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82777" w14:textId="04827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Тайынша ауданының 2018 - 2020 жылдарға арналған бюджеті туралы" Солтүстік Қазақстан облысы Тайынша ауданы мәслихатының 2017 жылғы 22 желтоқсандағы № 119 шешіміне өзгерістер енгізу туралы</w:t>
      </w:r>
    </w:p>
    <w:p>
      <w:pPr>
        <w:spacing w:after="0"/>
        <w:ind w:left="0"/>
        <w:jc w:val="both"/>
      </w:pPr>
      <w:r>
        <w:rPr>
          <w:rFonts w:ascii="Times New Roman"/>
          <w:b w:val="false"/>
          <w:i w:val="false"/>
          <w:color w:val="000000"/>
          <w:sz w:val="28"/>
        </w:rPr>
        <w:t>Солтүстік Қазақстан облысы Тайынша ауданы мәслихатының 2018 жылғы 18 шілдедегі № 183 шешімі. Солтүстік Қазақстан облысының Әділет департаментінде 2018 жылғы 7 тамызда № 4875 болып тіркелді</w:t>
      </w:r>
    </w:p>
    <w:p>
      <w:pPr>
        <w:spacing w:after="0"/>
        <w:ind w:left="0"/>
        <w:jc w:val="both"/>
      </w:pPr>
      <w:bookmarkStart w:name="z4" w:id="0"/>
      <w:r>
        <w:rPr>
          <w:rFonts w:ascii="Times New Roman"/>
          <w:b w:val="false"/>
          <w:i w:val="false"/>
          <w:color w:val="000000"/>
          <w:sz w:val="28"/>
        </w:rPr>
        <w:t xml:space="preserve">
      2008 жылғы 4 желтоқсандағы Қазақстан Республикасы Бюджет кодексінің 106-бабының </w:t>
      </w:r>
      <w:r>
        <w:rPr>
          <w:rFonts w:ascii="Times New Roman"/>
          <w:b w:val="false"/>
          <w:i w:val="false"/>
          <w:color w:val="000000"/>
          <w:sz w:val="28"/>
        </w:rPr>
        <w:t>1-тармағына</w:t>
      </w:r>
      <w:r>
        <w:rPr>
          <w:rFonts w:ascii="Times New Roman"/>
          <w:b w:val="false"/>
          <w:i w:val="false"/>
          <w:color w:val="000000"/>
          <w:sz w:val="28"/>
        </w:rPr>
        <w:t xml:space="preserve">, 109-бабының </w:t>
      </w:r>
      <w:r>
        <w:rPr>
          <w:rFonts w:ascii="Times New Roman"/>
          <w:b w:val="false"/>
          <w:i w:val="false"/>
          <w:color w:val="000000"/>
          <w:sz w:val="28"/>
        </w:rPr>
        <w:t>1-тармағына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Солтүстік Қазақстан облысы Тайынша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Тайынша ауданының 2018 - 2020 жылдарға арналған бюджеті туралы" Солтүстік Қазақстан облысы Тайынша ауданы мәслихатының 2017 жылғы 22 желтоқсандағы № 119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4483 болып тіркелген, Қазақстан Республикасы нормативтік құқықтық актілерінің электрондық түрдегі эталондық бақылау банкінде 2018 жылғы 19 қаңтарда жарияланған)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редакцияда мазмұндалсын:</w:t>
      </w:r>
    </w:p>
    <w:bookmarkStart w:name="z7" w:id="2"/>
    <w:p>
      <w:pPr>
        <w:spacing w:after="0"/>
        <w:ind w:left="0"/>
        <w:jc w:val="both"/>
      </w:pPr>
      <w:r>
        <w:rPr>
          <w:rFonts w:ascii="Times New Roman"/>
          <w:b w:val="false"/>
          <w:i w:val="false"/>
          <w:color w:val="000000"/>
          <w:sz w:val="28"/>
        </w:rPr>
        <w:t xml:space="preserve">
       "1. Солтүстік Қазақстан облысы Тайынша ауданының 2018 - 2020 жылдарға арналған бюджеті (бұдан әрі - аудандық бюджет) тиісінше осы шешімге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2018 жылға мынадай көлемдерде бекітілсін:</w:t>
      </w:r>
    </w:p>
    <w:bookmarkEnd w:id="2"/>
    <w:bookmarkStart w:name="z8" w:id="3"/>
    <w:p>
      <w:pPr>
        <w:spacing w:after="0"/>
        <w:ind w:left="0"/>
        <w:jc w:val="both"/>
      </w:pPr>
      <w:r>
        <w:rPr>
          <w:rFonts w:ascii="Times New Roman"/>
          <w:b w:val="false"/>
          <w:i w:val="false"/>
          <w:color w:val="000000"/>
          <w:sz w:val="28"/>
        </w:rPr>
        <w:t>
      1) кірістер – 5755117,9 мың теңге:</w:t>
      </w:r>
    </w:p>
    <w:bookmarkEnd w:id="3"/>
    <w:bookmarkStart w:name="z9" w:id="4"/>
    <w:p>
      <w:pPr>
        <w:spacing w:after="0"/>
        <w:ind w:left="0"/>
        <w:jc w:val="both"/>
      </w:pPr>
      <w:r>
        <w:rPr>
          <w:rFonts w:ascii="Times New Roman"/>
          <w:b w:val="false"/>
          <w:i w:val="false"/>
          <w:color w:val="000000"/>
          <w:sz w:val="28"/>
        </w:rPr>
        <w:t>
      салықтық түсімдер - 893801 мың теңге;</w:t>
      </w:r>
    </w:p>
    <w:bookmarkEnd w:id="4"/>
    <w:bookmarkStart w:name="z10" w:id="5"/>
    <w:p>
      <w:pPr>
        <w:spacing w:after="0"/>
        <w:ind w:left="0"/>
        <w:jc w:val="both"/>
      </w:pPr>
      <w:r>
        <w:rPr>
          <w:rFonts w:ascii="Times New Roman"/>
          <w:b w:val="false"/>
          <w:i w:val="false"/>
          <w:color w:val="000000"/>
          <w:sz w:val="28"/>
        </w:rPr>
        <w:t>
      салықтық емес түсімдер - 27383,4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47730 мың теңге;</w:t>
      </w:r>
    </w:p>
    <w:bookmarkEnd w:id="6"/>
    <w:bookmarkStart w:name="z12" w:id="7"/>
    <w:p>
      <w:pPr>
        <w:spacing w:after="0"/>
        <w:ind w:left="0"/>
        <w:jc w:val="both"/>
      </w:pPr>
      <w:r>
        <w:rPr>
          <w:rFonts w:ascii="Times New Roman"/>
          <w:b w:val="false"/>
          <w:i w:val="false"/>
          <w:color w:val="000000"/>
          <w:sz w:val="28"/>
        </w:rPr>
        <w:t>
      трансферттер түсімі – 4786203,5 мың теңге;</w:t>
      </w:r>
    </w:p>
    <w:bookmarkEnd w:id="7"/>
    <w:bookmarkStart w:name="z13" w:id="8"/>
    <w:p>
      <w:pPr>
        <w:spacing w:after="0"/>
        <w:ind w:left="0"/>
        <w:jc w:val="both"/>
      </w:pPr>
      <w:r>
        <w:rPr>
          <w:rFonts w:ascii="Times New Roman"/>
          <w:b w:val="false"/>
          <w:i w:val="false"/>
          <w:color w:val="000000"/>
          <w:sz w:val="28"/>
        </w:rPr>
        <w:t>
      2) шығындар – 5759003,7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- 6169 мың теңге:</w:t>
      </w:r>
    </w:p>
    <w:bookmarkEnd w:id="9"/>
    <w:bookmarkStart w:name="z15" w:id="10"/>
    <w:p>
      <w:pPr>
        <w:spacing w:after="0"/>
        <w:ind w:left="0"/>
        <w:jc w:val="both"/>
      </w:pPr>
      <w:r>
        <w:rPr>
          <w:rFonts w:ascii="Times New Roman"/>
          <w:b w:val="false"/>
          <w:i w:val="false"/>
          <w:color w:val="000000"/>
          <w:sz w:val="28"/>
        </w:rPr>
        <w:t>
      бюджеттік кредиттер - 10822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4653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 мың теңге:</w:t>
      </w:r>
    </w:p>
    <w:bookmarkEnd w:id="12"/>
    <w:bookmarkStart w:name="z18" w:id="13"/>
    <w:p>
      <w:pPr>
        <w:spacing w:after="0"/>
        <w:ind w:left="0"/>
        <w:jc w:val="both"/>
      </w:pPr>
      <w:r>
        <w:rPr>
          <w:rFonts w:ascii="Times New Roman"/>
          <w:b w:val="false"/>
          <w:i w:val="false"/>
          <w:color w:val="000000"/>
          <w:sz w:val="28"/>
        </w:rPr>
        <w:t>
      қаржы активтерін сатып алу - 0 мың теңге;</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4"/>
    <w:bookmarkStart w:name="z20" w:id="15"/>
    <w:p>
      <w:pPr>
        <w:spacing w:after="0"/>
        <w:ind w:left="0"/>
        <w:jc w:val="both"/>
      </w:pPr>
      <w:r>
        <w:rPr>
          <w:rFonts w:ascii="Times New Roman"/>
          <w:b w:val="false"/>
          <w:i w:val="false"/>
          <w:color w:val="000000"/>
          <w:sz w:val="28"/>
        </w:rPr>
        <w:t>
      5) бюджет тапшылығы (профициті) – - 6169 мың теңге;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- 6169 мың теңге:</w:t>
      </w:r>
    </w:p>
    <w:bookmarkEnd w:id="16"/>
    <w:bookmarkStart w:name="z22" w:id="17"/>
    <w:p>
      <w:pPr>
        <w:spacing w:after="0"/>
        <w:ind w:left="0"/>
        <w:jc w:val="both"/>
      </w:pPr>
      <w:r>
        <w:rPr>
          <w:rFonts w:ascii="Times New Roman"/>
          <w:b w:val="false"/>
          <w:i w:val="false"/>
          <w:color w:val="000000"/>
          <w:sz w:val="28"/>
        </w:rPr>
        <w:t>
      қарыздар түсімі - 10822 мың теңге;</w:t>
      </w:r>
    </w:p>
    <w:bookmarkEnd w:id="17"/>
    <w:bookmarkStart w:name="z23" w:id="18"/>
    <w:p>
      <w:pPr>
        <w:spacing w:after="0"/>
        <w:ind w:left="0"/>
        <w:jc w:val="both"/>
      </w:pPr>
      <w:r>
        <w:rPr>
          <w:rFonts w:ascii="Times New Roman"/>
          <w:b w:val="false"/>
          <w:i w:val="false"/>
          <w:color w:val="000000"/>
          <w:sz w:val="28"/>
        </w:rPr>
        <w:t>
      қарыздарды өтеу - 4653 мың теңге;</w:t>
      </w:r>
    </w:p>
    <w:bookmarkEnd w:id="18"/>
    <w:bookmarkStart w:name="z24" w:id="19"/>
    <w:p>
      <w:pPr>
        <w:spacing w:after="0"/>
        <w:ind w:left="0"/>
        <w:jc w:val="both"/>
      </w:pPr>
      <w:r>
        <w:rPr>
          <w:rFonts w:ascii="Times New Roman"/>
          <w:b w:val="false"/>
          <w:i w:val="false"/>
          <w:color w:val="000000"/>
          <w:sz w:val="28"/>
        </w:rPr>
        <w:t>
      бюджет қаражатының пайдаланылатын қалдықтары – 3885,8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келесі редакцияда мазмұндалсын: </w:t>
      </w:r>
    </w:p>
    <w:bookmarkStart w:name="z26" w:id="20"/>
    <w:p>
      <w:pPr>
        <w:spacing w:after="0"/>
        <w:ind w:left="0"/>
        <w:jc w:val="both"/>
      </w:pPr>
      <w:r>
        <w:rPr>
          <w:rFonts w:ascii="Times New Roman"/>
          <w:b w:val="false"/>
          <w:i w:val="false"/>
          <w:color w:val="000000"/>
          <w:sz w:val="28"/>
        </w:rPr>
        <w:t>
       "10. 2018 жылға арналған аудан бюджетінде республикалық бюджеттен түсетін нысаналы трансферттер есепке алынсын, оның ішінде:</w:t>
      </w:r>
    </w:p>
    <w:bookmarkEnd w:id="20"/>
    <w:bookmarkStart w:name="z27" w:id="21"/>
    <w:p>
      <w:pPr>
        <w:spacing w:after="0"/>
        <w:ind w:left="0"/>
        <w:jc w:val="both"/>
      </w:pPr>
      <w:r>
        <w:rPr>
          <w:rFonts w:ascii="Times New Roman"/>
          <w:b w:val="false"/>
          <w:i w:val="false"/>
          <w:color w:val="000000"/>
          <w:sz w:val="28"/>
        </w:rPr>
        <w:t>
      тілдік курстар бойынша тағылымдамадан өткен мұғалімдерге қосымша ақы төлеуге;</w:t>
      </w:r>
    </w:p>
    <w:bookmarkEnd w:id="21"/>
    <w:bookmarkStart w:name="z28" w:id="22"/>
    <w:p>
      <w:pPr>
        <w:spacing w:after="0"/>
        <w:ind w:left="0"/>
        <w:jc w:val="both"/>
      </w:pPr>
      <w:r>
        <w:rPr>
          <w:rFonts w:ascii="Times New Roman"/>
          <w:b w:val="false"/>
          <w:i w:val="false"/>
          <w:color w:val="000000"/>
          <w:sz w:val="28"/>
        </w:rPr>
        <w:t>
      оқу кезеңінде негізгі қызметкерді алмастырғаны үшін мұғалімдерге үстемақы төлеуге;</w:t>
      </w:r>
    </w:p>
    <w:bookmarkEnd w:id="22"/>
    <w:bookmarkStart w:name="z29" w:id="23"/>
    <w:p>
      <w:pPr>
        <w:spacing w:after="0"/>
        <w:ind w:left="0"/>
        <w:jc w:val="both"/>
      </w:pPr>
      <w:r>
        <w:rPr>
          <w:rFonts w:ascii="Times New Roman"/>
          <w:b w:val="false"/>
          <w:i w:val="false"/>
          <w:color w:val="000000"/>
          <w:sz w:val="28"/>
        </w:rPr>
        <w:t>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және жергілікті бюджеттердің қаражаты есебінен шығыстардың осы бағыт бойынша төленген сомаларын өтеуге;</w:t>
      </w:r>
    </w:p>
    <w:bookmarkEnd w:id="23"/>
    <w:bookmarkStart w:name="z30" w:id="24"/>
    <w:p>
      <w:pPr>
        <w:spacing w:after="0"/>
        <w:ind w:left="0"/>
        <w:jc w:val="both"/>
      </w:pPr>
      <w:r>
        <w:rPr>
          <w:rFonts w:ascii="Times New Roman"/>
          <w:b w:val="false"/>
          <w:i w:val="false"/>
          <w:color w:val="000000"/>
          <w:sz w:val="28"/>
        </w:rPr>
        <w:t xml:space="preserve">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 </w:t>
      </w:r>
    </w:p>
    <w:bookmarkEnd w:id="24"/>
    <w:bookmarkStart w:name="z31" w:id="25"/>
    <w:p>
      <w:pPr>
        <w:spacing w:after="0"/>
        <w:ind w:left="0"/>
        <w:jc w:val="both"/>
      </w:pPr>
      <w:r>
        <w:rPr>
          <w:rFonts w:ascii="Times New Roman"/>
          <w:b w:val="false"/>
          <w:i w:val="false"/>
          <w:color w:val="000000"/>
          <w:sz w:val="28"/>
        </w:rPr>
        <w:t xml:space="preserve">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жоспарының үшінші кезеңін (2016 – 2018 жылдар) бекіту туралы" Қазақстан Республикасы Үкіметінің 2016 жылғы 14 сәуірдегі № 213 </w:t>
      </w:r>
      <w:r>
        <w:rPr>
          <w:rFonts w:ascii="Times New Roman"/>
          <w:b w:val="false"/>
          <w:i w:val="false"/>
          <w:color w:val="000000"/>
          <w:sz w:val="28"/>
        </w:rPr>
        <w:t>қаулысымен</w:t>
      </w:r>
      <w:r>
        <w:rPr>
          <w:rFonts w:ascii="Times New Roman"/>
          <w:b w:val="false"/>
          <w:i w:val="false"/>
          <w:color w:val="000000"/>
          <w:sz w:val="28"/>
        </w:rPr>
        <w:t xml:space="preserve"> бекітілген Мүгедектердің құқықтарын қамтамасыз ету және өмір сүру сапасын жақсарту жөніндегі 2012 – 2018 жылдарға арналған іс-шаралар жоспарын іске асыруға;</w:t>
      </w:r>
    </w:p>
    <w:bookmarkEnd w:id="25"/>
    <w:bookmarkStart w:name="z32" w:id="26"/>
    <w:p>
      <w:pPr>
        <w:spacing w:after="0"/>
        <w:ind w:left="0"/>
        <w:jc w:val="both"/>
      </w:pPr>
      <w:r>
        <w:rPr>
          <w:rFonts w:ascii="Times New Roman"/>
          <w:b w:val="false"/>
          <w:i w:val="false"/>
          <w:color w:val="000000"/>
          <w:sz w:val="28"/>
        </w:rPr>
        <w:t>
      мүгедектерді жұмысқа орналастыру үшін арнайы жұмыс орындарын құруға жұмыс берушінің шығындарын субсидиялауға;</w:t>
      </w:r>
    </w:p>
    <w:bookmarkEnd w:id="26"/>
    <w:bookmarkStart w:name="z33" w:id="27"/>
    <w:p>
      <w:pPr>
        <w:spacing w:after="0"/>
        <w:ind w:left="0"/>
        <w:jc w:val="both"/>
      </w:pPr>
      <w:r>
        <w:rPr>
          <w:rFonts w:ascii="Times New Roman"/>
          <w:b w:val="false"/>
          <w:i w:val="false"/>
          <w:color w:val="000000"/>
          <w:sz w:val="28"/>
        </w:rPr>
        <w:t>
      мемлекеттік атаулы әлеуметтік көмек төлеуге;</w:t>
      </w:r>
    </w:p>
    <w:bookmarkEnd w:id="27"/>
    <w:bookmarkStart w:name="z34" w:id="28"/>
    <w:p>
      <w:pPr>
        <w:spacing w:after="0"/>
        <w:ind w:left="0"/>
        <w:jc w:val="both"/>
      </w:pPr>
      <w:r>
        <w:rPr>
          <w:rFonts w:ascii="Times New Roman"/>
          <w:b w:val="false"/>
          <w:i w:val="false"/>
          <w:color w:val="000000"/>
          <w:sz w:val="28"/>
        </w:rPr>
        <w:t>
      "Солтүстік Қазақстан облысы Тайынша ауданы әкімдігінің халықты жұмыспен қамту орталығы" коммуналдық мемлекеттік мекемесіне әлеуметтік жұмыс жөніндегі консультанттар мен ассистенттерді енгізуге;</w:t>
      </w:r>
    </w:p>
    <w:bookmarkEnd w:id="28"/>
    <w:bookmarkStart w:name="z35" w:id="29"/>
    <w:p>
      <w:pPr>
        <w:spacing w:after="0"/>
        <w:ind w:left="0"/>
        <w:jc w:val="both"/>
      </w:pPr>
      <w:r>
        <w:rPr>
          <w:rFonts w:ascii="Times New Roman"/>
          <w:b w:val="false"/>
          <w:i w:val="false"/>
          <w:color w:val="000000"/>
          <w:sz w:val="28"/>
        </w:rPr>
        <w:t xml:space="preserve">
       "Нәтижелі жұмыспен қамтуды және жаппай кәсіпкерлікті дамытудың 2017 – 2021 жылдарға арналған бағдарламасын бекіту және "Үкіметтік бағдарламалардың тізбесін бекіту және Қазақстан Республикасы Yкiметiнiң кейбiр шешiмдерiнің күші жойылды деп тану туралы" Қазақстан Республикасы Үкіметінің 2015 жылғы 30 желтоқсандағы № 1136 қаулысына өзгеріс пен толықтыру енгізу туралы" Қазақстан Республикасы Үкіметінің 2016 жылғы 29 желтоқсандағы № 919 </w:t>
      </w:r>
      <w:r>
        <w:rPr>
          <w:rFonts w:ascii="Times New Roman"/>
          <w:b w:val="false"/>
          <w:i w:val="false"/>
          <w:color w:val="000000"/>
          <w:sz w:val="28"/>
        </w:rPr>
        <w:t>қаулысымен</w:t>
      </w:r>
      <w:r>
        <w:rPr>
          <w:rFonts w:ascii="Times New Roman"/>
          <w:b w:val="false"/>
          <w:i w:val="false"/>
          <w:color w:val="000000"/>
          <w:sz w:val="28"/>
        </w:rPr>
        <w:t xml:space="preserve"> бекітілген Нәтижелі жұмыспен қамтуды және жаппай кәсіпкерлікті дамытудың 2017 – 2021 жылдарға арналған бағдарламасы шеңберінде еңбек нарығын дамытуға бағытталған іс-шараларды іске асыруға";</w:t>
      </w:r>
    </w:p>
    <w:bookmarkEnd w:id="29"/>
    <w:bookmarkStart w:name="z36" w:id="30"/>
    <w:p>
      <w:pPr>
        <w:spacing w:after="0"/>
        <w:ind w:left="0"/>
        <w:jc w:val="both"/>
      </w:pPr>
      <w:r>
        <w:rPr>
          <w:rFonts w:ascii="Times New Roman"/>
          <w:b w:val="false"/>
          <w:i w:val="false"/>
          <w:color w:val="000000"/>
          <w:sz w:val="28"/>
        </w:rPr>
        <w:t>
      КТАА-69 "Келлеровка-Южное" аудандық маңызы бар автомобиль жолын орташа жөндеуге;</w:t>
      </w:r>
    </w:p>
    <w:bookmarkEnd w:id="30"/>
    <w:bookmarkStart w:name="z37" w:id="31"/>
    <w:p>
      <w:pPr>
        <w:spacing w:after="0"/>
        <w:ind w:left="0"/>
        <w:jc w:val="both"/>
      </w:pPr>
      <w:r>
        <w:rPr>
          <w:rFonts w:ascii="Times New Roman"/>
          <w:b w:val="false"/>
          <w:i w:val="false"/>
          <w:color w:val="000000"/>
          <w:sz w:val="28"/>
        </w:rPr>
        <w:t>
      КТТА-283 "Озерное ауылына кіреберіс" аудандық маңызы бар автомобиль жолын орташа жөндеуге.";</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келесі редакцияда мазмұндалсын:</w:t>
      </w:r>
    </w:p>
    <w:bookmarkStart w:name="z39" w:id="32"/>
    <w:p>
      <w:pPr>
        <w:spacing w:after="0"/>
        <w:ind w:left="0"/>
        <w:jc w:val="both"/>
      </w:pPr>
      <w:r>
        <w:rPr>
          <w:rFonts w:ascii="Times New Roman"/>
          <w:b w:val="false"/>
          <w:i w:val="false"/>
          <w:color w:val="000000"/>
          <w:sz w:val="28"/>
        </w:rPr>
        <w:t>
       "11. 2018 жылға облыстық бюджеттен аудан бюджетіне берілетін трансферттер көлемі 170188,5 мың теңге сомасында қарастырылсын, оның ішінде:</w:t>
      </w:r>
    </w:p>
    <w:bookmarkEnd w:id="32"/>
    <w:bookmarkStart w:name="z40" w:id="33"/>
    <w:p>
      <w:pPr>
        <w:spacing w:after="0"/>
        <w:ind w:left="0"/>
        <w:jc w:val="both"/>
      </w:pPr>
      <w:r>
        <w:rPr>
          <w:rFonts w:ascii="Times New Roman"/>
          <w:b w:val="false"/>
          <w:i w:val="false"/>
          <w:color w:val="000000"/>
          <w:sz w:val="28"/>
        </w:rPr>
        <w:t>
      оқулықтарды сатып алу мен жеткізуге;</w:t>
      </w:r>
    </w:p>
    <w:bookmarkEnd w:id="33"/>
    <w:bookmarkStart w:name="z41" w:id="34"/>
    <w:p>
      <w:pPr>
        <w:spacing w:after="0"/>
        <w:ind w:left="0"/>
        <w:jc w:val="both"/>
      </w:pPr>
      <w:r>
        <w:rPr>
          <w:rFonts w:ascii="Times New Roman"/>
          <w:b w:val="false"/>
          <w:i w:val="false"/>
          <w:color w:val="000000"/>
          <w:sz w:val="28"/>
        </w:rPr>
        <w:t>
      көмірді сатып алуға;</w:t>
      </w:r>
    </w:p>
    <w:bookmarkEnd w:id="34"/>
    <w:bookmarkStart w:name="z42" w:id="35"/>
    <w:p>
      <w:pPr>
        <w:spacing w:after="0"/>
        <w:ind w:left="0"/>
        <w:jc w:val="both"/>
      </w:pPr>
      <w:r>
        <w:rPr>
          <w:rFonts w:ascii="Times New Roman"/>
          <w:b w:val="false"/>
          <w:i w:val="false"/>
          <w:color w:val="000000"/>
          <w:sz w:val="28"/>
        </w:rPr>
        <w:t xml:space="preserve">
      білім беру ұйымдарын Интернет желісіне жоғары жылдамдықтағы қолжетімділікпен қамтамасыз етуге; </w:t>
      </w:r>
    </w:p>
    <w:bookmarkEnd w:id="35"/>
    <w:bookmarkStart w:name="z43" w:id="36"/>
    <w:p>
      <w:pPr>
        <w:spacing w:after="0"/>
        <w:ind w:left="0"/>
        <w:jc w:val="both"/>
      </w:pPr>
      <w:r>
        <w:rPr>
          <w:rFonts w:ascii="Times New Roman"/>
          <w:b w:val="false"/>
          <w:i w:val="false"/>
          <w:color w:val="000000"/>
          <w:sz w:val="28"/>
        </w:rPr>
        <w:t>
      жануарлардың энзоотиялық аурулары бойынша ветеринариялық іс-шараларды жүргізуге;</w:t>
      </w:r>
    </w:p>
    <w:bookmarkEnd w:id="36"/>
    <w:bookmarkStart w:name="z44" w:id="37"/>
    <w:p>
      <w:pPr>
        <w:spacing w:after="0"/>
        <w:ind w:left="0"/>
        <w:jc w:val="both"/>
      </w:pPr>
      <w:r>
        <w:rPr>
          <w:rFonts w:ascii="Times New Roman"/>
          <w:b w:val="false"/>
          <w:i w:val="false"/>
          <w:color w:val="000000"/>
          <w:sz w:val="28"/>
        </w:rPr>
        <w:t>
      нәтижелі жұмыспен қамтуды және жаппай кәсіпкерлік жөніндегі іс-шараларды іске асыруға;</w:t>
      </w:r>
    </w:p>
    <w:bookmarkEnd w:id="37"/>
    <w:bookmarkStart w:name="z45" w:id="38"/>
    <w:p>
      <w:pPr>
        <w:spacing w:after="0"/>
        <w:ind w:left="0"/>
        <w:jc w:val="both"/>
      </w:pPr>
      <w:r>
        <w:rPr>
          <w:rFonts w:ascii="Times New Roman"/>
          <w:b w:val="false"/>
          <w:i w:val="false"/>
          <w:color w:val="000000"/>
          <w:sz w:val="28"/>
        </w:rPr>
        <w:t>
      Солтүстік Қазақстан облысы Тайынша ауданының Макашевка ауылында жергілікті сумен жабдықтау көзін салуға жобалау-сметалық құжаттаманы әзірлеуге;</w:t>
      </w:r>
    </w:p>
    <w:bookmarkEnd w:id="38"/>
    <w:bookmarkStart w:name="z46" w:id="39"/>
    <w:p>
      <w:pPr>
        <w:spacing w:after="0"/>
        <w:ind w:left="0"/>
        <w:jc w:val="both"/>
      </w:pPr>
      <w:r>
        <w:rPr>
          <w:rFonts w:ascii="Times New Roman"/>
          <w:b w:val="false"/>
          <w:i w:val="false"/>
          <w:color w:val="000000"/>
          <w:sz w:val="28"/>
        </w:rPr>
        <w:t>
      Солтүстік Қазақстан облысы Тайынша ауданының Рощинское ауылында жергілікті сумен жабдықтау көзін салуға жобалау-сметалық құжаттаманы әзірлеуге;</w:t>
      </w:r>
    </w:p>
    <w:bookmarkEnd w:id="39"/>
    <w:bookmarkStart w:name="z47" w:id="40"/>
    <w:p>
      <w:pPr>
        <w:spacing w:after="0"/>
        <w:ind w:left="0"/>
        <w:jc w:val="both"/>
      </w:pPr>
      <w:r>
        <w:rPr>
          <w:rFonts w:ascii="Times New Roman"/>
          <w:b w:val="false"/>
          <w:i w:val="false"/>
          <w:color w:val="000000"/>
          <w:sz w:val="28"/>
        </w:rPr>
        <w:t>
      Солтүстік Қазақстан облысы Тайынша ауданының Летовочное ауылында жергілікті сумен жабдықтау көзін салуға жобалау-сметалық құжаттаманы әзірлеуге;</w:t>
      </w:r>
    </w:p>
    <w:bookmarkEnd w:id="40"/>
    <w:bookmarkStart w:name="z48" w:id="41"/>
    <w:p>
      <w:pPr>
        <w:spacing w:after="0"/>
        <w:ind w:left="0"/>
        <w:jc w:val="both"/>
      </w:pPr>
      <w:r>
        <w:rPr>
          <w:rFonts w:ascii="Times New Roman"/>
          <w:b w:val="false"/>
          <w:i w:val="false"/>
          <w:color w:val="000000"/>
          <w:sz w:val="28"/>
        </w:rPr>
        <w:t>
      Солтүстік Қазақстан облысы Тайынша ауданының Красная Поляна ауылында жергілікті сумен жабдықтау көзін салуға жобалау-сметалық құжаттар әзірлеуге;</w:t>
      </w:r>
    </w:p>
    <w:bookmarkEnd w:id="41"/>
    <w:bookmarkStart w:name="z49" w:id="42"/>
    <w:p>
      <w:pPr>
        <w:spacing w:after="0"/>
        <w:ind w:left="0"/>
        <w:jc w:val="both"/>
      </w:pPr>
      <w:r>
        <w:rPr>
          <w:rFonts w:ascii="Times New Roman"/>
          <w:b w:val="false"/>
          <w:i w:val="false"/>
          <w:color w:val="000000"/>
          <w:sz w:val="28"/>
        </w:rPr>
        <w:t>
      Солтүстік Қазақстан облысы Тайынша ауданының Краснокаменка ауылында жергілікті сумен жабдықтау көзін салуға жобалау-сметалық құжаттаманы әзірлеуге;</w:t>
      </w:r>
    </w:p>
    <w:bookmarkEnd w:id="42"/>
    <w:bookmarkStart w:name="z50" w:id="43"/>
    <w:p>
      <w:pPr>
        <w:spacing w:after="0"/>
        <w:ind w:left="0"/>
        <w:jc w:val="both"/>
      </w:pPr>
      <w:r>
        <w:rPr>
          <w:rFonts w:ascii="Times New Roman"/>
          <w:b w:val="false"/>
          <w:i w:val="false"/>
          <w:color w:val="000000"/>
          <w:sz w:val="28"/>
        </w:rPr>
        <w:t>
      Солтүстік Қазақстан облысы Тайынша ауданының Кирово ауылында Булаево топтық су құбырына қосылуымен тарату желілерін салуға жобалау-сметалық құжаттаманы әзірлеуге;</w:t>
      </w:r>
    </w:p>
    <w:bookmarkEnd w:id="43"/>
    <w:bookmarkStart w:name="z51" w:id="44"/>
    <w:p>
      <w:pPr>
        <w:spacing w:after="0"/>
        <w:ind w:left="0"/>
        <w:jc w:val="both"/>
      </w:pPr>
      <w:r>
        <w:rPr>
          <w:rFonts w:ascii="Times New Roman"/>
          <w:b w:val="false"/>
          <w:i w:val="false"/>
          <w:color w:val="000000"/>
          <w:sz w:val="28"/>
        </w:rPr>
        <w:t>
      Солтүстік Қазақстан облысы Тайынша ауданының Чкалово ауылында, Петровка ауылында тарату желілермен сумен жабдықтау жергілікті көзін салуға жобалау-сметалық құжаттаманы әзірлеуге;</w:t>
      </w:r>
    </w:p>
    <w:bookmarkEnd w:id="44"/>
    <w:bookmarkStart w:name="z52" w:id="45"/>
    <w:p>
      <w:pPr>
        <w:spacing w:after="0"/>
        <w:ind w:left="0"/>
        <w:jc w:val="both"/>
      </w:pPr>
      <w:r>
        <w:rPr>
          <w:rFonts w:ascii="Times New Roman"/>
          <w:b w:val="false"/>
          <w:i w:val="false"/>
          <w:color w:val="000000"/>
          <w:sz w:val="28"/>
        </w:rPr>
        <w:t>
      Солтүстік Қазақстан облысы Тайынша ауданының Келлеровка ауылында тарату желілермен сумен жабдықтау жергілікті көзін салуға жобалау-сметалық құжаттаманы әзірлеуге.";</w:t>
      </w:r>
    </w:p>
    <w:bookmarkEnd w:id="45"/>
    <w:bookmarkStart w:name="z53" w:id="4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мазмұндалсын.</w:t>
      </w:r>
    </w:p>
    <w:bookmarkEnd w:id="46"/>
    <w:bookmarkStart w:name="z54" w:id="47"/>
    <w:p>
      <w:pPr>
        <w:spacing w:after="0"/>
        <w:ind w:left="0"/>
        <w:jc w:val="both"/>
      </w:pPr>
      <w:r>
        <w:rPr>
          <w:rFonts w:ascii="Times New Roman"/>
          <w:b w:val="false"/>
          <w:i w:val="false"/>
          <w:color w:val="000000"/>
          <w:sz w:val="28"/>
        </w:rPr>
        <w:t>
      2. Осы шешім 2018 жылғы 1 қаңтардан бастап қолданысқа енгізіледі.</w:t>
      </w:r>
    </w:p>
    <w:bookmarkEnd w:id="47"/>
    <w:tbl>
      <w:tblPr>
        <w:tblW w:w="0" w:type="auto"/>
        <w:tblCellSpacing w:w="0" w:type="auto"/>
        <w:tblBorders>
          <w:top w:val="none"/>
          <w:left w:val="none"/>
          <w:bottom w:val="none"/>
          <w:right w:val="none"/>
          <w:insideH w:val="none"/>
          <w:insideV w:val="none"/>
        </w:tblBorders>
      </w:tblPr>
      <w:tblGrid>
        <w:gridCol w:w="7800"/>
        <w:gridCol w:w="4200"/>
      </w:tblGrid>
      <w:tr>
        <w:trPr>
          <w:trHeight w:val="30" w:hRule="atLeast"/>
        </w:trPr>
        <w:tc>
          <w:tcPr>
            <w:tcW w:w="78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r>
              <w:br/>
            </w:r>
            <w:r>
              <w:rPr>
                <w:rFonts w:ascii="Times New Roman"/>
                <w:b w:val="false"/>
                <w:i/>
                <w:color w:val="000000"/>
                <w:sz w:val="20"/>
              </w:rPr>
              <w:t xml:space="preserve">Тайынша ауданы мәслихатының </w:t>
            </w:r>
            <w:r>
              <w:br/>
            </w:r>
            <w:r>
              <w:rPr>
                <w:rFonts w:ascii="Times New Roman"/>
                <w:b w:val="false"/>
                <w:i/>
                <w:color w:val="000000"/>
                <w:sz w:val="20"/>
              </w:rPr>
              <w:t xml:space="preserve">XXVIII сессиясының төрағасы </w:t>
            </w:r>
            <w:r>
              <w:rPr>
                <w:rFonts w:ascii="Times New Roman"/>
                <w:b w:val="false"/>
                <w:i w:val="false"/>
                <w:color w:val="000000"/>
                <w:sz w:val="20"/>
              </w:rPr>
              <w:t>
</w:t>
            </w:r>
          </w:p>
        </w:tc>
        <w:tc>
          <w:tcPr>
            <w:tcW w:w="42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А.Кершис</w:t>
            </w:r>
            <w:r>
              <w:rPr>
                <w:rFonts w:ascii="Times New Roman"/>
                <w:b w:val="false"/>
                <w:i w:val="false"/>
                <w:color w:val="000000"/>
                <w:sz w:val="20"/>
              </w:rPr>
              <w:t>
</w:t>
            </w:r>
          </w:p>
        </w:tc>
      </w:tr>
      <w:tr>
        <w:trPr>
          <w:trHeight w:val="30" w:hRule="atLeast"/>
        </w:trPr>
        <w:tc>
          <w:tcPr>
            <w:tcW w:w="78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r>
              <w:br/>
            </w:r>
            <w:r>
              <w:rPr>
                <w:rFonts w:ascii="Times New Roman"/>
                <w:b w:val="false"/>
                <w:i/>
                <w:color w:val="000000"/>
                <w:sz w:val="20"/>
              </w:rPr>
              <w:t xml:space="preserve">Тайынша ауданы </w:t>
            </w:r>
            <w:r>
              <w:br/>
            </w: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2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Қ.Шәріпов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oблысы Тайынша ауданы мәслихатының 2018 жылғы 18 шілдедегі № 183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oблысы Тайынша ауданы мәслихатының 2017 жылғы 22 желтоқсандағы № 119 шешіміне 1-қосымша</w:t>
            </w:r>
          </w:p>
        </w:tc>
      </w:tr>
    </w:tbl>
    <w:bookmarkStart w:name="z59" w:id="48"/>
    <w:p>
      <w:pPr>
        <w:spacing w:after="0"/>
        <w:ind w:left="0"/>
        <w:jc w:val="left"/>
      </w:pPr>
      <w:r>
        <w:rPr>
          <w:rFonts w:ascii="Times New Roman"/>
          <w:b/>
          <w:i w:val="false"/>
          <w:color w:val="000000"/>
        </w:rPr>
        <w:t xml:space="preserve"> Тайынша ауданының 2018 жылға арналған бюджеті</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7"/>
        <w:gridCol w:w="1192"/>
        <w:gridCol w:w="1192"/>
        <w:gridCol w:w="6124"/>
        <w:gridCol w:w="2915"/>
      </w:tblGrid>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9"/>
          <w:p>
            <w:pPr>
              <w:spacing w:after="20"/>
              <w:ind w:left="20"/>
              <w:jc w:val="both"/>
            </w:pPr>
            <w:r>
              <w:rPr>
                <w:rFonts w:ascii="Times New Roman"/>
                <w:b w:val="false"/>
                <w:i w:val="false"/>
                <w:color w:val="000000"/>
                <w:sz w:val="20"/>
              </w:rPr>
              <w:t xml:space="preserve">
Санаты </w:t>
            </w:r>
          </w:p>
          <w:bookmarkEnd w:id="49"/>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0"/>
          <w:p>
            <w:pPr>
              <w:spacing w:after="20"/>
              <w:ind w:left="20"/>
              <w:jc w:val="both"/>
            </w:pPr>
            <w:r>
              <w:rPr>
                <w:rFonts w:ascii="Times New Roman"/>
                <w:b w:val="false"/>
                <w:i w:val="false"/>
                <w:color w:val="000000"/>
                <w:sz w:val="20"/>
              </w:rPr>
              <w:t>
 </w:t>
            </w:r>
          </w:p>
          <w:bookmarkEnd w:id="50"/>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5755117,9</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1"/>
          <w:p>
            <w:pPr>
              <w:spacing w:after="20"/>
              <w:ind w:left="20"/>
              <w:jc w:val="both"/>
            </w:pPr>
            <w:r>
              <w:rPr>
                <w:rFonts w:ascii="Times New Roman"/>
                <w:b w:val="false"/>
                <w:i w:val="false"/>
                <w:color w:val="000000"/>
                <w:sz w:val="20"/>
              </w:rPr>
              <w:t>
1</w:t>
            </w:r>
          </w:p>
          <w:bookmarkEnd w:id="51"/>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893801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11995</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11995</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2"/>
          <w:p>
            <w:pPr>
              <w:spacing w:after="20"/>
              <w:ind w:left="20"/>
              <w:jc w:val="both"/>
            </w:pPr>
            <w:r>
              <w:rPr>
                <w:rFonts w:ascii="Times New Roman"/>
                <w:b w:val="false"/>
                <w:i w:val="false"/>
                <w:color w:val="000000"/>
                <w:sz w:val="20"/>
              </w:rPr>
              <w:t>
 </w:t>
            </w:r>
          </w:p>
          <w:bookmarkEnd w:id="52"/>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364507</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3"/>
          <w:p>
            <w:pPr>
              <w:spacing w:after="20"/>
              <w:ind w:left="20"/>
              <w:jc w:val="both"/>
            </w:pPr>
            <w:r>
              <w:rPr>
                <w:rFonts w:ascii="Times New Roman"/>
                <w:b w:val="false"/>
                <w:i w:val="false"/>
                <w:color w:val="000000"/>
                <w:sz w:val="20"/>
              </w:rPr>
              <w:t>
 </w:t>
            </w:r>
          </w:p>
          <w:bookmarkEnd w:id="53"/>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364507</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4"/>
          <w:p>
            <w:pPr>
              <w:spacing w:after="20"/>
              <w:ind w:left="20"/>
              <w:jc w:val="both"/>
            </w:pPr>
            <w:r>
              <w:rPr>
                <w:rFonts w:ascii="Times New Roman"/>
                <w:b w:val="false"/>
                <w:i w:val="false"/>
                <w:color w:val="000000"/>
                <w:sz w:val="20"/>
              </w:rPr>
              <w:t>
 </w:t>
            </w:r>
          </w:p>
          <w:bookmarkEnd w:id="54"/>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254971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5"/>
          <w:p>
            <w:pPr>
              <w:spacing w:after="20"/>
              <w:ind w:left="20"/>
              <w:jc w:val="both"/>
            </w:pPr>
            <w:r>
              <w:rPr>
                <w:rFonts w:ascii="Times New Roman"/>
                <w:b w:val="false"/>
                <w:i w:val="false"/>
                <w:color w:val="000000"/>
                <w:sz w:val="20"/>
              </w:rPr>
              <w:t>
 </w:t>
            </w:r>
          </w:p>
          <w:bookmarkEnd w:id="55"/>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187037</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6"/>
          <w:p>
            <w:pPr>
              <w:spacing w:after="20"/>
              <w:ind w:left="20"/>
              <w:jc w:val="both"/>
            </w:pPr>
            <w:r>
              <w:rPr>
                <w:rFonts w:ascii="Times New Roman"/>
                <w:b w:val="false"/>
                <w:i w:val="false"/>
                <w:color w:val="000000"/>
                <w:sz w:val="20"/>
              </w:rPr>
              <w:t>
 </w:t>
            </w:r>
          </w:p>
          <w:bookmarkEnd w:id="56"/>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15179</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7"/>
          <w:p>
            <w:pPr>
              <w:spacing w:after="20"/>
              <w:ind w:left="20"/>
              <w:jc w:val="both"/>
            </w:pPr>
            <w:r>
              <w:rPr>
                <w:rFonts w:ascii="Times New Roman"/>
                <w:b w:val="false"/>
                <w:i w:val="false"/>
                <w:color w:val="000000"/>
                <w:sz w:val="20"/>
              </w:rPr>
              <w:t>
 </w:t>
            </w:r>
          </w:p>
          <w:bookmarkEnd w:id="57"/>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40035</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58"/>
          <w:p>
            <w:pPr>
              <w:spacing w:after="20"/>
              <w:ind w:left="20"/>
              <w:jc w:val="both"/>
            </w:pPr>
            <w:r>
              <w:rPr>
                <w:rFonts w:ascii="Times New Roman"/>
                <w:b w:val="false"/>
                <w:i w:val="false"/>
                <w:color w:val="000000"/>
                <w:sz w:val="20"/>
              </w:rPr>
              <w:t>
 </w:t>
            </w:r>
          </w:p>
          <w:bookmarkEnd w:id="58"/>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59"/>
          <w:p>
            <w:pPr>
              <w:spacing w:after="20"/>
              <w:ind w:left="20"/>
              <w:jc w:val="both"/>
            </w:pPr>
            <w:r>
              <w:rPr>
                <w:rFonts w:ascii="Times New Roman"/>
                <w:b w:val="false"/>
                <w:i w:val="false"/>
                <w:color w:val="000000"/>
                <w:sz w:val="20"/>
              </w:rPr>
              <w:t>
 </w:t>
            </w:r>
          </w:p>
          <w:bookmarkEnd w:id="59"/>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252924</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0"/>
          <w:p>
            <w:pPr>
              <w:spacing w:after="20"/>
              <w:ind w:left="20"/>
              <w:jc w:val="both"/>
            </w:pPr>
            <w:r>
              <w:rPr>
                <w:rFonts w:ascii="Times New Roman"/>
                <w:b w:val="false"/>
                <w:i w:val="false"/>
                <w:color w:val="000000"/>
                <w:sz w:val="20"/>
              </w:rPr>
              <w:t>
 </w:t>
            </w:r>
          </w:p>
          <w:bookmarkEnd w:id="60"/>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5618</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1"/>
          <w:p>
            <w:pPr>
              <w:spacing w:after="20"/>
              <w:ind w:left="20"/>
              <w:jc w:val="both"/>
            </w:pPr>
            <w:r>
              <w:rPr>
                <w:rFonts w:ascii="Times New Roman"/>
                <w:b w:val="false"/>
                <w:i w:val="false"/>
                <w:color w:val="000000"/>
                <w:sz w:val="20"/>
              </w:rPr>
              <w:t>
 </w:t>
            </w:r>
          </w:p>
          <w:bookmarkEnd w:id="61"/>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212000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2"/>
          <w:p>
            <w:pPr>
              <w:spacing w:after="20"/>
              <w:ind w:left="20"/>
              <w:jc w:val="both"/>
            </w:pPr>
            <w:r>
              <w:rPr>
                <w:rFonts w:ascii="Times New Roman"/>
                <w:b w:val="false"/>
                <w:i w:val="false"/>
                <w:color w:val="000000"/>
                <w:sz w:val="20"/>
              </w:rPr>
              <w:t>
 </w:t>
            </w:r>
          </w:p>
          <w:bookmarkEnd w:id="62"/>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 және кәсіби қызметті жүргізгені үшін алынатын алымдар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35015</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Ойын бизнесіне салық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3"/>
          <w:p>
            <w:pPr>
              <w:spacing w:after="20"/>
              <w:ind w:left="20"/>
              <w:jc w:val="both"/>
            </w:pPr>
            <w:r>
              <w:rPr>
                <w:rFonts w:ascii="Times New Roman"/>
                <w:b w:val="false"/>
                <w:i w:val="false"/>
                <w:color w:val="000000"/>
                <w:sz w:val="20"/>
              </w:rPr>
              <w:t>
 </w:t>
            </w:r>
          </w:p>
          <w:bookmarkEnd w:id="63"/>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4"/>
          <w:p>
            <w:pPr>
              <w:spacing w:after="20"/>
              <w:ind w:left="20"/>
              <w:jc w:val="both"/>
            </w:pPr>
            <w:r>
              <w:rPr>
                <w:rFonts w:ascii="Times New Roman"/>
                <w:b w:val="false"/>
                <w:i w:val="false"/>
                <w:color w:val="000000"/>
                <w:sz w:val="20"/>
              </w:rPr>
              <w:t>
 </w:t>
            </w:r>
          </w:p>
          <w:bookmarkEnd w:id="64"/>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5"/>
          <w:p>
            <w:pPr>
              <w:spacing w:after="20"/>
              <w:ind w:left="20"/>
              <w:jc w:val="both"/>
            </w:pPr>
            <w:r>
              <w:rPr>
                <w:rFonts w:ascii="Times New Roman"/>
                <w:b w:val="false"/>
                <w:i w:val="false"/>
                <w:color w:val="000000"/>
                <w:sz w:val="20"/>
              </w:rPr>
              <w:t>
2</w:t>
            </w:r>
          </w:p>
          <w:bookmarkEnd w:id="65"/>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27383,4</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66"/>
          <w:p>
            <w:pPr>
              <w:spacing w:after="20"/>
              <w:ind w:left="20"/>
              <w:jc w:val="both"/>
            </w:pPr>
            <w:r>
              <w:rPr>
                <w:rFonts w:ascii="Times New Roman"/>
                <w:b w:val="false"/>
                <w:i w:val="false"/>
                <w:color w:val="000000"/>
                <w:sz w:val="20"/>
              </w:rPr>
              <w:t>
 </w:t>
            </w:r>
          </w:p>
          <w:bookmarkEnd w:id="66"/>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24733,4</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67"/>
          <w:p>
            <w:pPr>
              <w:spacing w:after="20"/>
              <w:ind w:left="20"/>
              <w:jc w:val="both"/>
            </w:pPr>
            <w:r>
              <w:rPr>
                <w:rFonts w:ascii="Times New Roman"/>
                <w:b w:val="false"/>
                <w:i w:val="false"/>
                <w:color w:val="000000"/>
                <w:sz w:val="20"/>
              </w:rPr>
              <w:t>
 </w:t>
            </w:r>
          </w:p>
          <w:bookmarkEnd w:id="67"/>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12728</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68"/>
          <w:p>
            <w:pPr>
              <w:spacing w:after="20"/>
              <w:ind w:left="20"/>
              <w:jc w:val="both"/>
            </w:pPr>
            <w:r>
              <w:rPr>
                <w:rFonts w:ascii="Times New Roman"/>
                <w:b w:val="false"/>
                <w:i w:val="false"/>
                <w:color w:val="000000"/>
                <w:sz w:val="20"/>
              </w:rPr>
              <w:t>
 </w:t>
            </w:r>
          </w:p>
          <w:bookmarkEnd w:id="68"/>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69"/>
          <w:p>
            <w:pPr>
              <w:spacing w:after="20"/>
              <w:ind w:left="20"/>
              <w:jc w:val="both"/>
            </w:pPr>
            <w:r>
              <w:rPr>
                <w:rFonts w:ascii="Times New Roman"/>
                <w:b w:val="false"/>
                <w:i w:val="false"/>
                <w:color w:val="000000"/>
                <w:sz w:val="20"/>
              </w:rPr>
              <w:t>
 </w:t>
            </w:r>
          </w:p>
          <w:bookmarkEnd w:id="69"/>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0"/>
          <w:p>
            <w:pPr>
              <w:spacing w:after="20"/>
              <w:ind w:left="20"/>
              <w:jc w:val="both"/>
            </w:pPr>
            <w:r>
              <w:rPr>
                <w:rFonts w:ascii="Times New Roman"/>
                <w:b w:val="false"/>
                <w:i w:val="false"/>
                <w:color w:val="000000"/>
                <w:sz w:val="20"/>
              </w:rPr>
              <w:t>
3</w:t>
            </w:r>
          </w:p>
          <w:bookmarkEnd w:id="70"/>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47730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1"/>
          <w:p>
            <w:pPr>
              <w:spacing w:after="20"/>
              <w:ind w:left="20"/>
              <w:jc w:val="both"/>
            </w:pPr>
            <w:r>
              <w:rPr>
                <w:rFonts w:ascii="Times New Roman"/>
                <w:b w:val="false"/>
                <w:i w:val="false"/>
                <w:color w:val="000000"/>
                <w:sz w:val="20"/>
              </w:rPr>
              <w:t>
 </w:t>
            </w:r>
          </w:p>
          <w:bookmarkEnd w:id="71"/>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72"/>
          <w:p>
            <w:pPr>
              <w:spacing w:after="20"/>
              <w:ind w:left="20"/>
              <w:jc w:val="both"/>
            </w:pPr>
            <w:r>
              <w:rPr>
                <w:rFonts w:ascii="Times New Roman"/>
                <w:b w:val="false"/>
                <w:i w:val="false"/>
                <w:color w:val="000000"/>
                <w:sz w:val="20"/>
              </w:rPr>
              <w:t>
 </w:t>
            </w:r>
          </w:p>
          <w:bookmarkEnd w:id="72"/>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73"/>
          <w:p>
            <w:pPr>
              <w:spacing w:after="20"/>
              <w:ind w:left="20"/>
              <w:jc w:val="both"/>
            </w:pPr>
            <w:r>
              <w:rPr>
                <w:rFonts w:ascii="Times New Roman"/>
                <w:b w:val="false"/>
                <w:i w:val="false"/>
                <w:color w:val="000000"/>
                <w:sz w:val="20"/>
              </w:rPr>
              <w:t>
 </w:t>
            </w:r>
          </w:p>
          <w:bookmarkEnd w:id="73"/>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Жерді және материалдық емес активтерді сату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74"/>
          <w:p>
            <w:pPr>
              <w:spacing w:after="20"/>
              <w:ind w:left="20"/>
              <w:jc w:val="both"/>
            </w:pPr>
            <w:r>
              <w:rPr>
                <w:rFonts w:ascii="Times New Roman"/>
                <w:b w:val="false"/>
                <w:i w:val="false"/>
                <w:color w:val="000000"/>
                <w:sz w:val="20"/>
              </w:rPr>
              <w:t>
 </w:t>
            </w:r>
          </w:p>
          <w:bookmarkEnd w:id="74"/>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75"/>
          <w:p>
            <w:pPr>
              <w:spacing w:after="20"/>
              <w:ind w:left="20"/>
              <w:jc w:val="both"/>
            </w:pPr>
            <w:r>
              <w:rPr>
                <w:rFonts w:ascii="Times New Roman"/>
                <w:b w:val="false"/>
                <w:i w:val="false"/>
                <w:color w:val="000000"/>
                <w:sz w:val="20"/>
              </w:rPr>
              <w:t>
 </w:t>
            </w:r>
          </w:p>
          <w:bookmarkEnd w:id="75"/>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76"/>
          <w:p>
            <w:pPr>
              <w:spacing w:after="20"/>
              <w:ind w:left="20"/>
              <w:jc w:val="both"/>
            </w:pPr>
            <w:r>
              <w:rPr>
                <w:rFonts w:ascii="Times New Roman"/>
                <w:b w:val="false"/>
                <w:i w:val="false"/>
                <w:color w:val="000000"/>
                <w:sz w:val="20"/>
              </w:rPr>
              <w:t>
4</w:t>
            </w:r>
          </w:p>
          <w:bookmarkEnd w:id="76"/>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4786203,5</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34322</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бюджеттерінен трансферттер</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34322</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77"/>
          <w:p>
            <w:pPr>
              <w:spacing w:after="20"/>
              <w:ind w:left="20"/>
              <w:jc w:val="both"/>
            </w:pPr>
            <w:r>
              <w:rPr>
                <w:rFonts w:ascii="Times New Roman"/>
                <w:b w:val="false"/>
                <w:i w:val="false"/>
                <w:color w:val="000000"/>
                <w:sz w:val="20"/>
              </w:rPr>
              <w:t>
 </w:t>
            </w:r>
          </w:p>
          <w:bookmarkEnd w:id="77"/>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4751881,5</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78"/>
          <w:p>
            <w:pPr>
              <w:spacing w:after="20"/>
              <w:ind w:left="20"/>
              <w:jc w:val="both"/>
            </w:pPr>
            <w:r>
              <w:rPr>
                <w:rFonts w:ascii="Times New Roman"/>
                <w:b w:val="false"/>
                <w:i w:val="false"/>
                <w:color w:val="000000"/>
                <w:sz w:val="20"/>
              </w:rPr>
              <w:t>
 </w:t>
            </w:r>
          </w:p>
          <w:bookmarkEnd w:id="78"/>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трансферттер</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4751881,5</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79"/>
          <w:p>
            <w:pPr>
              <w:spacing w:after="20"/>
              <w:ind w:left="20"/>
              <w:jc w:val="both"/>
            </w:pPr>
            <w:r>
              <w:rPr>
                <w:rFonts w:ascii="Times New Roman"/>
                <w:b w:val="false"/>
                <w:i w:val="false"/>
                <w:color w:val="000000"/>
                <w:sz w:val="20"/>
              </w:rPr>
              <w:t>
Функционалдық топ</w:t>
            </w:r>
          </w:p>
          <w:bookmarkEnd w:id="79"/>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бағддаламалардың әкімшісі</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Cомасы (мың теңге)</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5759003,7</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80"/>
          <w:p>
            <w:pPr>
              <w:spacing w:after="20"/>
              <w:ind w:left="20"/>
              <w:jc w:val="both"/>
            </w:pPr>
            <w:r>
              <w:rPr>
                <w:rFonts w:ascii="Times New Roman"/>
                <w:b w:val="false"/>
                <w:i w:val="false"/>
                <w:color w:val="000000"/>
                <w:sz w:val="20"/>
              </w:rPr>
              <w:t>
01</w:t>
            </w:r>
          </w:p>
          <w:bookmarkEnd w:id="80"/>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322513</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81"/>
          <w:p>
            <w:pPr>
              <w:spacing w:after="20"/>
              <w:ind w:left="20"/>
              <w:jc w:val="both"/>
            </w:pPr>
            <w:r>
              <w:rPr>
                <w:rFonts w:ascii="Times New Roman"/>
                <w:b w:val="false"/>
                <w:i w:val="false"/>
                <w:color w:val="000000"/>
                <w:sz w:val="20"/>
              </w:rPr>
              <w:t>
 </w:t>
            </w:r>
          </w:p>
          <w:bookmarkEnd w:id="81"/>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18019</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82"/>
          <w:p>
            <w:pPr>
              <w:spacing w:after="20"/>
              <w:ind w:left="20"/>
              <w:jc w:val="both"/>
            </w:pPr>
            <w:r>
              <w:rPr>
                <w:rFonts w:ascii="Times New Roman"/>
                <w:b w:val="false"/>
                <w:i w:val="false"/>
                <w:color w:val="000000"/>
                <w:sz w:val="20"/>
              </w:rPr>
              <w:t>
 </w:t>
            </w:r>
          </w:p>
          <w:bookmarkEnd w:id="82"/>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17687</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83"/>
          <w:p>
            <w:pPr>
              <w:spacing w:after="20"/>
              <w:ind w:left="20"/>
              <w:jc w:val="both"/>
            </w:pPr>
            <w:r>
              <w:rPr>
                <w:rFonts w:ascii="Times New Roman"/>
                <w:b w:val="false"/>
                <w:i w:val="false"/>
                <w:color w:val="000000"/>
                <w:sz w:val="20"/>
              </w:rPr>
              <w:t>
 </w:t>
            </w:r>
          </w:p>
          <w:bookmarkEnd w:id="83"/>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әкімінің аппараты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96026</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84"/>
          <w:p>
            <w:pPr>
              <w:spacing w:after="20"/>
              <w:ind w:left="20"/>
              <w:jc w:val="both"/>
            </w:pPr>
            <w:r>
              <w:rPr>
                <w:rFonts w:ascii="Times New Roman"/>
                <w:b w:val="false"/>
                <w:i w:val="false"/>
                <w:color w:val="000000"/>
                <w:sz w:val="20"/>
              </w:rPr>
              <w:t>
 </w:t>
            </w:r>
          </w:p>
          <w:bookmarkEnd w:id="84"/>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91935</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2956</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85"/>
          <w:p>
            <w:pPr>
              <w:spacing w:after="20"/>
              <w:ind w:left="20"/>
              <w:jc w:val="both"/>
            </w:pPr>
            <w:r>
              <w:rPr>
                <w:rFonts w:ascii="Times New Roman"/>
                <w:b w:val="false"/>
                <w:i w:val="false"/>
                <w:color w:val="000000"/>
                <w:sz w:val="20"/>
              </w:rPr>
              <w:t>
 </w:t>
            </w:r>
          </w:p>
          <w:bookmarkEnd w:id="85"/>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әкiмiнiң аппараты</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145606</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86"/>
          <w:p>
            <w:pPr>
              <w:spacing w:after="20"/>
              <w:ind w:left="20"/>
              <w:jc w:val="both"/>
            </w:pPr>
            <w:r>
              <w:rPr>
                <w:rFonts w:ascii="Times New Roman"/>
                <w:b w:val="false"/>
                <w:i w:val="false"/>
                <w:color w:val="000000"/>
                <w:sz w:val="20"/>
              </w:rPr>
              <w:t>
 </w:t>
            </w:r>
          </w:p>
          <w:bookmarkEnd w:id="86"/>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142106</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87"/>
          <w:p>
            <w:pPr>
              <w:spacing w:after="20"/>
              <w:ind w:left="20"/>
              <w:jc w:val="both"/>
            </w:pPr>
            <w:r>
              <w:rPr>
                <w:rFonts w:ascii="Times New Roman"/>
                <w:b w:val="false"/>
                <w:i w:val="false"/>
                <w:color w:val="000000"/>
                <w:sz w:val="20"/>
              </w:rPr>
              <w:t>
 </w:t>
            </w:r>
          </w:p>
          <w:bookmarkEnd w:id="87"/>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31896</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88"/>
          <w:p>
            <w:pPr>
              <w:spacing w:after="20"/>
              <w:ind w:left="20"/>
              <w:jc w:val="both"/>
            </w:pPr>
            <w:r>
              <w:rPr>
                <w:rFonts w:ascii="Times New Roman"/>
                <w:b w:val="false"/>
                <w:i w:val="false"/>
                <w:color w:val="000000"/>
                <w:sz w:val="20"/>
              </w:rPr>
              <w:t>
 </w:t>
            </w:r>
          </w:p>
          <w:bookmarkEnd w:id="88"/>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11896</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89"/>
          <w:p>
            <w:pPr>
              <w:spacing w:after="20"/>
              <w:ind w:left="20"/>
              <w:jc w:val="both"/>
            </w:pPr>
            <w:r>
              <w:rPr>
                <w:rFonts w:ascii="Times New Roman"/>
                <w:b w:val="false"/>
                <w:i w:val="false"/>
                <w:color w:val="000000"/>
                <w:sz w:val="20"/>
              </w:rPr>
              <w:t>
 </w:t>
            </w:r>
          </w:p>
          <w:bookmarkEnd w:id="89"/>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30966</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90"/>
          <w:p>
            <w:pPr>
              <w:spacing w:after="20"/>
              <w:ind w:left="20"/>
              <w:jc w:val="both"/>
            </w:pPr>
            <w:r>
              <w:rPr>
                <w:rFonts w:ascii="Times New Roman"/>
                <w:b w:val="false"/>
                <w:i w:val="false"/>
                <w:color w:val="000000"/>
                <w:sz w:val="20"/>
              </w:rPr>
              <w:t>
 </w:t>
            </w:r>
          </w:p>
          <w:bookmarkEnd w:id="90"/>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мемлекеттiк жоспарлау, бюджеттi атқару және коммуналдық меншігін басқару саласындағы мемлекеттiк саясатты iске асыру жөнiндегi қызметтер</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27323</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2063</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91"/>
          <w:p>
            <w:pPr>
              <w:spacing w:after="20"/>
              <w:ind w:left="20"/>
              <w:jc w:val="both"/>
            </w:pPr>
            <w:r>
              <w:rPr>
                <w:rFonts w:ascii="Times New Roman"/>
                <w:b w:val="false"/>
                <w:i w:val="false"/>
                <w:color w:val="000000"/>
                <w:sz w:val="20"/>
              </w:rPr>
              <w:t>
 </w:t>
            </w:r>
          </w:p>
          <w:bookmarkEnd w:id="91"/>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92"/>
          <w:p>
            <w:pPr>
              <w:spacing w:after="20"/>
              <w:ind w:left="20"/>
              <w:jc w:val="both"/>
            </w:pPr>
            <w:r>
              <w:rPr>
                <w:rFonts w:ascii="Times New Roman"/>
                <w:b w:val="false"/>
                <w:i w:val="false"/>
                <w:color w:val="000000"/>
                <w:sz w:val="20"/>
              </w:rPr>
              <w:t>
02</w:t>
            </w:r>
          </w:p>
          <w:bookmarkEnd w:id="92"/>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11604</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93"/>
          <w:p>
            <w:pPr>
              <w:spacing w:after="20"/>
              <w:ind w:left="20"/>
              <w:jc w:val="both"/>
            </w:pPr>
            <w:r>
              <w:rPr>
                <w:rFonts w:ascii="Times New Roman"/>
                <w:b w:val="false"/>
                <w:i w:val="false"/>
                <w:color w:val="000000"/>
                <w:sz w:val="20"/>
              </w:rPr>
              <w:t>
 </w:t>
            </w:r>
          </w:p>
          <w:bookmarkEnd w:id="93"/>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әкімінің аппараты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11604</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94"/>
          <w:p>
            <w:pPr>
              <w:spacing w:after="20"/>
              <w:ind w:left="20"/>
              <w:jc w:val="both"/>
            </w:pPr>
            <w:r>
              <w:rPr>
                <w:rFonts w:ascii="Times New Roman"/>
                <w:b w:val="false"/>
                <w:i w:val="false"/>
                <w:color w:val="000000"/>
                <w:sz w:val="20"/>
              </w:rPr>
              <w:t>
 </w:t>
            </w:r>
          </w:p>
          <w:bookmarkEnd w:id="94"/>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8196</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95"/>
          <w:p>
            <w:pPr>
              <w:spacing w:after="20"/>
              <w:ind w:left="20"/>
              <w:jc w:val="both"/>
            </w:pPr>
            <w:r>
              <w:rPr>
                <w:rFonts w:ascii="Times New Roman"/>
                <w:b w:val="false"/>
                <w:i w:val="false"/>
                <w:color w:val="000000"/>
                <w:sz w:val="20"/>
              </w:rPr>
              <w:t>
 </w:t>
            </w:r>
          </w:p>
          <w:bookmarkEnd w:id="95"/>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өрттерiнiң, сондай-ақ мемлекеттiк өртке қарсы қызмет органдары құрылмаған елдi мекендерде өрттердiң алдын алу және оларды сөндiру жөнiндегi iс-шаралар</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96"/>
          <w:p>
            <w:pPr>
              <w:spacing w:after="20"/>
              <w:ind w:left="20"/>
              <w:jc w:val="both"/>
            </w:pPr>
            <w:r>
              <w:rPr>
                <w:rFonts w:ascii="Times New Roman"/>
                <w:b w:val="false"/>
                <w:i w:val="false"/>
                <w:color w:val="000000"/>
                <w:sz w:val="20"/>
              </w:rPr>
              <w:t>
03</w:t>
            </w:r>
          </w:p>
          <w:bookmarkEnd w:id="96"/>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6845</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97"/>
          <w:p>
            <w:pPr>
              <w:spacing w:after="20"/>
              <w:ind w:left="20"/>
              <w:jc w:val="both"/>
            </w:pPr>
            <w:r>
              <w:rPr>
                <w:rFonts w:ascii="Times New Roman"/>
                <w:b w:val="false"/>
                <w:i w:val="false"/>
                <w:color w:val="000000"/>
                <w:sz w:val="20"/>
              </w:rPr>
              <w:t>
 </w:t>
            </w:r>
          </w:p>
          <w:bookmarkEnd w:id="97"/>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6845</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98"/>
          <w:p>
            <w:pPr>
              <w:spacing w:after="20"/>
              <w:ind w:left="20"/>
              <w:jc w:val="both"/>
            </w:pPr>
            <w:r>
              <w:rPr>
                <w:rFonts w:ascii="Times New Roman"/>
                <w:b w:val="false"/>
                <w:i w:val="false"/>
                <w:color w:val="000000"/>
                <w:sz w:val="20"/>
              </w:rPr>
              <w:t>
 </w:t>
            </w:r>
          </w:p>
          <w:bookmarkEnd w:id="98"/>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қауiпсiздiгiн қамтамасыз ету</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6845</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99"/>
          <w:p>
            <w:pPr>
              <w:spacing w:after="20"/>
              <w:ind w:left="20"/>
              <w:jc w:val="both"/>
            </w:pPr>
            <w:r>
              <w:rPr>
                <w:rFonts w:ascii="Times New Roman"/>
                <w:b w:val="false"/>
                <w:i w:val="false"/>
                <w:color w:val="000000"/>
                <w:sz w:val="20"/>
              </w:rPr>
              <w:t>
04</w:t>
            </w:r>
          </w:p>
          <w:bookmarkEnd w:id="99"/>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3652260,8</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әкiмiнiң аппараты</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00"/>
          <w:p>
            <w:pPr>
              <w:spacing w:after="20"/>
              <w:ind w:left="20"/>
              <w:jc w:val="both"/>
            </w:pPr>
            <w:r>
              <w:rPr>
                <w:rFonts w:ascii="Times New Roman"/>
                <w:b w:val="false"/>
                <w:i w:val="false"/>
                <w:color w:val="000000"/>
                <w:sz w:val="20"/>
              </w:rPr>
              <w:t>
 </w:t>
            </w:r>
          </w:p>
          <w:bookmarkEnd w:id="100"/>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3612616,8</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01"/>
          <w:p>
            <w:pPr>
              <w:spacing w:after="20"/>
              <w:ind w:left="20"/>
              <w:jc w:val="both"/>
            </w:pPr>
            <w:r>
              <w:rPr>
                <w:rFonts w:ascii="Times New Roman"/>
                <w:b w:val="false"/>
                <w:i w:val="false"/>
                <w:color w:val="000000"/>
                <w:sz w:val="20"/>
              </w:rPr>
              <w:t>
 </w:t>
            </w:r>
          </w:p>
          <w:bookmarkEnd w:id="101"/>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Жергіліктті деңгейде білім беру саласындағы мемлекеттік саясатты іске асыру жөніндегі қызметтер</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21786</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02"/>
          <w:p>
            <w:pPr>
              <w:spacing w:after="20"/>
              <w:ind w:left="20"/>
              <w:jc w:val="both"/>
            </w:pPr>
            <w:r>
              <w:rPr>
                <w:rFonts w:ascii="Times New Roman"/>
                <w:b w:val="false"/>
                <w:i w:val="false"/>
                <w:color w:val="000000"/>
                <w:sz w:val="20"/>
              </w:rPr>
              <w:t>
 </w:t>
            </w:r>
          </w:p>
          <w:bookmarkEnd w:id="102"/>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3209221,5</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03"/>
          <w:p>
            <w:pPr>
              <w:spacing w:after="20"/>
              <w:ind w:left="20"/>
              <w:jc w:val="both"/>
            </w:pPr>
            <w:r>
              <w:rPr>
                <w:rFonts w:ascii="Times New Roman"/>
                <w:b w:val="false"/>
                <w:i w:val="false"/>
                <w:color w:val="000000"/>
                <w:sz w:val="20"/>
              </w:rPr>
              <w:t>
 </w:t>
            </w:r>
          </w:p>
          <w:bookmarkEnd w:id="103"/>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(облыстык маңызы бар қаланың) мемлекеттік білім беру мекемелер үшін оқулықтар мен оқу-әдiстемелiк кешендерді сатып алу және жеткізу</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77251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04"/>
          <w:p>
            <w:pPr>
              <w:spacing w:after="20"/>
              <w:ind w:left="20"/>
              <w:jc w:val="both"/>
            </w:pPr>
            <w:r>
              <w:rPr>
                <w:rFonts w:ascii="Times New Roman"/>
                <w:b w:val="false"/>
                <w:i w:val="false"/>
                <w:color w:val="000000"/>
                <w:sz w:val="20"/>
              </w:rPr>
              <w:t>
 </w:t>
            </w:r>
          </w:p>
          <w:bookmarkEnd w:id="104"/>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39787,3</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05"/>
          <w:p>
            <w:pPr>
              <w:spacing w:after="20"/>
              <w:ind w:left="20"/>
              <w:jc w:val="both"/>
            </w:pPr>
            <w:r>
              <w:rPr>
                <w:rFonts w:ascii="Times New Roman"/>
                <w:b w:val="false"/>
                <w:i w:val="false"/>
                <w:color w:val="000000"/>
                <w:sz w:val="20"/>
              </w:rPr>
              <w:t>
 </w:t>
            </w:r>
          </w:p>
          <w:bookmarkEnd w:id="105"/>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06"/>
          <w:p>
            <w:pPr>
              <w:spacing w:after="20"/>
              <w:ind w:left="20"/>
              <w:jc w:val="both"/>
            </w:pPr>
            <w:r>
              <w:rPr>
                <w:rFonts w:ascii="Times New Roman"/>
                <w:b w:val="false"/>
                <w:i w:val="false"/>
                <w:color w:val="000000"/>
                <w:sz w:val="20"/>
              </w:rPr>
              <w:t>
 </w:t>
            </w:r>
          </w:p>
          <w:bookmarkEnd w:id="106"/>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ұйымдарының қызметін қамтамасыз ету</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74175</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07"/>
          <w:p>
            <w:pPr>
              <w:spacing w:after="20"/>
              <w:ind w:left="20"/>
              <w:jc w:val="both"/>
            </w:pPr>
            <w:r>
              <w:rPr>
                <w:rFonts w:ascii="Times New Roman"/>
                <w:b w:val="false"/>
                <w:i w:val="false"/>
                <w:color w:val="000000"/>
                <w:sz w:val="20"/>
              </w:rPr>
              <w:t>
 </w:t>
            </w:r>
          </w:p>
          <w:bookmarkEnd w:id="107"/>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08"/>
          <w:p>
            <w:pPr>
              <w:spacing w:after="20"/>
              <w:ind w:left="20"/>
              <w:jc w:val="both"/>
            </w:pPr>
            <w:r>
              <w:rPr>
                <w:rFonts w:ascii="Times New Roman"/>
                <w:b w:val="false"/>
                <w:i w:val="false"/>
                <w:color w:val="000000"/>
                <w:sz w:val="20"/>
              </w:rPr>
              <w:t>
 </w:t>
            </w:r>
          </w:p>
          <w:bookmarkEnd w:id="108"/>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7175</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09"/>
          <w:p>
            <w:pPr>
              <w:spacing w:after="20"/>
              <w:ind w:left="20"/>
              <w:jc w:val="both"/>
            </w:pPr>
            <w:r>
              <w:rPr>
                <w:rFonts w:ascii="Times New Roman"/>
                <w:b w:val="false"/>
                <w:i w:val="false"/>
                <w:color w:val="000000"/>
                <w:sz w:val="20"/>
              </w:rPr>
              <w:t>
 </w:t>
            </w:r>
          </w:p>
          <w:bookmarkEnd w:id="109"/>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118282</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10"/>
          <w:p>
            <w:pPr>
              <w:spacing w:after="20"/>
              <w:ind w:left="20"/>
              <w:jc w:val="both"/>
            </w:pPr>
            <w:r>
              <w:rPr>
                <w:rFonts w:ascii="Times New Roman"/>
                <w:b w:val="false"/>
                <w:i w:val="false"/>
                <w:color w:val="000000"/>
                <w:sz w:val="20"/>
              </w:rPr>
              <w:t>
 </w:t>
            </w:r>
          </w:p>
          <w:bookmarkEnd w:id="110"/>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40544</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11"/>
          <w:p>
            <w:pPr>
              <w:spacing w:after="20"/>
              <w:ind w:left="20"/>
              <w:jc w:val="both"/>
            </w:pPr>
            <w:r>
              <w:rPr>
                <w:rFonts w:ascii="Times New Roman"/>
                <w:b w:val="false"/>
                <w:i w:val="false"/>
                <w:color w:val="000000"/>
                <w:sz w:val="20"/>
              </w:rPr>
              <w:t>
 </w:t>
            </w:r>
          </w:p>
          <w:bookmarkEnd w:id="111"/>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37958</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12"/>
          <w:p>
            <w:pPr>
              <w:spacing w:after="20"/>
              <w:ind w:left="20"/>
              <w:jc w:val="both"/>
            </w:pPr>
            <w:r>
              <w:rPr>
                <w:rFonts w:ascii="Times New Roman"/>
                <w:b w:val="false"/>
                <w:i w:val="false"/>
                <w:color w:val="000000"/>
                <w:sz w:val="20"/>
              </w:rPr>
              <w:t>
 </w:t>
            </w:r>
          </w:p>
          <w:bookmarkEnd w:id="112"/>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37958</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13"/>
          <w:p>
            <w:pPr>
              <w:spacing w:after="20"/>
              <w:ind w:left="20"/>
              <w:jc w:val="both"/>
            </w:pPr>
            <w:r>
              <w:rPr>
                <w:rFonts w:ascii="Times New Roman"/>
                <w:b w:val="false"/>
                <w:i w:val="false"/>
                <w:color w:val="000000"/>
                <w:sz w:val="20"/>
              </w:rPr>
              <w:t>
06</w:t>
            </w:r>
          </w:p>
          <w:bookmarkEnd w:id="113"/>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402592</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14"/>
          <w:p>
            <w:pPr>
              <w:spacing w:after="20"/>
              <w:ind w:left="20"/>
              <w:jc w:val="both"/>
            </w:pPr>
            <w:r>
              <w:rPr>
                <w:rFonts w:ascii="Times New Roman"/>
                <w:b w:val="false"/>
                <w:i w:val="false"/>
                <w:color w:val="000000"/>
                <w:sz w:val="20"/>
              </w:rPr>
              <w:t>
 </w:t>
            </w:r>
          </w:p>
          <w:bookmarkEnd w:id="114"/>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және әлеуметтік бағдарламалар бөлімі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393559</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15"/>
          <w:p>
            <w:pPr>
              <w:spacing w:after="20"/>
              <w:ind w:left="20"/>
              <w:jc w:val="both"/>
            </w:pPr>
            <w:r>
              <w:rPr>
                <w:rFonts w:ascii="Times New Roman"/>
                <w:b w:val="false"/>
                <w:i w:val="false"/>
                <w:color w:val="000000"/>
                <w:sz w:val="20"/>
              </w:rPr>
              <w:t>
 </w:t>
            </w:r>
          </w:p>
          <w:bookmarkEnd w:id="115"/>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30327</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16"/>
          <w:p>
            <w:pPr>
              <w:spacing w:after="20"/>
              <w:ind w:left="20"/>
              <w:jc w:val="both"/>
            </w:pPr>
            <w:r>
              <w:rPr>
                <w:rFonts w:ascii="Times New Roman"/>
                <w:b w:val="false"/>
                <w:i w:val="false"/>
                <w:color w:val="000000"/>
                <w:sz w:val="20"/>
              </w:rPr>
              <w:t>
 </w:t>
            </w:r>
          </w:p>
          <w:bookmarkEnd w:id="116"/>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187127</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17"/>
          <w:p>
            <w:pPr>
              <w:spacing w:after="20"/>
              <w:ind w:left="20"/>
              <w:jc w:val="both"/>
            </w:pPr>
            <w:r>
              <w:rPr>
                <w:rFonts w:ascii="Times New Roman"/>
                <w:b w:val="false"/>
                <w:i w:val="false"/>
                <w:color w:val="000000"/>
                <w:sz w:val="20"/>
              </w:rPr>
              <w:t>
 </w:t>
            </w:r>
          </w:p>
          <w:bookmarkEnd w:id="117"/>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14057</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18"/>
          <w:p>
            <w:pPr>
              <w:spacing w:after="20"/>
              <w:ind w:left="20"/>
              <w:jc w:val="both"/>
            </w:pPr>
            <w:r>
              <w:rPr>
                <w:rFonts w:ascii="Times New Roman"/>
                <w:b w:val="false"/>
                <w:i w:val="false"/>
                <w:color w:val="000000"/>
                <w:sz w:val="20"/>
              </w:rPr>
              <w:t>
 </w:t>
            </w:r>
          </w:p>
          <w:bookmarkEnd w:id="118"/>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19"/>
          <w:p>
            <w:pPr>
              <w:spacing w:after="20"/>
              <w:ind w:left="20"/>
              <w:jc w:val="both"/>
            </w:pPr>
            <w:r>
              <w:rPr>
                <w:rFonts w:ascii="Times New Roman"/>
                <w:b w:val="false"/>
                <w:i w:val="false"/>
                <w:color w:val="000000"/>
                <w:sz w:val="20"/>
              </w:rPr>
              <w:t>
 </w:t>
            </w:r>
          </w:p>
          <w:bookmarkEnd w:id="119"/>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20"/>
          <w:p>
            <w:pPr>
              <w:spacing w:after="20"/>
              <w:ind w:left="20"/>
              <w:jc w:val="both"/>
            </w:pPr>
            <w:r>
              <w:rPr>
                <w:rFonts w:ascii="Times New Roman"/>
                <w:b w:val="false"/>
                <w:i w:val="false"/>
                <w:color w:val="000000"/>
                <w:sz w:val="20"/>
              </w:rPr>
              <w:t>
 </w:t>
            </w:r>
          </w:p>
          <w:bookmarkEnd w:id="120"/>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21"/>
          <w:p>
            <w:pPr>
              <w:spacing w:after="20"/>
              <w:ind w:left="20"/>
              <w:jc w:val="both"/>
            </w:pPr>
            <w:r>
              <w:rPr>
                <w:rFonts w:ascii="Times New Roman"/>
                <w:b w:val="false"/>
                <w:i w:val="false"/>
                <w:color w:val="000000"/>
                <w:sz w:val="20"/>
              </w:rPr>
              <w:t>
 </w:t>
            </w:r>
          </w:p>
          <w:bookmarkEnd w:id="121"/>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22"/>
          <w:p>
            <w:pPr>
              <w:spacing w:after="20"/>
              <w:ind w:left="20"/>
              <w:jc w:val="both"/>
            </w:pPr>
            <w:r>
              <w:rPr>
                <w:rFonts w:ascii="Times New Roman"/>
                <w:b w:val="false"/>
                <w:i w:val="false"/>
                <w:color w:val="000000"/>
                <w:sz w:val="20"/>
              </w:rPr>
              <w:t>
 </w:t>
            </w:r>
          </w:p>
          <w:bookmarkEnd w:id="122"/>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68846</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23"/>
          <w:p>
            <w:pPr>
              <w:spacing w:after="20"/>
              <w:ind w:left="20"/>
              <w:jc w:val="both"/>
            </w:pPr>
            <w:r>
              <w:rPr>
                <w:rFonts w:ascii="Times New Roman"/>
                <w:b w:val="false"/>
                <w:i w:val="false"/>
                <w:color w:val="000000"/>
                <w:sz w:val="20"/>
              </w:rPr>
              <w:t>
 </w:t>
            </w:r>
          </w:p>
          <w:bookmarkEnd w:id="123"/>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24892</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32567</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24"/>
          <w:p>
            <w:pPr>
              <w:spacing w:after="20"/>
              <w:ind w:left="20"/>
              <w:jc w:val="both"/>
            </w:pPr>
            <w:r>
              <w:rPr>
                <w:rFonts w:ascii="Times New Roman"/>
                <w:b w:val="false"/>
                <w:i w:val="false"/>
                <w:color w:val="000000"/>
                <w:sz w:val="20"/>
              </w:rPr>
              <w:t>
 </w:t>
            </w:r>
          </w:p>
          <w:bookmarkEnd w:id="124"/>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9033</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25"/>
          <w:p>
            <w:pPr>
              <w:spacing w:after="20"/>
              <w:ind w:left="20"/>
              <w:jc w:val="both"/>
            </w:pPr>
            <w:r>
              <w:rPr>
                <w:rFonts w:ascii="Times New Roman"/>
                <w:b w:val="false"/>
                <w:i w:val="false"/>
                <w:color w:val="000000"/>
                <w:sz w:val="20"/>
              </w:rPr>
              <w:t>
 </w:t>
            </w:r>
          </w:p>
          <w:bookmarkEnd w:id="125"/>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8048</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26"/>
          <w:p>
            <w:pPr>
              <w:spacing w:after="20"/>
              <w:ind w:left="20"/>
              <w:jc w:val="both"/>
            </w:pPr>
            <w:r>
              <w:rPr>
                <w:rFonts w:ascii="Times New Roman"/>
                <w:b w:val="false"/>
                <w:i w:val="false"/>
                <w:color w:val="000000"/>
                <w:sz w:val="20"/>
              </w:rPr>
              <w:t>
07</w:t>
            </w:r>
          </w:p>
          <w:bookmarkEnd w:id="126"/>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88911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әкiмiнiң аппараты</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27"/>
          <w:p>
            <w:pPr>
              <w:spacing w:after="20"/>
              <w:ind w:left="20"/>
              <w:jc w:val="both"/>
            </w:pPr>
            <w:r>
              <w:rPr>
                <w:rFonts w:ascii="Times New Roman"/>
                <w:b w:val="false"/>
                <w:i w:val="false"/>
                <w:color w:val="000000"/>
                <w:sz w:val="20"/>
              </w:rPr>
              <w:t>
 </w:t>
            </w:r>
          </w:p>
          <w:bookmarkEnd w:id="127"/>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3175</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28"/>
          <w:p>
            <w:pPr>
              <w:spacing w:after="20"/>
              <w:ind w:left="20"/>
              <w:jc w:val="both"/>
            </w:pPr>
            <w:r>
              <w:rPr>
                <w:rFonts w:ascii="Times New Roman"/>
                <w:b w:val="false"/>
                <w:i w:val="false"/>
                <w:color w:val="000000"/>
                <w:sz w:val="20"/>
              </w:rPr>
              <w:t>
 </w:t>
            </w:r>
          </w:p>
          <w:bookmarkEnd w:id="128"/>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77736</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тұрғын үй қорының тұрғын үйін жобалау және (немесе) салу, реконструкциялау</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76736</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29"/>
          <w:p>
            <w:pPr>
              <w:spacing w:after="20"/>
              <w:ind w:left="20"/>
              <w:jc w:val="both"/>
            </w:pPr>
            <w:r>
              <w:rPr>
                <w:rFonts w:ascii="Times New Roman"/>
                <w:b w:val="false"/>
                <w:i w:val="false"/>
                <w:color w:val="000000"/>
                <w:sz w:val="20"/>
              </w:rPr>
              <w:t>
08</w:t>
            </w:r>
          </w:p>
          <w:bookmarkEnd w:id="129"/>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спорт, туризм және ақпараттық кеңістік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170505,6</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30"/>
          <w:p>
            <w:pPr>
              <w:spacing w:after="20"/>
              <w:ind w:left="20"/>
              <w:jc w:val="both"/>
            </w:pPr>
            <w:r>
              <w:rPr>
                <w:rFonts w:ascii="Times New Roman"/>
                <w:b w:val="false"/>
                <w:i w:val="false"/>
                <w:color w:val="000000"/>
                <w:sz w:val="20"/>
              </w:rPr>
              <w:t>
 </w:t>
            </w:r>
          </w:p>
          <w:bookmarkEnd w:id="130"/>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әкiмiнiң аппараты</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31"/>
          <w:p>
            <w:pPr>
              <w:spacing w:after="20"/>
              <w:ind w:left="20"/>
              <w:jc w:val="both"/>
            </w:pPr>
            <w:r>
              <w:rPr>
                <w:rFonts w:ascii="Times New Roman"/>
                <w:b w:val="false"/>
                <w:i w:val="false"/>
                <w:color w:val="000000"/>
                <w:sz w:val="20"/>
              </w:rPr>
              <w:t>
 </w:t>
            </w:r>
          </w:p>
          <w:bookmarkEnd w:id="131"/>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32"/>
          <w:p>
            <w:pPr>
              <w:spacing w:after="20"/>
              <w:ind w:left="20"/>
              <w:jc w:val="both"/>
            </w:pPr>
            <w:r>
              <w:rPr>
                <w:rFonts w:ascii="Times New Roman"/>
                <w:b w:val="false"/>
                <w:i w:val="false"/>
                <w:color w:val="000000"/>
                <w:sz w:val="20"/>
              </w:rPr>
              <w:t>
 </w:t>
            </w:r>
          </w:p>
          <w:bookmarkEnd w:id="132"/>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мәдениет және тілдерді дамыту бөлімі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113330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33"/>
          <w:p>
            <w:pPr>
              <w:spacing w:after="20"/>
              <w:ind w:left="20"/>
              <w:jc w:val="both"/>
            </w:pPr>
            <w:r>
              <w:rPr>
                <w:rFonts w:ascii="Times New Roman"/>
                <w:b w:val="false"/>
                <w:i w:val="false"/>
                <w:color w:val="000000"/>
                <w:sz w:val="20"/>
              </w:rPr>
              <w:t>
 </w:t>
            </w:r>
          </w:p>
          <w:bookmarkEnd w:id="133"/>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10824</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34"/>
          <w:p>
            <w:pPr>
              <w:spacing w:after="20"/>
              <w:ind w:left="20"/>
              <w:jc w:val="both"/>
            </w:pPr>
            <w:r>
              <w:rPr>
                <w:rFonts w:ascii="Times New Roman"/>
                <w:b w:val="false"/>
                <w:i w:val="false"/>
                <w:color w:val="000000"/>
                <w:sz w:val="20"/>
              </w:rPr>
              <w:t>
 </w:t>
            </w:r>
          </w:p>
          <w:bookmarkEnd w:id="134"/>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25545</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35"/>
          <w:p>
            <w:pPr>
              <w:spacing w:after="20"/>
              <w:ind w:left="20"/>
              <w:jc w:val="both"/>
            </w:pPr>
            <w:r>
              <w:rPr>
                <w:rFonts w:ascii="Times New Roman"/>
                <w:b w:val="false"/>
                <w:i w:val="false"/>
                <w:color w:val="000000"/>
                <w:sz w:val="20"/>
              </w:rPr>
              <w:t>
 </w:t>
            </w:r>
          </w:p>
          <w:bookmarkEnd w:id="135"/>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75845</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36"/>
          <w:p>
            <w:pPr>
              <w:spacing w:after="20"/>
              <w:ind w:left="20"/>
              <w:jc w:val="both"/>
            </w:pPr>
            <w:r>
              <w:rPr>
                <w:rFonts w:ascii="Times New Roman"/>
                <w:b w:val="false"/>
                <w:i w:val="false"/>
                <w:color w:val="000000"/>
                <w:sz w:val="20"/>
              </w:rPr>
              <w:t>
 </w:t>
            </w:r>
          </w:p>
          <w:bookmarkEnd w:id="136"/>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37"/>
          <w:p>
            <w:pPr>
              <w:spacing w:after="20"/>
              <w:ind w:left="20"/>
              <w:jc w:val="both"/>
            </w:pPr>
            <w:r>
              <w:rPr>
                <w:rFonts w:ascii="Times New Roman"/>
                <w:b w:val="false"/>
                <w:i w:val="false"/>
                <w:color w:val="000000"/>
                <w:sz w:val="20"/>
              </w:rPr>
              <w:t>
 </w:t>
            </w:r>
          </w:p>
          <w:bookmarkEnd w:id="137"/>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28641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38"/>
          <w:p>
            <w:pPr>
              <w:spacing w:after="20"/>
              <w:ind w:left="20"/>
              <w:jc w:val="both"/>
            </w:pPr>
            <w:r>
              <w:rPr>
                <w:rFonts w:ascii="Times New Roman"/>
                <w:b w:val="false"/>
                <w:i w:val="false"/>
                <w:color w:val="000000"/>
                <w:sz w:val="20"/>
              </w:rPr>
              <w:t>
 </w:t>
            </w:r>
          </w:p>
          <w:bookmarkEnd w:id="138"/>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10062</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39"/>
          <w:p>
            <w:pPr>
              <w:spacing w:after="20"/>
              <w:ind w:left="20"/>
              <w:jc w:val="both"/>
            </w:pPr>
            <w:r>
              <w:rPr>
                <w:rFonts w:ascii="Times New Roman"/>
                <w:b w:val="false"/>
                <w:i w:val="false"/>
                <w:color w:val="000000"/>
                <w:sz w:val="20"/>
              </w:rPr>
              <w:t>
 </w:t>
            </w:r>
          </w:p>
          <w:bookmarkEnd w:id="139"/>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12734</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40"/>
          <w:p>
            <w:pPr>
              <w:spacing w:after="20"/>
              <w:ind w:left="20"/>
              <w:jc w:val="both"/>
            </w:pPr>
            <w:r>
              <w:rPr>
                <w:rFonts w:ascii="Times New Roman"/>
                <w:b w:val="false"/>
                <w:i w:val="false"/>
                <w:color w:val="000000"/>
                <w:sz w:val="20"/>
              </w:rPr>
              <w:t>
 </w:t>
            </w:r>
          </w:p>
          <w:bookmarkEnd w:id="140"/>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Жастар саясаты саласында іс-шараларды іске асыру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5845</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41"/>
          <w:p>
            <w:pPr>
              <w:spacing w:after="20"/>
              <w:ind w:left="20"/>
              <w:jc w:val="both"/>
            </w:pPr>
            <w:r>
              <w:rPr>
                <w:rFonts w:ascii="Times New Roman"/>
                <w:b w:val="false"/>
                <w:i w:val="false"/>
                <w:color w:val="000000"/>
                <w:sz w:val="20"/>
              </w:rPr>
              <w:t>
 </w:t>
            </w:r>
          </w:p>
          <w:bookmarkEnd w:id="141"/>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42"/>
          <w:p>
            <w:pPr>
              <w:spacing w:after="20"/>
              <w:ind w:left="20"/>
              <w:jc w:val="both"/>
            </w:pPr>
            <w:r>
              <w:rPr>
                <w:rFonts w:ascii="Times New Roman"/>
                <w:b w:val="false"/>
                <w:i w:val="false"/>
                <w:color w:val="000000"/>
                <w:sz w:val="20"/>
              </w:rPr>
              <w:t>
 </w:t>
            </w:r>
          </w:p>
          <w:bookmarkEnd w:id="142"/>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43"/>
          <w:p>
            <w:pPr>
              <w:spacing w:after="20"/>
              <w:ind w:left="20"/>
              <w:jc w:val="both"/>
            </w:pPr>
            <w:r>
              <w:rPr>
                <w:rFonts w:ascii="Times New Roman"/>
                <w:b w:val="false"/>
                <w:i w:val="false"/>
                <w:color w:val="000000"/>
                <w:sz w:val="20"/>
              </w:rPr>
              <w:t>
 </w:t>
            </w:r>
          </w:p>
          <w:bookmarkEnd w:id="143"/>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44"/>
          <w:p>
            <w:pPr>
              <w:spacing w:after="20"/>
              <w:ind w:left="20"/>
              <w:jc w:val="both"/>
            </w:pPr>
            <w:r>
              <w:rPr>
                <w:rFonts w:ascii="Times New Roman"/>
                <w:b w:val="false"/>
                <w:i w:val="false"/>
                <w:color w:val="000000"/>
                <w:sz w:val="20"/>
              </w:rPr>
              <w:t>
 </w:t>
            </w:r>
          </w:p>
          <w:bookmarkEnd w:id="144"/>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4403,6</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4403,6</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45"/>
          <w:p>
            <w:pPr>
              <w:spacing w:after="20"/>
              <w:ind w:left="20"/>
              <w:jc w:val="both"/>
            </w:pPr>
            <w:r>
              <w:rPr>
                <w:rFonts w:ascii="Times New Roman"/>
                <w:b w:val="false"/>
                <w:i w:val="false"/>
                <w:color w:val="000000"/>
                <w:sz w:val="20"/>
              </w:rPr>
              <w:t>
10</w:t>
            </w:r>
          </w:p>
          <w:bookmarkEnd w:id="145"/>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ерекше қорғалатын табиғи аумақтар, қоршаған ортаны және жануарлар дүниесін қорғау, жер қатынастары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186531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24616</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24616</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46"/>
          <w:p>
            <w:pPr>
              <w:spacing w:after="20"/>
              <w:ind w:left="20"/>
              <w:jc w:val="both"/>
            </w:pPr>
            <w:r>
              <w:rPr>
                <w:rFonts w:ascii="Times New Roman"/>
                <w:b w:val="false"/>
                <w:i w:val="false"/>
                <w:color w:val="000000"/>
                <w:sz w:val="20"/>
              </w:rPr>
              <w:t>
 </w:t>
            </w:r>
          </w:p>
          <w:bookmarkEnd w:id="146"/>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 қатынастары бөлімі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17237</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47"/>
          <w:p>
            <w:pPr>
              <w:spacing w:after="20"/>
              <w:ind w:left="20"/>
              <w:jc w:val="both"/>
            </w:pPr>
            <w:r>
              <w:rPr>
                <w:rFonts w:ascii="Times New Roman"/>
                <w:b w:val="false"/>
                <w:i w:val="false"/>
                <w:color w:val="000000"/>
                <w:sz w:val="20"/>
              </w:rPr>
              <w:t>
 </w:t>
            </w:r>
          </w:p>
          <w:bookmarkEnd w:id="147"/>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манызы бар қала) аумағында жер қатынастарын реттеу саласындағы мемлекеттік саясатты іске асыру жөніндегі қызметтер</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13657</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48"/>
          <w:p>
            <w:pPr>
              <w:spacing w:after="20"/>
              <w:ind w:left="20"/>
              <w:jc w:val="both"/>
            </w:pPr>
            <w:r>
              <w:rPr>
                <w:rFonts w:ascii="Times New Roman"/>
                <w:b w:val="false"/>
                <w:i w:val="false"/>
                <w:color w:val="000000"/>
                <w:sz w:val="20"/>
              </w:rPr>
              <w:t>
 </w:t>
            </w:r>
          </w:p>
          <w:bookmarkEnd w:id="148"/>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139117</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49"/>
          <w:p>
            <w:pPr>
              <w:spacing w:after="20"/>
              <w:ind w:left="20"/>
              <w:jc w:val="both"/>
            </w:pPr>
            <w:r>
              <w:rPr>
                <w:rFonts w:ascii="Times New Roman"/>
                <w:b w:val="false"/>
                <w:i w:val="false"/>
                <w:color w:val="000000"/>
                <w:sz w:val="20"/>
              </w:rPr>
              <w:t>
 </w:t>
            </w:r>
          </w:p>
          <w:bookmarkEnd w:id="149"/>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16359</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50"/>
          <w:p>
            <w:pPr>
              <w:spacing w:after="20"/>
              <w:ind w:left="20"/>
              <w:jc w:val="both"/>
            </w:pPr>
            <w:r>
              <w:rPr>
                <w:rFonts w:ascii="Times New Roman"/>
                <w:b w:val="false"/>
                <w:i w:val="false"/>
                <w:color w:val="000000"/>
                <w:sz w:val="20"/>
              </w:rPr>
              <w:t>
 </w:t>
            </w:r>
          </w:p>
          <w:bookmarkEnd w:id="150"/>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7943</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3176</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51"/>
          <w:p>
            <w:pPr>
              <w:spacing w:after="20"/>
              <w:ind w:left="20"/>
              <w:jc w:val="both"/>
            </w:pPr>
            <w:r>
              <w:rPr>
                <w:rFonts w:ascii="Times New Roman"/>
                <w:b w:val="false"/>
                <w:i w:val="false"/>
                <w:color w:val="000000"/>
                <w:sz w:val="20"/>
              </w:rPr>
              <w:t>
 </w:t>
            </w:r>
          </w:p>
          <w:bookmarkEnd w:id="151"/>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104205</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52"/>
          <w:p>
            <w:pPr>
              <w:spacing w:after="20"/>
              <w:ind w:left="20"/>
              <w:jc w:val="both"/>
            </w:pPr>
            <w:r>
              <w:rPr>
                <w:rFonts w:ascii="Times New Roman"/>
                <w:b w:val="false"/>
                <w:i w:val="false"/>
                <w:color w:val="000000"/>
                <w:sz w:val="20"/>
              </w:rPr>
              <w:t>
11</w:t>
            </w:r>
          </w:p>
          <w:bookmarkEnd w:id="152"/>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10230,4</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53"/>
          <w:p>
            <w:pPr>
              <w:spacing w:after="20"/>
              <w:ind w:left="20"/>
              <w:jc w:val="both"/>
            </w:pPr>
            <w:r>
              <w:rPr>
                <w:rFonts w:ascii="Times New Roman"/>
                <w:b w:val="false"/>
                <w:i w:val="false"/>
                <w:color w:val="000000"/>
                <w:sz w:val="20"/>
              </w:rPr>
              <w:t>
 </w:t>
            </w:r>
          </w:p>
          <w:bookmarkEnd w:id="153"/>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10230,4</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54"/>
          <w:p>
            <w:pPr>
              <w:spacing w:after="20"/>
              <w:ind w:left="20"/>
              <w:jc w:val="both"/>
            </w:pPr>
            <w:r>
              <w:rPr>
                <w:rFonts w:ascii="Times New Roman"/>
                <w:b w:val="false"/>
                <w:i w:val="false"/>
                <w:color w:val="000000"/>
                <w:sz w:val="20"/>
              </w:rPr>
              <w:t>
 </w:t>
            </w:r>
          </w:p>
          <w:bookmarkEnd w:id="154"/>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10230,4</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55"/>
          <w:p>
            <w:pPr>
              <w:spacing w:after="20"/>
              <w:ind w:left="20"/>
              <w:jc w:val="both"/>
            </w:pPr>
            <w:r>
              <w:rPr>
                <w:rFonts w:ascii="Times New Roman"/>
                <w:b w:val="false"/>
                <w:i w:val="false"/>
                <w:color w:val="000000"/>
                <w:sz w:val="20"/>
              </w:rPr>
              <w:t>
12</w:t>
            </w:r>
          </w:p>
          <w:bookmarkEnd w:id="155"/>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және коммуникация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561360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әкiмiнiң аппараты</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56"/>
          <w:p>
            <w:pPr>
              <w:spacing w:after="20"/>
              <w:ind w:left="20"/>
              <w:jc w:val="both"/>
            </w:pPr>
            <w:r>
              <w:rPr>
                <w:rFonts w:ascii="Times New Roman"/>
                <w:b w:val="false"/>
                <w:i w:val="false"/>
                <w:color w:val="000000"/>
                <w:sz w:val="20"/>
              </w:rPr>
              <w:t>
 </w:t>
            </w:r>
          </w:p>
          <w:bookmarkEnd w:id="156"/>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551860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57"/>
          <w:p>
            <w:pPr>
              <w:spacing w:after="20"/>
              <w:ind w:left="20"/>
              <w:jc w:val="both"/>
            </w:pPr>
            <w:r>
              <w:rPr>
                <w:rFonts w:ascii="Times New Roman"/>
                <w:b w:val="false"/>
                <w:i w:val="false"/>
                <w:color w:val="000000"/>
                <w:sz w:val="20"/>
              </w:rPr>
              <w:t>
 </w:t>
            </w:r>
          </w:p>
          <w:bookmarkEnd w:id="157"/>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58"/>
          <w:p>
            <w:pPr>
              <w:spacing w:after="20"/>
              <w:ind w:left="20"/>
              <w:jc w:val="both"/>
            </w:pPr>
            <w:r>
              <w:rPr>
                <w:rFonts w:ascii="Times New Roman"/>
                <w:b w:val="false"/>
                <w:i w:val="false"/>
                <w:color w:val="000000"/>
                <w:sz w:val="20"/>
              </w:rPr>
              <w:t>
 </w:t>
            </w:r>
          </w:p>
          <w:bookmarkEnd w:id="158"/>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531610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59"/>
          <w:p>
            <w:pPr>
              <w:spacing w:after="20"/>
              <w:ind w:left="20"/>
              <w:jc w:val="both"/>
            </w:pPr>
            <w:r>
              <w:rPr>
                <w:rFonts w:ascii="Times New Roman"/>
                <w:b w:val="false"/>
                <w:i w:val="false"/>
                <w:color w:val="000000"/>
                <w:sz w:val="20"/>
              </w:rPr>
              <w:t>
13</w:t>
            </w:r>
          </w:p>
          <w:bookmarkEnd w:id="159"/>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32172</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60"/>
          <w:p>
            <w:pPr>
              <w:spacing w:after="20"/>
              <w:ind w:left="20"/>
              <w:jc w:val="both"/>
            </w:pPr>
            <w:r>
              <w:rPr>
                <w:rFonts w:ascii="Times New Roman"/>
                <w:b w:val="false"/>
                <w:i w:val="false"/>
                <w:color w:val="000000"/>
                <w:sz w:val="20"/>
              </w:rPr>
              <w:t>
 </w:t>
            </w:r>
          </w:p>
          <w:bookmarkEnd w:id="160"/>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әкiмiнiң аппараты</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19570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61"/>
          <w:p>
            <w:pPr>
              <w:spacing w:after="20"/>
              <w:ind w:left="20"/>
              <w:jc w:val="both"/>
            </w:pPr>
            <w:r>
              <w:rPr>
                <w:rFonts w:ascii="Times New Roman"/>
                <w:b w:val="false"/>
                <w:i w:val="false"/>
                <w:color w:val="000000"/>
                <w:sz w:val="20"/>
              </w:rPr>
              <w:t>
 </w:t>
            </w:r>
          </w:p>
          <w:bookmarkEnd w:id="161"/>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19570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62"/>
          <w:p>
            <w:pPr>
              <w:spacing w:after="20"/>
              <w:ind w:left="20"/>
              <w:jc w:val="both"/>
            </w:pPr>
            <w:r>
              <w:rPr>
                <w:rFonts w:ascii="Times New Roman"/>
                <w:b w:val="false"/>
                <w:i w:val="false"/>
                <w:color w:val="000000"/>
                <w:sz w:val="20"/>
              </w:rPr>
              <w:t>
 </w:t>
            </w:r>
          </w:p>
          <w:bookmarkEnd w:id="162"/>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63"/>
          <w:p>
            <w:pPr>
              <w:spacing w:after="20"/>
              <w:ind w:left="20"/>
              <w:jc w:val="both"/>
            </w:pPr>
            <w:r>
              <w:rPr>
                <w:rFonts w:ascii="Times New Roman"/>
                <w:b w:val="false"/>
                <w:i w:val="false"/>
                <w:color w:val="000000"/>
                <w:sz w:val="20"/>
              </w:rPr>
              <w:t>
 </w:t>
            </w:r>
          </w:p>
          <w:bookmarkEnd w:id="163"/>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64"/>
          <w:p>
            <w:pPr>
              <w:spacing w:after="20"/>
              <w:ind w:left="20"/>
              <w:jc w:val="both"/>
            </w:pPr>
            <w:r>
              <w:rPr>
                <w:rFonts w:ascii="Times New Roman"/>
                <w:b w:val="false"/>
                <w:i w:val="false"/>
                <w:color w:val="000000"/>
                <w:sz w:val="20"/>
              </w:rPr>
              <w:t>
14</w:t>
            </w:r>
          </w:p>
          <w:bookmarkEnd w:id="164"/>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65"/>
          <w:p>
            <w:pPr>
              <w:spacing w:after="20"/>
              <w:ind w:left="20"/>
              <w:jc w:val="both"/>
            </w:pPr>
            <w:r>
              <w:rPr>
                <w:rFonts w:ascii="Times New Roman"/>
                <w:b w:val="false"/>
                <w:i w:val="false"/>
                <w:color w:val="000000"/>
                <w:sz w:val="20"/>
              </w:rPr>
              <w:t>
15</w:t>
            </w:r>
          </w:p>
          <w:bookmarkEnd w:id="165"/>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313473,5</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313473,5</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193896</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78662</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40821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66"/>
          <w:p>
            <w:pPr>
              <w:spacing w:after="20"/>
              <w:ind w:left="20"/>
              <w:jc w:val="both"/>
            </w:pPr>
            <w:r>
              <w:rPr>
                <w:rFonts w:ascii="Times New Roman"/>
                <w:b w:val="false"/>
                <w:i w:val="false"/>
                <w:color w:val="000000"/>
                <w:sz w:val="20"/>
              </w:rPr>
              <w:t>
 </w:t>
            </w:r>
          </w:p>
          <w:bookmarkEnd w:id="166"/>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6169</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67"/>
          <w:p>
            <w:pPr>
              <w:spacing w:after="20"/>
              <w:ind w:left="20"/>
              <w:jc w:val="both"/>
            </w:pPr>
            <w:r>
              <w:rPr>
                <w:rFonts w:ascii="Times New Roman"/>
                <w:b w:val="false"/>
                <w:i w:val="false"/>
                <w:color w:val="000000"/>
                <w:sz w:val="20"/>
              </w:rPr>
              <w:t>
 </w:t>
            </w:r>
          </w:p>
          <w:bookmarkEnd w:id="167"/>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10822</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68"/>
          <w:p>
            <w:pPr>
              <w:spacing w:after="20"/>
              <w:ind w:left="20"/>
              <w:jc w:val="both"/>
            </w:pPr>
            <w:r>
              <w:rPr>
                <w:rFonts w:ascii="Times New Roman"/>
                <w:b w:val="false"/>
                <w:i w:val="false"/>
                <w:color w:val="000000"/>
                <w:sz w:val="20"/>
              </w:rPr>
              <w:t>
10</w:t>
            </w:r>
          </w:p>
          <w:bookmarkEnd w:id="168"/>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ерекше қорғалатын табиғи аумақтар, қоршаған ортаны және жануарлар дүниесін қорғау, жер қатынастары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10822</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169"/>
          <w:p>
            <w:pPr>
              <w:spacing w:after="20"/>
              <w:ind w:left="20"/>
              <w:jc w:val="both"/>
            </w:pPr>
            <w:r>
              <w:rPr>
                <w:rFonts w:ascii="Times New Roman"/>
                <w:b w:val="false"/>
                <w:i w:val="false"/>
                <w:color w:val="000000"/>
                <w:sz w:val="20"/>
              </w:rPr>
              <w:t>
 </w:t>
            </w:r>
          </w:p>
          <w:bookmarkEnd w:id="169"/>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10822</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170"/>
          <w:p>
            <w:pPr>
              <w:spacing w:after="20"/>
              <w:ind w:left="20"/>
              <w:jc w:val="both"/>
            </w:pPr>
            <w:r>
              <w:rPr>
                <w:rFonts w:ascii="Times New Roman"/>
                <w:b w:val="false"/>
                <w:i w:val="false"/>
                <w:color w:val="000000"/>
                <w:sz w:val="20"/>
              </w:rPr>
              <w:t>
 </w:t>
            </w:r>
          </w:p>
          <w:bookmarkEnd w:id="170"/>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10822</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171"/>
          <w:p>
            <w:pPr>
              <w:spacing w:after="20"/>
              <w:ind w:left="20"/>
              <w:jc w:val="both"/>
            </w:pPr>
            <w:r>
              <w:rPr>
                <w:rFonts w:ascii="Times New Roman"/>
                <w:b w:val="false"/>
                <w:i w:val="false"/>
                <w:color w:val="000000"/>
                <w:sz w:val="20"/>
              </w:rPr>
              <w:t>
Cанаты</w:t>
            </w:r>
          </w:p>
          <w:bookmarkEnd w:id="171"/>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Cыныбы</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172"/>
          <w:p>
            <w:pPr>
              <w:spacing w:after="20"/>
              <w:ind w:left="20"/>
              <w:jc w:val="both"/>
            </w:pPr>
            <w:r>
              <w:rPr>
                <w:rFonts w:ascii="Times New Roman"/>
                <w:b w:val="false"/>
                <w:i w:val="false"/>
                <w:color w:val="000000"/>
                <w:sz w:val="20"/>
              </w:rPr>
              <w:t>
5</w:t>
            </w:r>
          </w:p>
          <w:bookmarkEnd w:id="172"/>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4653</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4653</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4653</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173"/>
          <w:p>
            <w:pPr>
              <w:spacing w:after="20"/>
              <w:ind w:left="20"/>
              <w:jc w:val="both"/>
            </w:pPr>
            <w:r>
              <w:rPr>
                <w:rFonts w:ascii="Times New Roman"/>
                <w:b w:val="false"/>
                <w:i w:val="false"/>
                <w:color w:val="000000"/>
                <w:sz w:val="20"/>
              </w:rPr>
              <w:t>
Функционалдық топ</w:t>
            </w:r>
          </w:p>
          <w:bookmarkEnd w:id="173"/>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бағддарламалардың әкімшісі</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174"/>
          <w:p>
            <w:pPr>
              <w:spacing w:after="20"/>
              <w:ind w:left="20"/>
              <w:jc w:val="both"/>
            </w:pPr>
            <w:r>
              <w:rPr>
                <w:rFonts w:ascii="Times New Roman"/>
                <w:b w:val="false"/>
                <w:i w:val="false"/>
                <w:color w:val="000000"/>
                <w:sz w:val="20"/>
              </w:rPr>
              <w:t>
Санаты</w:t>
            </w:r>
          </w:p>
          <w:bookmarkEnd w:id="174"/>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6</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қаржылық активтерін сатудан түскен түсімдер</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қаржылық активтерін сатудан түскен түсімдер</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ел ішінде сатудан түскен түсімдер</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- 6169</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6169</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175"/>
          <w:p>
            <w:pPr>
              <w:spacing w:after="20"/>
              <w:ind w:left="20"/>
              <w:jc w:val="both"/>
            </w:pPr>
            <w:r>
              <w:rPr>
                <w:rFonts w:ascii="Times New Roman"/>
                <w:b w:val="false"/>
                <w:i w:val="false"/>
                <w:color w:val="000000"/>
                <w:sz w:val="20"/>
              </w:rPr>
              <w:t>
7</w:t>
            </w:r>
          </w:p>
          <w:bookmarkEnd w:id="175"/>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10822</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10822</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10822</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176"/>
          <w:p>
            <w:pPr>
              <w:spacing w:after="20"/>
              <w:ind w:left="20"/>
              <w:jc w:val="both"/>
            </w:pPr>
            <w:r>
              <w:rPr>
                <w:rFonts w:ascii="Times New Roman"/>
                <w:b w:val="false"/>
                <w:i w:val="false"/>
                <w:color w:val="000000"/>
                <w:sz w:val="20"/>
              </w:rPr>
              <w:t>
Функционалдық топ</w:t>
            </w:r>
          </w:p>
          <w:bookmarkEnd w:id="176"/>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бағддарламалардың әкімшісі</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177"/>
          <w:p>
            <w:pPr>
              <w:spacing w:after="20"/>
              <w:ind w:left="20"/>
              <w:jc w:val="both"/>
            </w:pPr>
            <w:r>
              <w:rPr>
                <w:rFonts w:ascii="Times New Roman"/>
                <w:b w:val="false"/>
                <w:i w:val="false"/>
                <w:color w:val="000000"/>
                <w:sz w:val="20"/>
              </w:rPr>
              <w:t>
16</w:t>
            </w:r>
          </w:p>
          <w:bookmarkEnd w:id="177"/>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4653</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4653</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4653</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178"/>
          <w:p>
            <w:pPr>
              <w:spacing w:after="20"/>
              <w:ind w:left="20"/>
              <w:jc w:val="both"/>
            </w:pPr>
            <w:r>
              <w:rPr>
                <w:rFonts w:ascii="Times New Roman"/>
                <w:b w:val="false"/>
                <w:i w:val="false"/>
                <w:color w:val="000000"/>
                <w:sz w:val="20"/>
              </w:rPr>
              <w:t>
Санаты</w:t>
            </w:r>
          </w:p>
          <w:bookmarkEnd w:id="178"/>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w:t>
            </w:r>
            <w:r>
              <w:br/>
            </w:r>
            <w:r>
              <w:rPr>
                <w:rFonts w:ascii="Times New Roman"/>
                <w:b w:val="false"/>
                <w:i w:val="false"/>
                <w:color w:val="000000"/>
                <w:sz w:val="20"/>
              </w:rPr>
              <w:t>
 сыныбы</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179"/>
          <w:p>
            <w:pPr>
              <w:spacing w:after="20"/>
              <w:ind w:left="20"/>
              <w:jc w:val="both"/>
            </w:pPr>
            <w:r>
              <w:rPr>
                <w:rFonts w:ascii="Times New Roman"/>
                <w:b w:val="false"/>
                <w:i w:val="false"/>
                <w:color w:val="000000"/>
                <w:sz w:val="20"/>
              </w:rPr>
              <w:t>
8</w:t>
            </w:r>
          </w:p>
          <w:bookmarkEnd w:id="179"/>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3885,8</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3885,8</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3885,8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oблысы Тайынша ауданы мәслихатының 2018 жылғы 18 шілдедегі № 183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oблысы Тайынша ауданы мәслихатының 2017 жылғы 22 желтоқсандағы № 119 шешіміне 4-қосымша</w:t>
            </w:r>
          </w:p>
        </w:tc>
      </w:tr>
    </w:tbl>
    <w:bookmarkStart w:name="z261" w:id="180"/>
    <w:p>
      <w:pPr>
        <w:spacing w:after="0"/>
        <w:ind w:left="0"/>
        <w:jc w:val="left"/>
      </w:pPr>
      <w:r>
        <w:rPr>
          <w:rFonts w:ascii="Times New Roman"/>
          <w:b/>
          <w:i w:val="false"/>
          <w:color w:val="000000"/>
        </w:rPr>
        <w:t xml:space="preserve"> 2018 жылға арналған қаладағы аудан, аудандық маңызы бар қала, кент, ауыл, ауылдық округ әкімі аппараттарының бюджеттік бағдарламаларының тізімі</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6"/>
        <w:gridCol w:w="1611"/>
        <w:gridCol w:w="1611"/>
        <w:gridCol w:w="5010"/>
        <w:gridCol w:w="2882"/>
      </w:tblGrid>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181"/>
          <w:p>
            <w:pPr>
              <w:spacing w:after="20"/>
              <w:ind w:left="20"/>
              <w:jc w:val="both"/>
            </w:pPr>
            <w:r>
              <w:rPr>
                <w:rFonts w:ascii="Times New Roman"/>
                <w:b w:val="false"/>
                <w:i w:val="false"/>
                <w:color w:val="000000"/>
                <w:sz w:val="20"/>
              </w:rPr>
              <w:t>
Функционадық топ</w:t>
            </w:r>
          </w:p>
          <w:bookmarkEnd w:id="181"/>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182"/>
          <w:p>
            <w:pPr>
              <w:spacing w:after="20"/>
              <w:ind w:left="20"/>
              <w:jc w:val="both"/>
            </w:pPr>
            <w:r>
              <w:rPr>
                <w:rFonts w:ascii="Times New Roman"/>
                <w:b w:val="false"/>
                <w:i w:val="false"/>
                <w:color w:val="000000"/>
                <w:sz w:val="20"/>
              </w:rPr>
              <w:t>
1</w:t>
            </w:r>
          </w:p>
          <w:bookmarkEnd w:id="182"/>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183"/>
          <w:p>
            <w:pPr>
              <w:spacing w:after="20"/>
              <w:ind w:left="20"/>
              <w:jc w:val="both"/>
            </w:pPr>
            <w:r>
              <w:rPr>
                <w:rFonts w:ascii="Times New Roman"/>
                <w:b w:val="false"/>
                <w:i w:val="false"/>
                <w:color w:val="000000"/>
                <w:sz w:val="20"/>
              </w:rPr>
              <w:t>
1</w:t>
            </w:r>
          </w:p>
          <w:bookmarkEnd w:id="183"/>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142106</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әкiмiнiң аппараты</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142106</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142106</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184"/>
          <w:p>
            <w:pPr>
              <w:spacing w:after="20"/>
              <w:ind w:left="20"/>
              <w:jc w:val="both"/>
            </w:pPr>
            <w:r>
              <w:rPr>
                <w:rFonts w:ascii="Times New Roman"/>
                <w:b w:val="false"/>
                <w:i w:val="false"/>
                <w:color w:val="000000"/>
                <w:sz w:val="20"/>
              </w:rPr>
              <w:t>
4</w:t>
            </w:r>
          </w:p>
          <w:bookmarkEnd w:id="184"/>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әкiмiнiң аппараты</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185"/>
          <w:p>
            <w:pPr>
              <w:spacing w:after="20"/>
              <w:ind w:left="20"/>
              <w:jc w:val="both"/>
            </w:pPr>
            <w:r>
              <w:rPr>
                <w:rFonts w:ascii="Times New Roman"/>
                <w:b w:val="false"/>
                <w:i w:val="false"/>
                <w:color w:val="000000"/>
                <w:sz w:val="20"/>
              </w:rPr>
              <w:t>
7</w:t>
            </w:r>
          </w:p>
          <w:bookmarkEnd w:id="185"/>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әкiмiнiң аппараты</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186"/>
          <w:p>
            <w:pPr>
              <w:spacing w:after="20"/>
              <w:ind w:left="20"/>
              <w:jc w:val="both"/>
            </w:pPr>
            <w:r>
              <w:rPr>
                <w:rFonts w:ascii="Times New Roman"/>
                <w:b w:val="false"/>
                <w:i w:val="false"/>
                <w:color w:val="000000"/>
                <w:sz w:val="20"/>
              </w:rPr>
              <w:t>
8</w:t>
            </w:r>
          </w:p>
          <w:bookmarkEnd w:id="186"/>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әкiмiнiң аппараты</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187"/>
          <w:p>
            <w:pPr>
              <w:spacing w:after="20"/>
              <w:ind w:left="20"/>
              <w:jc w:val="both"/>
            </w:pPr>
            <w:r>
              <w:rPr>
                <w:rFonts w:ascii="Times New Roman"/>
                <w:b w:val="false"/>
                <w:i w:val="false"/>
                <w:color w:val="000000"/>
                <w:sz w:val="20"/>
              </w:rPr>
              <w:t>
12</w:t>
            </w:r>
          </w:p>
          <w:bookmarkEnd w:id="187"/>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әкiмiнiң аппараты</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188"/>
          <w:p>
            <w:pPr>
              <w:spacing w:after="20"/>
              <w:ind w:left="20"/>
              <w:jc w:val="both"/>
            </w:pPr>
            <w:r>
              <w:rPr>
                <w:rFonts w:ascii="Times New Roman"/>
                <w:b w:val="false"/>
                <w:i w:val="false"/>
                <w:color w:val="000000"/>
                <w:sz w:val="20"/>
              </w:rPr>
              <w:t>
13</w:t>
            </w:r>
          </w:p>
          <w:bookmarkEnd w:id="188"/>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19570</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әкiмiнiң аппараты</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19570</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19570</w:t>
            </w:r>
          </w:p>
        </w:tc>
      </w:tr>
    </w:tbl>
    <w:bookmarkStart w:name="z283" w:id="189"/>
    <w:p>
      <w:pPr>
        <w:spacing w:after="0"/>
        <w:ind w:left="0"/>
        <w:jc w:val="both"/>
      </w:pPr>
      <w:r>
        <w:rPr>
          <w:rFonts w:ascii="Times New Roman"/>
          <w:b w:val="false"/>
          <w:i w:val="false"/>
          <w:color w:val="000000"/>
          <w:sz w:val="28"/>
        </w:rPr>
        <w:t>
      кестенің жалғасы</w:t>
      </w:r>
    </w:p>
    <w:bookmarkEnd w:id="1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190"/>
          <w:p>
            <w:pPr>
              <w:spacing w:after="20"/>
              <w:ind w:left="20"/>
              <w:jc w:val="both"/>
            </w:pPr>
            <w:r>
              <w:rPr>
                <w:rFonts w:ascii="Times New Roman"/>
                <w:b w:val="false"/>
                <w:i w:val="false"/>
                <w:color w:val="000000"/>
                <w:sz w:val="20"/>
              </w:rPr>
              <w:t>
 Оның ішінде</w:t>
            </w:r>
          </w:p>
          <w:bookmarkEnd w:id="190"/>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191"/>
          <w:p>
            <w:pPr>
              <w:spacing w:after="20"/>
              <w:ind w:left="20"/>
              <w:jc w:val="both"/>
            </w:pPr>
            <w:r>
              <w:rPr>
                <w:rFonts w:ascii="Times New Roman"/>
                <w:b w:val="false"/>
                <w:i w:val="false"/>
                <w:color w:val="000000"/>
                <w:sz w:val="20"/>
              </w:rPr>
              <w:t>
"Абай ауылдық округі әкімінің аппараты" коммуналдық мемлекеттік мекемесі</w:t>
            </w:r>
          </w:p>
          <w:bookmarkEnd w:id="19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"Алабота ауылдық округі әкімінің аппараты" коммуналдық мемлекеттік мекемесі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"Амандық ауылдық округі әкімінің аппараты" коммуналдық мемлекеттік мекемесі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"Большеизюм ауылдық округі әкімінің аппараты" коммуналдық мемлекеттік мекемесі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"Донецк ауылдық округі әкімінің аппараты" коммуналдық мемлекеттік мекемесі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"Драгомиров ауылдық округі әкімінің аппараты" коммуналдық мемлекеттік мекемесі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"Зеленогай ауылдық округі әкімінің аппараты" коммуналдық мемлекеттік мекемесі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192"/>
          <w:p>
            <w:pPr>
              <w:spacing w:after="20"/>
              <w:ind w:left="20"/>
              <w:jc w:val="both"/>
            </w:pPr>
            <w:r>
              <w:rPr>
                <w:rFonts w:ascii="Times New Roman"/>
                <w:b w:val="false"/>
                <w:i w:val="false"/>
                <w:color w:val="000000"/>
                <w:sz w:val="20"/>
              </w:rPr>
              <w:t>
13365</w:t>
            </w:r>
          </w:p>
          <w:bookmarkEnd w:id="19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193"/>
          <w:p>
            <w:pPr>
              <w:spacing w:after="20"/>
              <w:ind w:left="20"/>
              <w:jc w:val="both"/>
            </w:pPr>
            <w:r>
              <w:rPr>
                <w:rFonts w:ascii="Times New Roman"/>
                <w:b w:val="false"/>
                <w:i w:val="false"/>
                <w:color w:val="000000"/>
                <w:sz w:val="20"/>
              </w:rPr>
              <w:t>
13365</w:t>
            </w:r>
          </w:p>
          <w:bookmarkEnd w:id="19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194"/>
          <w:p>
            <w:pPr>
              <w:spacing w:after="20"/>
              <w:ind w:left="20"/>
              <w:jc w:val="both"/>
            </w:pPr>
            <w:r>
              <w:rPr>
                <w:rFonts w:ascii="Times New Roman"/>
                <w:b w:val="false"/>
                <w:i w:val="false"/>
                <w:color w:val="000000"/>
                <w:sz w:val="20"/>
              </w:rPr>
              <w:t>
13365</w:t>
            </w:r>
          </w:p>
          <w:bookmarkEnd w:id="19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195"/>
          <w:p>
            <w:pPr>
              <w:spacing w:after="20"/>
              <w:ind w:left="20"/>
              <w:jc w:val="both"/>
            </w:pPr>
            <w:r>
              <w:rPr>
                <w:rFonts w:ascii="Times New Roman"/>
                <w:b w:val="false"/>
                <w:i w:val="false"/>
                <w:color w:val="000000"/>
                <w:sz w:val="20"/>
              </w:rPr>
              <w:t>
0</w:t>
            </w:r>
          </w:p>
          <w:bookmarkEnd w:id="19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196"/>
          <w:p>
            <w:pPr>
              <w:spacing w:after="20"/>
              <w:ind w:left="20"/>
              <w:jc w:val="both"/>
            </w:pPr>
            <w:r>
              <w:rPr>
                <w:rFonts w:ascii="Times New Roman"/>
                <w:b w:val="false"/>
                <w:i w:val="false"/>
                <w:color w:val="000000"/>
                <w:sz w:val="20"/>
              </w:rPr>
              <w:t>
0</w:t>
            </w:r>
          </w:p>
          <w:bookmarkEnd w:id="19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197"/>
          <w:p>
            <w:pPr>
              <w:spacing w:after="20"/>
              <w:ind w:left="20"/>
              <w:jc w:val="both"/>
            </w:pPr>
            <w:r>
              <w:rPr>
                <w:rFonts w:ascii="Times New Roman"/>
                <w:b w:val="false"/>
                <w:i w:val="false"/>
                <w:color w:val="000000"/>
                <w:sz w:val="20"/>
              </w:rPr>
              <w:t>
0</w:t>
            </w:r>
          </w:p>
          <w:bookmarkEnd w:id="19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198"/>
          <w:p>
            <w:pPr>
              <w:spacing w:after="20"/>
              <w:ind w:left="20"/>
              <w:jc w:val="both"/>
            </w:pPr>
            <w:r>
              <w:rPr>
                <w:rFonts w:ascii="Times New Roman"/>
                <w:b w:val="false"/>
                <w:i w:val="false"/>
                <w:color w:val="000000"/>
                <w:sz w:val="20"/>
              </w:rPr>
              <w:t>
0</w:t>
            </w:r>
          </w:p>
          <w:bookmarkEnd w:id="19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199"/>
          <w:p>
            <w:pPr>
              <w:spacing w:after="20"/>
              <w:ind w:left="20"/>
              <w:jc w:val="both"/>
            </w:pPr>
            <w:r>
              <w:rPr>
                <w:rFonts w:ascii="Times New Roman"/>
                <w:b w:val="false"/>
                <w:i w:val="false"/>
                <w:color w:val="000000"/>
                <w:sz w:val="20"/>
              </w:rPr>
              <w:t>
0</w:t>
            </w:r>
          </w:p>
          <w:bookmarkEnd w:id="19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00"/>
          <w:p>
            <w:pPr>
              <w:spacing w:after="20"/>
              <w:ind w:left="20"/>
              <w:jc w:val="both"/>
            </w:pPr>
            <w:r>
              <w:rPr>
                <w:rFonts w:ascii="Times New Roman"/>
                <w:b w:val="false"/>
                <w:i w:val="false"/>
                <w:color w:val="000000"/>
                <w:sz w:val="20"/>
              </w:rPr>
              <w:t>
0</w:t>
            </w:r>
          </w:p>
          <w:bookmarkEnd w:id="20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01"/>
          <w:p>
            <w:pPr>
              <w:spacing w:after="20"/>
              <w:ind w:left="20"/>
              <w:jc w:val="both"/>
            </w:pPr>
            <w:r>
              <w:rPr>
                <w:rFonts w:ascii="Times New Roman"/>
                <w:b w:val="false"/>
                <w:i w:val="false"/>
                <w:color w:val="000000"/>
                <w:sz w:val="20"/>
              </w:rPr>
              <w:t>
0</w:t>
            </w:r>
          </w:p>
          <w:bookmarkEnd w:id="20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02"/>
          <w:p>
            <w:pPr>
              <w:spacing w:after="20"/>
              <w:ind w:left="20"/>
              <w:jc w:val="both"/>
            </w:pPr>
            <w:r>
              <w:rPr>
                <w:rFonts w:ascii="Times New Roman"/>
                <w:b w:val="false"/>
                <w:i w:val="false"/>
                <w:color w:val="000000"/>
                <w:sz w:val="20"/>
              </w:rPr>
              <w:t>
937</w:t>
            </w:r>
          </w:p>
          <w:bookmarkEnd w:id="20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03"/>
          <w:p>
            <w:pPr>
              <w:spacing w:after="20"/>
              <w:ind w:left="20"/>
              <w:jc w:val="both"/>
            </w:pPr>
            <w:r>
              <w:rPr>
                <w:rFonts w:ascii="Times New Roman"/>
                <w:b w:val="false"/>
                <w:i w:val="false"/>
                <w:color w:val="000000"/>
                <w:sz w:val="20"/>
              </w:rPr>
              <w:t>
937</w:t>
            </w:r>
          </w:p>
          <w:bookmarkEnd w:id="20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04"/>
          <w:p>
            <w:pPr>
              <w:spacing w:after="20"/>
              <w:ind w:left="20"/>
              <w:jc w:val="both"/>
            </w:pPr>
            <w:r>
              <w:rPr>
                <w:rFonts w:ascii="Times New Roman"/>
                <w:b w:val="false"/>
                <w:i w:val="false"/>
                <w:color w:val="000000"/>
                <w:sz w:val="20"/>
              </w:rPr>
              <w:t>
937</w:t>
            </w:r>
          </w:p>
          <w:bookmarkEnd w:id="20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05"/>
          <w:p>
            <w:pPr>
              <w:spacing w:after="20"/>
              <w:ind w:left="20"/>
              <w:jc w:val="both"/>
            </w:pPr>
            <w:r>
              <w:rPr>
                <w:rFonts w:ascii="Times New Roman"/>
                <w:b w:val="false"/>
                <w:i w:val="false"/>
                <w:color w:val="000000"/>
                <w:sz w:val="20"/>
              </w:rPr>
              <w:t>
0</w:t>
            </w:r>
          </w:p>
          <w:bookmarkEnd w:id="20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06"/>
          <w:p>
            <w:pPr>
              <w:spacing w:after="20"/>
              <w:ind w:left="20"/>
              <w:jc w:val="both"/>
            </w:pPr>
            <w:r>
              <w:rPr>
                <w:rFonts w:ascii="Times New Roman"/>
                <w:b w:val="false"/>
                <w:i w:val="false"/>
                <w:color w:val="000000"/>
                <w:sz w:val="20"/>
              </w:rPr>
              <w:t>
0</w:t>
            </w:r>
          </w:p>
          <w:bookmarkEnd w:id="20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07"/>
          <w:p>
            <w:pPr>
              <w:spacing w:after="20"/>
              <w:ind w:left="20"/>
              <w:jc w:val="both"/>
            </w:pPr>
            <w:r>
              <w:rPr>
                <w:rFonts w:ascii="Times New Roman"/>
                <w:b w:val="false"/>
                <w:i w:val="false"/>
                <w:color w:val="000000"/>
                <w:sz w:val="20"/>
              </w:rPr>
              <w:t>
0</w:t>
            </w:r>
          </w:p>
          <w:bookmarkEnd w:id="20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08"/>
          <w:p>
            <w:pPr>
              <w:spacing w:after="20"/>
              <w:ind w:left="20"/>
              <w:jc w:val="both"/>
            </w:pPr>
            <w:r>
              <w:rPr>
                <w:rFonts w:ascii="Times New Roman"/>
                <w:b w:val="false"/>
                <w:i w:val="false"/>
                <w:color w:val="000000"/>
                <w:sz w:val="20"/>
              </w:rPr>
              <w:t>
1896</w:t>
            </w:r>
          </w:p>
          <w:bookmarkEnd w:id="20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09"/>
          <w:p>
            <w:pPr>
              <w:spacing w:after="20"/>
              <w:ind w:left="20"/>
              <w:jc w:val="both"/>
            </w:pPr>
            <w:r>
              <w:rPr>
                <w:rFonts w:ascii="Times New Roman"/>
                <w:b w:val="false"/>
                <w:i w:val="false"/>
                <w:color w:val="000000"/>
                <w:sz w:val="20"/>
              </w:rPr>
              <w:t>
1896</w:t>
            </w:r>
          </w:p>
          <w:bookmarkEnd w:id="20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10"/>
          <w:p>
            <w:pPr>
              <w:spacing w:after="20"/>
              <w:ind w:left="20"/>
              <w:jc w:val="both"/>
            </w:pPr>
            <w:r>
              <w:rPr>
                <w:rFonts w:ascii="Times New Roman"/>
                <w:b w:val="false"/>
                <w:i w:val="false"/>
                <w:color w:val="000000"/>
                <w:sz w:val="20"/>
              </w:rPr>
              <w:t>
1896</w:t>
            </w:r>
          </w:p>
          <w:bookmarkEnd w:id="21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bl>
    <w:bookmarkStart w:name="z305" w:id="211"/>
    <w:p>
      <w:pPr>
        <w:spacing w:after="0"/>
        <w:ind w:left="0"/>
        <w:jc w:val="both"/>
      </w:pPr>
      <w:r>
        <w:rPr>
          <w:rFonts w:ascii="Times New Roman"/>
          <w:b w:val="false"/>
          <w:i w:val="false"/>
          <w:color w:val="000000"/>
          <w:sz w:val="28"/>
        </w:rPr>
        <w:t>
      кестенің жалғасы</w:t>
      </w:r>
    </w:p>
    <w:bookmarkEnd w:id="2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12"/>
          <w:p>
            <w:pPr>
              <w:spacing w:after="20"/>
              <w:ind w:left="20"/>
              <w:jc w:val="both"/>
            </w:pPr>
            <w:r>
              <w:rPr>
                <w:rFonts w:ascii="Times New Roman"/>
                <w:b w:val="false"/>
                <w:i w:val="false"/>
                <w:color w:val="000000"/>
                <w:sz w:val="20"/>
              </w:rPr>
              <w:t>
Оның ішінде</w:t>
            </w:r>
          </w:p>
          <w:bookmarkEnd w:id="212"/>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13"/>
          <w:p>
            <w:pPr>
              <w:spacing w:after="20"/>
              <w:ind w:left="20"/>
              <w:jc w:val="both"/>
            </w:pPr>
            <w:r>
              <w:rPr>
                <w:rFonts w:ascii="Times New Roman"/>
                <w:b w:val="false"/>
                <w:i w:val="false"/>
                <w:color w:val="000000"/>
                <w:sz w:val="20"/>
              </w:rPr>
              <w:t>
"Киров ауылдық округі әкімінің аппараты" коммуналдық мемлекеттік мекемесі</w:t>
            </w:r>
          </w:p>
          <w:bookmarkEnd w:id="21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"Краснополян ауылдық округі әкімінің аппараты"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"Миронов ауылдық округі әкімінің аппараты"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"Рощинск ауылдық округі әкімінің аппараты"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"Теңдік ауылдық округі әкімінің аппараты"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"Тихоокеан ауылдық округі әкімінің аппараты" коммуналдық мемлекеттік мекемесі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14"/>
          <w:p>
            <w:pPr>
              <w:spacing w:after="20"/>
              <w:ind w:left="20"/>
              <w:jc w:val="both"/>
            </w:pPr>
            <w:r>
              <w:rPr>
                <w:rFonts w:ascii="Times New Roman"/>
                <w:b w:val="false"/>
                <w:i w:val="false"/>
                <w:color w:val="000000"/>
                <w:sz w:val="20"/>
              </w:rPr>
              <w:t>
9689</w:t>
            </w:r>
          </w:p>
          <w:bookmarkEnd w:id="21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15"/>
          <w:p>
            <w:pPr>
              <w:spacing w:after="20"/>
              <w:ind w:left="20"/>
              <w:jc w:val="both"/>
            </w:pPr>
            <w:r>
              <w:rPr>
                <w:rFonts w:ascii="Times New Roman"/>
                <w:b w:val="false"/>
                <w:i w:val="false"/>
                <w:color w:val="000000"/>
                <w:sz w:val="20"/>
              </w:rPr>
              <w:t>
9689</w:t>
            </w:r>
          </w:p>
          <w:bookmarkEnd w:id="21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16"/>
          <w:p>
            <w:pPr>
              <w:spacing w:after="20"/>
              <w:ind w:left="20"/>
              <w:jc w:val="both"/>
            </w:pPr>
            <w:r>
              <w:rPr>
                <w:rFonts w:ascii="Times New Roman"/>
                <w:b w:val="false"/>
                <w:i w:val="false"/>
                <w:color w:val="000000"/>
                <w:sz w:val="20"/>
              </w:rPr>
              <w:t>
9689</w:t>
            </w:r>
          </w:p>
          <w:bookmarkEnd w:id="21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17"/>
          <w:p>
            <w:pPr>
              <w:spacing w:after="20"/>
              <w:ind w:left="20"/>
              <w:jc w:val="both"/>
            </w:pPr>
            <w:r>
              <w:rPr>
                <w:rFonts w:ascii="Times New Roman"/>
                <w:b w:val="false"/>
                <w:i w:val="false"/>
                <w:color w:val="000000"/>
                <w:sz w:val="20"/>
              </w:rPr>
              <w:t>
0</w:t>
            </w:r>
          </w:p>
          <w:bookmarkEnd w:id="21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18"/>
          <w:p>
            <w:pPr>
              <w:spacing w:after="20"/>
              <w:ind w:left="20"/>
              <w:jc w:val="both"/>
            </w:pPr>
            <w:r>
              <w:rPr>
                <w:rFonts w:ascii="Times New Roman"/>
                <w:b w:val="false"/>
                <w:i w:val="false"/>
                <w:color w:val="000000"/>
                <w:sz w:val="20"/>
              </w:rPr>
              <w:t>
0</w:t>
            </w:r>
          </w:p>
          <w:bookmarkEnd w:id="21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19"/>
          <w:p>
            <w:pPr>
              <w:spacing w:after="20"/>
              <w:ind w:left="20"/>
              <w:jc w:val="both"/>
            </w:pPr>
            <w:r>
              <w:rPr>
                <w:rFonts w:ascii="Times New Roman"/>
                <w:b w:val="false"/>
                <w:i w:val="false"/>
                <w:color w:val="000000"/>
                <w:sz w:val="20"/>
              </w:rPr>
              <w:t>
0</w:t>
            </w:r>
          </w:p>
          <w:bookmarkEnd w:id="21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220"/>
          <w:p>
            <w:pPr>
              <w:spacing w:after="20"/>
              <w:ind w:left="20"/>
              <w:jc w:val="both"/>
            </w:pPr>
            <w:r>
              <w:rPr>
                <w:rFonts w:ascii="Times New Roman"/>
                <w:b w:val="false"/>
                <w:i w:val="false"/>
                <w:color w:val="000000"/>
                <w:sz w:val="20"/>
              </w:rPr>
              <w:t>
0</w:t>
            </w:r>
          </w:p>
          <w:bookmarkEnd w:id="22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221"/>
          <w:p>
            <w:pPr>
              <w:spacing w:after="20"/>
              <w:ind w:left="20"/>
              <w:jc w:val="both"/>
            </w:pPr>
            <w:r>
              <w:rPr>
                <w:rFonts w:ascii="Times New Roman"/>
                <w:b w:val="false"/>
                <w:i w:val="false"/>
                <w:color w:val="000000"/>
                <w:sz w:val="20"/>
              </w:rPr>
              <w:t>
0</w:t>
            </w:r>
          </w:p>
          <w:bookmarkEnd w:id="22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222"/>
          <w:p>
            <w:pPr>
              <w:spacing w:after="20"/>
              <w:ind w:left="20"/>
              <w:jc w:val="both"/>
            </w:pPr>
            <w:r>
              <w:rPr>
                <w:rFonts w:ascii="Times New Roman"/>
                <w:b w:val="false"/>
                <w:i w:val="false"/>
                <w:color w:val="000000"/>
                <w:sz w:val="20"/>
              </w:rPr>
              <w:t>
0</w:t>
            </w:r>
          </w:p>
          <w:bookmarkEnd w:id="22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223"/>
          <w:p>
            <w:pPr>
              <w:spacing w:after="20"/>
              <w:ind w:left="20"/>
              <w:jc w:val="both"/>
            </w:pPr>
            <w:r>
              <w:rPr>
                <w:rFonts w:ascii="Times New Roman"/>
                <w:b w:val="false"/>
                <w:i w:val="false"/>
                <w:color w:val="000000"/>
                <w:sz w:val="20"/>
              </w:rPr>
              <w:t>
0</w:t>
            </w:r>
          </w:p>
          <w:bookmarkEnd w:id="22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224"/>
          <w:p>
            <w:pPr>
              <w:spacing w:after="20"/>
              <w:ind w:left="20"/>
              <w:jc w:val="both"/>
            </w:pPr>
            <w:r>
              <w:rPr>
                <w:rFonts w:ascii="Times New Roman"/>
                <w:b w:val="false"/>
                <w:i w:val="false"/>
                <w:color w:val="000000"/>
                <w:sz w:val="20"/>
              </w:rPr>
              <w:t>
5274</w:t>
            </w:r>
          </w:p>
          <w:bookmarkEnd w:id="22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225"/>
          <w:p>
            <w:pPr>
              <w:spacing w:after="20"/>
              <w:ind w:left="20"/>
              <w:jc w:val="both"/>
            </w:pPr>
            <w:r>
              <w:rPr>
                <w:rFonts w:ascii="Times New Roman"/>
                <w:b w:val="false"/>
                <w:i w:val="false"/>
                <w:color w:val="000000"/>
                <w:sz w:val="20"/>
              </w:rPr>
              <w:t>
5274</w:t>
            </w:r>
          </w:p>
          <w:bookmarkEnd w:id="22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226"/>
          <w:p>
            <w:pPr>
              <w:spacing w:after="20"/>
              <w:ind w:left="20"/>
              <w:jc w:val="both"/>
            </w:pPr>
            <w:r>
              <w:rPr>
                <w:rFonts w:ascii="Times New Roman"/>
                <w:b w:val="false"/>
                <w:i w:val="false"/>
                <w:color w:val="000000"/>
                <w:sz w:val="20"/>
              </w:rPr>
              <w:t>
5274</w:t>
            </w:r>
          </w:p>
          <w:bookmarkEnd w:id="22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227"/>
          <w:p>
            <w:pPr>
              <w:spacing w:after="20"/>
              <w:ind w:left="20"/>
              <w:jc w:val="both"/>
            </w:pPr>
            <w:r>
              <w:rPr>
                <w:rFonts w:ascii="Times New Roman"/>
                <w:b w:val="false"/>
                <w:i w:val="false"/>
                <w:color w:val="000000"/>
                <w:sz w:val="20"/>
              </w:rPr>
              <w:t>
0</w:t>
            </w:r>
          </w:p>
          <w:bookmarkEnd w:id="22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228"/>
          <w:p>
            <w:pPr>
              <w:spacing w:after="20"/>
              <w:ind w:left="20"/>
              <w:jc w:val="both"/>
            </w:pPr>
            <w:r>
              <w:rPr>
                <w:rFonts w:ascii="Times New Roman"/>
                <w:b w:val="false"/>
                <w:i w:val="false"/>
                <w:color w:val="000000"/>
                <w:sz w:val="20"/>
              </w:rPr>
              <w:t>
0</w:t>
            </w:r>
          </w:p>
          <w:bookmarkEnd w:id="22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229"/>
          <w:p>
            <w:pPr>
              <w:spacing w:after="20"/>
              <w:ind w:left="20"/>
              <w:jc w:val="both"/>
            </w:pPr>
            <w:r>
              <w:rPr>
                <w:rFonts w:ascii="Times New Roman"/>
                <w:b w:val="false"/>
                <w:i w:val="false"/>
                <w:color w:val="000000"/>
                <w:sz w:val="20"/>
              </w:rPr>
              <w:t>
0</w:t>
            </w:r>
          </w:p>
          <w:bookmarkEnd w:id="22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230"/>
          <w:p>
            <w:pPr>
              <w:spacing w:after="20"/>
              <w:ind w:left="20"/>
              <w:jc w:val="both"/>
            </w:pPr>
            <w:r>
              <w:rPr>
                <w:rFonts w:ascii="Times New Roman"/>
                <w:b w:val="false"/>
                <w:i w:val="false"/>
                <w:color w:val="000000"/>
                <w:sz w:val="20"/>
              </w:rPr>
              <w:t>
1280</w:t>
            </w:r>
          </w:p>
          <w:bookmarkEnd w:id="23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231"/>
          <w:p>
            <w:pPr>
              <w:spacing w:after="20"/>
              <w:ind w:left="20"/>
              <w:jc w:val="both"/>
            </w:pPr>
            <w:r>
              <w:rPr>
                <w:rFonts w:ascii="Times New Roman"/>
                <w:b w:val="false"/>
                <w:i w:val="false"/>
                <w:color w:val="000000"/>
                <w:sz w:val="20"/>
              </w:rPr>
              <w:t>
1280</w:t>
            </w:r>
          </w:p>
          <w:bookmarkEnd w:id="23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232"/>
          <w:p>
            <w:pPr>
              <w:spacing w:after="20"/>
              <w:ind w:left="20"/>
              <w:jc w:val="both"/>
            </w:pPr>
            <w:r>
              <w:rPr>
                <w:rFonts w:ascii="Times New Roman"/>
                <w:b w:val="false"/>
                <w:i w:val="false"/>
                <w:color w:val="000000"/>
                <w:sz w:val="20"/>
              </w:rPr>
              <w:t>
1280</w:t>
            </w:r>
          </w:p>
          <w:bookmarkEnd w:id="23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