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3f80" w14:textId="9c73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 мен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6 маусымдағы № 171 шешімі. Солтүстік Қазақстан облысының Әділет департаментінде 2018 жылғы 20 маусымда № 4775 тіркелді. Күші жойылды - Солтүстік Қазақстан облысы Тайынша ауданы мәслихатының 2021 жылғы 6 мамырдағы № 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06.05.2021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Тайынша ауданы Тайынша қаласы мен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Солтүстік Қазақстан облысы Тайынша ауданының Тайынша қаласы мен ауылдық округтері үшін оның алғаш ресми жарияланған күнінен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XXV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2018 жылғы 6 маусымдағы № 171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Тайынша ауданы Тайынша қаласы мен ауылдық округтерінің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Тайынша ауданы Тайынша қаласы мен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(Нормативтік құқықтық актілерді мемлекеттік тіркеу тізілімінде № 15630 болып тіркелді)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17" w:id="10"/>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Солтүстік Қазақстан облысы Тайынша ауданының Тайынша қаласы мен ауылдық округтері қызметінің мәселелері;</w:t>
      </w:r>
    </w:p>
    <w:bookmarkEnd w:id="10"/>
    <w:bookmarkStart w:name="z18" w:id="11"/>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Солтүстік Қазақстан облысы Тайынша ауданының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3. Жиналыс регламентін Солтүстік Қазақстан облысы Тайынша ауданының мәслихаты бекітеді.</w:t>
      </w:r>
    </w:p>
    <w:bookmarkEnd w:id="12"/>
    <w:bookmarkStart w:name="z20"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Солтүстік Қазақстан облысы Тайынша ауданының Тайынша қаласы мен ауылдық округі (бұдан әрі – қала мен ауылдық округ) бюджетінің жобасын және бюджетінің атқарылуы туралы есепті келісу;</w:t>
      </w:r>
    </w:p>
    <w:bookmarkEnd w:id="16"/>
    <w:bookmarkStart w:name="z24" w:id="17"/>
    <w:p>
      <w:pPr>
        <w:spacing w:after="0"/>
        <w:ind w:left="0"/>
        <w:jc w:val="both"/>
      </w:pPr>
      <w:r>
        <w:rPr>
          <w:rFonts w:ascii="Times New Roman"/>
          <w:b w:val="false"/>
          <w:i w:val="false"/>
          <w:color w:val="000000"/>
          <w:sz w:val="28"/>
        </w:rPr>
        <w:t>
      қала мен ауылдық округтің коммуналдық меншігін (жергілікті өзін-өзі басқарудың коммуналдық меншігін) басқару жөніндегі қала мен ауылдық округ әкімі аппараттының шешімдерін келісу;</w:t>
      </w:r>
    </w:p>
    <w:bookmarkEnd w:id="17"/>
    <w:bookmarkStart w:name="z25"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қала мен ауылдық округ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қала мен ауылдық округтің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қала мен ауылдық округ әкімін сайлауды өткізуге Солтүстік Қазақстан облысы Тайынша ауданының мәслихатына одан әрі ұсыну үшін қала мен ауылдық округ әкімінің қызметіне Солтүстік Қазақстан облысы Тайынша ауданының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қала мен ауылдық округ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қала мен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қала мен ауылдық округ әкіміне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Қала мен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Қала мен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қала мен ауылдық округ әкіміне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қала мен ауылдық округ әкімінің аппараты жиналысқа қатысушы мүшелерді тіркеуді өткізеді, оның нәтижесін қала мен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қала мен ауылдық округ әкімі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қала мен ауылдық округ әкімінің аппараты жиналыс мүшелері, тиісті аумақ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Солтүстік Қазақстан облысы Тайынша ауданы мәслихатының депутаттары, Солтүстік Қазақстан облысы Тайынша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қала мен ауылдық округ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қала мен ауылдық округ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Қала мен ауылдық округ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Қала мен ауылдық округ әкімінің келіспеушілігін тудырған мәселелерді шешу мүмкін болмаған жағдайда, мәселені Солтүстік Қазақстан облысы Тайынша ауданының әкімі Солтүстік Қазақстан облысы Тайынша ауданы мәслихатының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Қала мен ауылдық округ әкімінің аппараты қала мен ауылдық округ әкімінің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мен ауылдық округ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қала мен ауылдық округ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Солтүстік Қазақстан облысы Тайынша ауданының әкіміне немесе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Солтүстік Қазақстан облысы Тайынша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