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abb8" w14:textId="716a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2018 жылғы 26 наурыздағы № 26/5 шешімі. Солтүстік Қазақстан облысының Әділет департаментінде 2018 жылғы 4 сәуірде № 4631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Республикасынының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қоса берілген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Мамлют ауданы мәслихатының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2017 жылғы 30 наурыздағы № 14/2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4150 болып тіркелді, 2017 жылғы 28 сәуірде Қазақстан Республикасының нормативтік құқықтық актілері электрондық түрдегі эталондық бақылау банкінде жарияланған) күші жойылған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жарияланғаннан күннен соң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ауданы мәслихаты</w:t>
            </w: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ауданы мәслихатының</w:t>
            </w: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Мамлют ауданы мәслихатының 2018 жылғы 26 наурыздағы № 26/5 шешімімен бекітілді</w:t>
            </w:r>
          </w:p>
        </w:tc>
      </w:tr>
    </w:tbl>
    <w:bookmarkStart w:name="z10" w:id="4"/>
    <w:p>
      <w:pPr>
        <w:spacing w:after="0"/>
        <w:ind w:left="0"/>
        <w:jc w:val="left"/>
      </w:pPr>
      <w:r>
        <w:rPr>
          <w:rFonts w:ascii="Times New Roman"/>
          <w:b/>
          <w:i w:val="false"/>
          <w:color w:val="000000"/>
        </w:rPr>
        <w:t xml:space="preserve">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Солтүстік Қазақстан облысы Мамлют ауданы мәслихатының 07.04.2023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28.08.2025 </w:t>
      </w:r>
      <w:r>
        <w:rPr>
          <w:rFonts w:ascii="Times New Roman"/>
          <w:b w:val="false"/>
          <w:i w:val="false"/>
          <w:color w:val="ff0000"/>
          <w:sz w:val="28"/>
        </w:rPr>
        <w:t>№ 45/5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p>
    <w:bookmarkStart w:name="z11"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Осы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бұйрығының (Нормативтік құқықтық актілерді мемлекеттік тіркеу тізілімінде № 16299 болып тіркелген) 2-қосымшасына сәйкес әзірленген және "Солтүстік Қазақстан облысы Мамлют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Start w:name="z20"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21" w:id="7"/>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7"/>
    <w:bookmarkStart w:name="z22"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адам-Мамлют ауданы мәслихатының төрағасы;</w:t>
      </w:r>
    </w:p>
    <w:bookmarkEnd w:id="8"/>
    <w:bookmarkStart w:name="z23" w:id="9"/>
    <w:p>
      <w:pPr>
        <w:spacing w:after="0"/>
        <w:ind w:left="0"/>
        <w:jc w:val="both"/>
      </w:pPr>
      <w:r>
        <w:rPr>
          <w:rFonts w:ascii="Times New Roman"/>
          <w:b w:val="false"/>
          <w:i w:val="false"/>
          <w:color w:val="000000"/>
          <w:sz w:val="28"/>
        </w:rPr>
        <w:t>
      3) мәслихат аппаратының басшысы – Е-2 санатының "Б" корпусының мемлекеттік әкімшілік қызметшісі;</w:t>
      </w:r>
    </w:p>
    <w:bookmarkEnd w:id="9"/>
    <w:bookmarkStart w:name="z24" w:id="10"/>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0"/>
    <w:bookmarkStart w:name="z25" w:id="11"/>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1"/>
    <w:bookmarkStart w:name="z26" w:id="12"/>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2"/>
    <w:bookmarkStart w:name="z27" w:id="13"/>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3"/>
    <w:bookmarkStart w:name="z28" w:id="1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4"/>
    <w:bookmarkStart w:name="z29" w:id="1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5"/>
    <w:bookmarkStart w:name="z30" w:id="16"/>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6"/>
    <w:bookmarkStart w:name="z31" w:id="17"/>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7"/>
    <w:bookmarkStart w:name="z32" w:id="18"/>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8"/>
    <w:bookmarkStart w:name="z33" w:id="19"/>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9"/>
    <w:bookmarkStart w:name="z34" w:id="2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0"/>
    <w:bookmarkStart w:name="z35" w:id="21"/>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1"/>
    <w:bookmarkStart w:name="z36"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2"/>
    <w:bookmarkStart w:name="z37" w:id="23"/>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3"/>
    <w:bookmarkStart w:name="z38"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4"/>
    <w:bookmarkStart w:name="z39"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40"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1"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2"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3"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4"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5" w:id="31"/>
    <w:p>
      <w:pPr>
        <w:spacing w:after="0"/>
        <w:ind w:left="0"/>
        <w:jc w:val="both"/>
      </w:pPr>
      <w:r>
        <w:rPr>
          <w:rFonts w:ascii="Times New Roman"/>
          <w:b w:val="false"/>
          <w:i w:val="false"/>
          <w:color w:val="000000"/>
          <w:sz w:val="28"/>
        </w:rPr>
        <w:t>
      8. Бағалауды ұйымдастырушылық сүйемелдеуді мәслихат аппаратының лауазымдық міндетіне кадр жұмысын жүргізу енетін бас маманы (бұдан әрі – бас маман), соның ішінде ақпараттық жүйе арқылы қамтамасыз етеді.</w:t>
      </w:r>
    </w:p>
    <w:bookmarkEnd w:id="31"/>
    <w:bookmarkStart w:name="z46" w:id="32"/>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2"/>
    <w:bookmarkStart w:name="z47" w:id="33"/>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3"/>
    <w:bookmarkStart w:name="z48" w:id="34"/>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4"/>
    <w:bookmarkStart w:name="z49" w:id="35"/>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5"/>
    <w:bookmarkStart w:name="z50" w:id="36"/>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мәслихат аппаратында бас маманда және ақпараттық жүйеде сақталады.</w:t>
      </w:r>
    </w:p>
    <w:bookmarkEnd w:id="36"/>
    <w:bookmarkStart w:name="z51" w:id="37"/>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7"/>
    <w:bookmarkStart w:name="z52" w:id="38"/>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бас маман қарастырады.</w:t>
      </w:r>
    </w:p>
    <w:bookmarkEnd w:id="38"/>
    <w:bookmarkStart w:name="z53" w:id="39"/>
    <w:p>
      <w:pPr>
        <w:spacing w:after="0"/>
        <w:ind w:left="0"/>
        <w:jc w:val="both"/>
      </w:pPr>
      <w:r>
        <w:rPr>
          <w:rFonts w:ascii="Times New Roman"/>
          <w:b w:val="false"/>
          <w:i w:val="false"/>
          <w:color w:val="000000"/>
          <w:sz w:val="28"/>
        </w:rPr>
        <w:t>
      15. Бас маман мыналарға жауапты болады:</w:t>
      </w:r>
    </w:p>
    <w:bookmarkEnd w:id="39"/>
    <w:bookmarkStart w:name="z54" w:id="4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0"/>
    <w:bookmarkStart w:name="z55" w:id="41"/>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1"/>
    <w:bookmarkStart w:name="z56" w:id="42"/>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2"/>
    <w:bookmarkStart w:name="z57" w:id="43"/>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3"/>
    <w:bookmarkStart w:name="z58" w:id="44"/>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4"/>
    <w:bookmarkStart w:name="z59" w:id="45"/>
    <w:p>
      <w:pPr>
        <w:spacing w:after="0"/>
        <w:ind w:left="0"/>
        <w:jc w:val="both"/>
      </w:pPr>
      <w:r>
        <w:rPr>
          <w:rFonts w:ascii="Times New Roman"/>
          <w:b w:val="false"/>
          <w:i w:val="false"/>
          <w:color w:val="000000"/>
          <w:sz w:val="28"/>
        </w:rPr>
        <w:t>
      16. Е-2 санаттарының "Б" корпусының мемлекеттік әкімшілік қызметшісін-мәслихат аппаратының басшысын бағалау мәслихат төрағасымен Үлгілік әдістеменің 1-қосымшасына сәйкес нысан бойынша жүргізіледі.</w:t>
      </w:r>
    </w:p>
    <w:bookmarkEnd w:id="45"/>
    <w:bookmarkStart w:name="z60" w:id="46"/>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мәслихат аппаратының басшысымен осы Үлгілік әдістеменің 1-қосымшасына сәйкес нысан бойынша жүргізіледі.</w:t>
      </w:r>
    </w:p>
    <w:bookmarkEnd w:id="46"/>
    <w:bookmarkStart w:name="z61" w:id="47"/>
    <w:p>
      <w:pPr>
        <w:spacing w:after="0"/>
        <w:ind w:left="0"/>
        <w:jc w:val="both"/>
      </w:pPr>
      <w:r>
        <w:rPr>
          <w:rFonts w:ascii="Times New Roman"/>
          <w:b w:val="false"/>
          <w:i w:val="false"/>
          <w:color w:val="000000"/>
          <w:sz w:val="28"/>
        </w:rPr>
        <w:t>
      Өзге "Б" корпусының мемлекеттік әкімшілік қызметшілерін бағалау мәслихат аппаратының басшысымен Үлгілік әдістеменің 2-қосымшасына сәйкес нысан бойынша жүргізіледі.</w:t>
      </w:r>
    </w:p>
    <w:bookmarkEnd w:id="47"/>
    <w:bookmarkStart w:name="z62" w:id="48"/>
    <w:p>
      <w:pPr>
        <w:spacing w:after="0"/>
        <w:ind w:left="0"/>
        <w:jc w:val="both"/>
      </w:pPr>
      <w:r>
        <w:rPr>
          <w:rFonts w:ascii="Times New Roman"/>
          <w:b w:val="false"/>
          <w:i w:val="false"/>
          <w:color w:val="000000"/>
          <w:sz w:val="28"/>
        </w:rPr>
        <w:t>
      17. Бағалаушы адамға бағалау парағы бас маманмен ақпараттық жүйе арқылы жіберіледі.</w:t>
      </w:r>
    </w:p>
    <w:bookmarkEnd w:id="48"/>
    <w:bookmarkStart w:name="z63" w:id="49"/>
    <w:p>
      <w:pPr>
        <w:spacing w:after="0"/>
        <w:ind w:left="0"/>
        <w:jc w:val="both"/>
      </w:pPr>
      <w:r>
        <w:rPr>
          <w:rFonts w:ascii="Times New Roman"/>
          <w:b w:val="false"/>
          <w:i w:val="false"/>
          <w:color w:val="000000"/>
          <w:sz w:val="28"/>
        </w:rPr>
        <w:t>
      Бағалаушы адаммен 0-ден 5-ке дейінгі баға қойылады.</w:t>
      </w:r>
    </w:p>
    <w:bookmarkEnd w:id="49"/>
    <w:bookmarkStart w:name="z64" w:id="50"/>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0"/>
    <w:bookmarkStart w:name="z65" w:id="51"/>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1"/>
    <w:bookmarkStart w:name="z66" w:id="52"/>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bookmarkEnd w:id="52"/>
    <w:bookmarkStart w:name="z67" w:id="53"/>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3"/>
    <w:bookmarkStart w:name="z68" w:id="54"/>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4"/>
    <w:bookmarkStart w:name="z69" w:id="55"/>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5"/>
    <w:bookmarkStart w:name="z70" w:id="56"/>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бас маман не кадр жұмысын орындау жүктелген адам кіреді.</w:t>
      </w:r>
    </w:p>
    <w:bookmarkEnd w:id="56"/>
    <w:bookmarkStart w:name="z71" w:id="57"/>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bookmarkEnd w:id="57"/>
    <w:bookmarkStart w:name="z72" w:id="58"/>
    <w:p>
      <w:pPr>
        <w:spacing w:after="0"/>
        <w:ind w:left="0"/>
        <w:jc w:val="both"/>
      </w:pPr>
      <w:r>
        <w:rPr>
          <w:rFonts w:ascii="Times New Roman"/>
          <w:b w:val="false"/>
          <w:i w:val="false"/>
          <w:color w:val="000000"/>
          <w:sz w:val="28"/>
        </w:rPr>
        <w:t>
      21. Бас маман калибрлеу сессиясының қызметін ұйымдастырады.</w:t>
      </w:r>
    </w:p>
    <w:bookmarkEnd w:id="58"/>
    <w:bookmarkStart w:name="z73" w:id="59"/>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9"/>
    <w:bookmarkStart w:name="z74" w:id="6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0"/>
    <w:bookmarkStart w:name="z75" w:id="61"/>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1"/>
    <w:bookmarkStart w:name="z76" w:id="6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2"/>
    <w:bookmarkStart w:name="z77" w:id="63"/>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3"/>
    <w:bookmarkStart w:name="z78" w:id="64"/>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4"/>
    <w:bookmarkStart w:name="z79" w:id="65"/>
    <w:p>
      <w:pPr>
        <w:spacing w:after="0"/>
        <w:ind w:left="0"/>
        <w:jc w:val="both"/>
      </w:pPr>
      <w:r>
        <w:rPr>
          <w:rFonts w:ascii="Times New Roman"/>
          <w:b w:val="false"/>
          <w:i w:val="false"/>
          <w:color w:val="000000"/>
          <w:sz w:val="28"/>
        </w:rPr>
        <w:t>
      Кездесу кезінде мынадай мәселелер талқыланады:</w:t>
      </w:r>
    </w:p>
    <w:bookmarkEnd w:id="65"/>
    <w:bookmarkStart w:name="z80" w:id="66"/>
    <w:p>
      <w:pPr>
        <w:spacing w:after="0"/>
        <w:ind w:left="0"/>
        <w:jc w:val="both"/>
      </w:pPr>
      <w:r>
        <w:rPr>
          <w:rFonts w:ascii="Times New Roman"/>
          <w:b w:val="false"/>
          <w:i w:val="false"/>
          <w:color w:val="000000"/>
          <w:sz w:val="28"/>
        </w:rPr>
        <w:t>
      бағаланатын кезеңдегі жетістіктеріне шолу;</w:t>
      </w:r>
    </w:p>
    <w:bookmarkEnd w:id="66"/>
    <w:bookmarkStart w:name="z81" w:id="67"/>
    <w:p>
      <w:pPr>
        <w:spacing w:after="0"/>
        <w:ind w:left="0"/>
        <w:jc w:val="both"/>
      </w:pPr>
      <w:r>
        <w:rPr>
          <w:rFonts w:ascii="Times New Roman"/>
          <w:b w:val="false"/>
          <w:i w:val="false"/>
          <w:color w:val="000000"/>
          <w:sz w:val="28"/>
        </w:rPr>
        <w:t>
      машықтар мен құзыреттердің дамуына шолу;</w:t>
      </w:r>
    </w:p>
    <w:bookmarkEnd w:id="67"/>
    <w:bookmarkStart w:name="z82" w:id="6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8"/>
    <w:bookmarkStart w:name="z83" w:id="6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