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196f3" w14:textId="1b196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Мағжан Жұмабаев ауданы мәслихатының 2017 жылғы 25 желтоқсандағы № 15-15 "Солтүстік Қазақстан облысы Мағжан Жұмабаев ауданы Булаев қаласының 2018-2020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мәслихатының 2018 жылғы 29 қарашадағы № 24-9 шешімі. Солтүстік Қазақстан облысының Әділет департаментінде 2018 жылғы 7 желтоқсанда № 5051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Мағжан Жұмабаев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Мағжан Жұмабаев ауданы мәслихатының 2017 жылғы 25 желтоқсандағы № 15-15 "Солтүстік Қазақстан облысы Мағжан Жұмабаев ауданы Булаев қаласының 2018-2020 жылдарға арналған бюджеті туралы" (Нормативтік құқықтық актілерді мемлекеттік тіркеу тізілімінде № 4487 болып тіркелген, 2018 жылғы 18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Солтүстік Қазақстан облысы Мағжан Жұмабаев ауданы Булаев қаласының 2018-2020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237 130,0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45 787,0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191 343,0 мың теңге;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237 130,0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2018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Мағжан Жұмабаев ауданы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 сессиясының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Чернышов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Мағжан Жұмабаев ауданы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Әбілмәжінов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Мағжан Жұмабаев ауданы мәслихатының 2018 жылғы 29 қарашадағы № 24-9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Мағжан Жұмабаев ауданы мәслихатының 2017 жылғы 25 желтоқсандағы № 15-15 шешіміне № 1 қосымша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Булаев қаласының 2018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8"/>
        <w:gridCol w:w="1668"/>
        <w:gridCol w:w="1668"/>
        <w:gridCol w:w="3872"/>
        <w:gridCol w:w="3864"/>
      </w:tblGrid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237 130,0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45 787,0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25 621,0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25 621,0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20 166,0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4 989,0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14 929,0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191 343,0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191 343,0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191 343,0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II. Шығындар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237 130,0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26 080,0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26 080,0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26 080,0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63 268,9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63 268,9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мекендердегі көшелерді жарықтандыру 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31 100,0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мекендердің санитариясын қамтамасыз ету 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3 409,0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Жерлеу орындарын ұстау және туыстары жоқ адамдарды жерлеу 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27 909,9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147 781,1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147 781,1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147 781,1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