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494f" w14:textId="52a4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Мағжан Жұмабаев ауданы Булаев қаласының 2018-2020 жылдарға арналған бюджеті туралы" Солтүстік Қазақстан облысы Мағжан Жұмабаев ауданы мәслихатының 2017 жылғы 25 желтоқсандағы № 15-15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2018 жылғы 27 ақпандағы № 16-6 шешімі. Солтүстік Қазақстан облысының Әділет департаментінде 2018 жылғы 15 наурызда № 4602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Мағжан Жұмабаев ауданы Булаев қаласының 2018-2020 жылдарға арналған бюджеті туралы" Солтүстік Қазақстан облысы Мағжан Жұмабаев ауданы мәслихатының 2017 жылғы 25 желтоқсандағы № 15-15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2018 жылғы 10 қаңтарда № 4487 тіркелді, 2018 жылғы 18 қаңтарда Қазақстан Республикасы нормативтік құқықтық актілерінің эталондық бақылау банкінде жарияланды)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Солтүстік Қазақстан облысы Мағжан Жұмабаев ауданы Булаев қаласының 2018-2020 жылдарға арналған бюджеті тиісінше 1, 2 және 3-қосымшаларға сәйкес, соның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236 430,0 мың теңге, соның ішінде, мыналар бойынша: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45 787,0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190 643,0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236 430,0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Кондратов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Мағжан Жұмабаев ауданы мәслихатының 2018 жылғы 27 ақпандағы № 16-6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2017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 15-15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Булаев қаласының 2018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639"/>
        <w:gridCol w:w="1639"/>
        <w:gridCol w:w="3805"/>
        <w:gridCol w:w="4010"/>
      </w:tblGrid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  <w:bookmarkEnd w:id="2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236 430,0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45 787,0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20 336,0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20 336,0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25 451,0,0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18 599,0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190 643,0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190 643,0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4"/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"/>
        </w:tc>
        <w:tc>
          <w:tcPr>
            <w:tcW w:w="4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Шығындар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236 430,0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кент, ауыл, ауылдық округ әкімінің аппараты 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кент, ауыл, ауылдық округ әкімінің аппараты 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кент, ауыл, ауылдық округ әкімінің аппараты 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170 400,0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операциялар бойынша сальдо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сатудан түсімдер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(профицитті пайдалану)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қаражаттардың пайдаланылатын қалдықтар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