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bc5a4" w14:textId="fdbc5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"Шектеу іс-шараларын белгілеу туралы" Солтүстік Қазақстан облысы Қызылжар ауданы Архангельск ауылдық округі әкімінің 2018 жылғы 4 шілдедегі №21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ауданы Архангельск ауылдық округі әкімінің 2018 жылғы 18 шілдедегі № 22 шешімі. Солтүстік Қазақстан облысының Әділет департаментінде 2018 жылғы 23 шілдеде № 4845 болып тіркелді. Күші жойылды - Солтүстік Қазақстан облысы Қызылжар ауданы Архангельск ауылдық округі әкімінің 2019 жылғы 12 наурыздағы № 13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Қызылжар ауданы Архангельск ауылдық округі әкімінің 12.03.2019 </w:t>
      </w:r>
      <w:r>
        <w:rPr>
          <w:rFonts w:ascii="Times New Roman"/>
          <w:b w:val="false"/>
          <w:i w:val="false"/>
          <w:color w:val="ff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шешімімен.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"Ветеринария туралы" Қазақстан Республикасының 2002 жылғы 10 шілдедегі Заңының 10-1-бабының </w:t>
      </w:r>
      <w:r>
        <w:rPr>
          <w:rFonts w:ascii="Times New Roman"/>
          <w:b w:val="false"/>
          <w:i w:val="false"/>
          <w:color w:val="000000"/>
          <w:sz w:val="28"/>
        </w:rPr>
        <w:t>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ауылдық округінің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"Шектеу іс-шараларын белгілеу туралы" Солтүстік Қазақстан облысы Қызылжар ауданы Архангельск ауылдық округі әкімінің 2018 жылғы 4 шілдедегі № 21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тізімінде № 4828 тіркелді, 2018 жылғы 11 шілдеде Қазақстан Республикасы нормативтік құқықтық актілерін эталондық бақылау банкінде жарияланды)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жоғарыда көрсетілген орыс тіліндегі шешімінің тақырыбы келесі редакцияда баяндалсын: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установлении ограничительных мероприятий";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жоғарыда көрсетілген мемлекеттік тіліндегі шешімінің тақырыбы өзгеріссіз қалдырылсын;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жоғарыда көрсетілген шешімінің кіріспесі келесі редакцияда баяндалсын: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"Ветеринария туралы" Қазақстан Республикасының 2002 жылғы 10 шілдедегі Заңының 10-1-бабының </w:t>
      </w:r>
      <w:r>
        <w:rPr>
          <w:rFonts w:ascii="Times New Roman"/>
          <w:b w:val="false"/>
          <w:i w:val="false"/>
          <w:color w:val="000000"/>
          <w:sz w:val="28"/>
        </w:rPr>
        <w:t>7)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Қызылжар ауданы бас мемлекеттік ветеринариялық-санитариялық инспекторының 2018 жылғы 5 мамырдағы №01-11/116 ұсынысы негізінде, Архангельск ауылдық округінің әкімі ШЕШІМ ҚАБЫЛДАДЫ:".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Рыбакова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