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aff6" w14:textId="af5a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Қызылжар ауданының елді мекендерінде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2018 жылғы 29 қарашадағы № 460 қаулысы. Солтүстік Қазақстан облысының Әділет департаментінде 2018 жылғы 30 қарашада № 5025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міндеттер"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Қызылжар ауданының елді мекендерінде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      А.Жүрсінәлин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 жыл "29" қараша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2018 жылғы 29 қарашадағы № 460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Қызылжар ауданының елді мекендерінде орналасуын ескеретін аймаққа бөлу коэффициенттері (К айм.)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5782"/>
        <w:gridCol w:w="3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бойынша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округі, аймақ бойынша: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Плоское ауылы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 км аялдама пункті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Семиполатное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Янцено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