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bcf1" w14:textId="c5eb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2017 жылғы 6 қаңтардағы №02 "Мүгедектер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2018 жылғы 9 қазандағы № 387 қаулысы. Солтүстік Қазақстан облысының Әділет департаментінде 2018 жылғы 1 қарашада № 4969 болып тіркелді. Күші жойылды - Солтүстік Қазақстан облысы Қызылжар ауданы әкімдігінің 2021 жылғы 11 ақпандағы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2017 жылғы 6 қаңтардағы № 02 "Мүгедектер үшін жұмыс орындарына квота белгілеу туралы" (нормативтік құқықтық актілерінің мемлекеттік тіркеу тізілімінде №4027 болып тіркелді, 2017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Ауыр жұмыстарды, еңбек жағдайлары зиянды, қауіпті жұмыстардағы жұмыс орындарын есептемегенде жұмыс орындарының санынан мүгедектерге арналған жұмыс орындарының квотасы белгіленсін";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өзгеріссіз қалдырылсын;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2018 жылғы "09" қазандағы № 387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2017 жылғы "06" қаңтардағы № 02 қаулысымен бекітілген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жұмыстардағы жұмыс орындарын есептемегенде жұмыс орындарының санынан мүгедектерге арналған жұмыс орындарының квотасы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9"/>
        <w:gridCol w:w="2219"/>
        <w:gridCol w:w="4604"/>
        <w:gridCol w:w="1828"/>
      </w:tblGrid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 саны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(жұмысшылар санынан %)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жұмыс орын квотасы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"Петерфельд-Агро" жауапкершілігі шектеулі серіктестігі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"Больмалышенское" жауапкершілігі шектеулі серіктестігі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