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d07384" w14:textId="ed0738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"2018-2020 жылдарға арналған Қызылжар ауданының Соколов ауылдық округінің бюджеті туралы" Солтүстік Қазақстан облысы Қызылжар аудандық мәслихатының 2017 жылғы 25 желтоқсандағы № 22/19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Қызылжар ауданы мәслихатының 2018 жылғы 28 сәуірдегі № 26/15 шешімі. Солтүстік Қазақстан облысының Әділет департаментінде 2018 жылғы 10 мамырда № 4715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106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109-1-баптарына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 , "Қазақстан Республикасындағы жергілікті мемлекеттік басқару және өзін-өзі басқару туралы" Қазақстан Республикасының 2001 жылғы 23 қаңтардағы Заңының </w:t>
      </w:r>
      <w:r>
        <w:rPr>
          <w:rFonts w:ascii="Times New Roman"/>
          <w:b w:val="false"/>
          <w:i w:val="false"/>
          <w:color w:val="000000"/>
          <w:sz w:val="28"/>
        </w:rPr>
        <w:t>6-бабына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Солтүстік Қазақстан облысының Қызылжар аудандық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"2018-2020 жылдарға арналған Қызылжар аудандық Соколов ауылдық округінің бюджеті туралы" Солтүстік Қазақстан облысы Қызылжар ауданының мәслихаттың 2017 жылғы 25 желтоқсандағы № 22/19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(2018 жылғы 29 қаңтарда Қазақстан Республикасы нормативтік құқықтық актілерінің эталондық бақылау банкінде жарияланды, нормативтік құқықтық актілерді мемлекеттік тіркеу тізілімінде № 4517 болып тіркелді) келесі өзгерістер енгізілсін: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 тармақ келесі редакцияда мазмұндалсын: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"1. Сәйкесінше 1, 2 және 3-қосымшаларға сәйкес 2018-2020 жылдарға арналған Қызылжар ауданының Соколов ауылдық округінің бюджетін, соның ішінде 2018 жылға арналған бюджет мынадай көлемдерде бекітілсін: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27 676,8 мың теңге, соның ішінде: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12 735,7 мың теңге;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мың теңге;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мың теңге;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14 941,1 мың теңге;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27 676,8 мың теңге;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қаржы активтерімен операциялар бойынша сальдо – 0 мың теңге, соның ішінде: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бюджет тапшылығы (профициті) – 0 мың теңге;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тапшылығын қаржыландыру (профицитін пайдалану) – 0 мың теңге.";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мазмұндалсын.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2018 жылғы 1 қаңтардан бастап қолданысқа енгізіледі.</w:t>
      </w:r>
    </w:p>
    <w:bookmarkEnd w:id="1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Солтүстік Қазақстан облысы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Қызылжар аудандық мәслихаты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сессиясының төрағасы,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Солтүстік Қазақстан облысы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Қызылжар аудандық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А.Молдахметова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 сессиясының 2018 жылғы 28 сәуірдегі № 26/15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 сессиясының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2017 жылғы 25 желтоқсандағы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 22/19 шешіміне 1 қосымша</w:t>
            </w:r>
          </w:p>
        </w:tc>
      </w:tr>
    </w:tbl>
    <w:bookmarkStart w:name="z26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2018 жылға арналған Қызылжар ауданының Соколов ауылдық округінің бюджеті</w:t>
      </w:r>
    </w:p>
    <w:bookmarkEnd w:id="1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46"/>
        <w:gridCol w:w="1779"/>
        <w:gridCol w:w="1146"/>
        <w:gridCol w:w="3269"/>
        <w:gridCol w:w="496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18"/>
        </w:tc>
        <w:tc>
          <w:tcPr>
            <w:tcW w:w="32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49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"/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1"/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"/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27 676,8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3"/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12 735,7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"/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7 966,7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"/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7 966,7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"/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4 769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"/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"/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"/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4 153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30"/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14 941,1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"/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14 941,1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"/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14 941,1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Кестенің жалғасы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78"/>
        <w:gridCol w:w="1328"/>
        <w:gridCol w:w="1328"/>
        <w:gridCol w:w="5940"/>
        <w:gridCol w:w="2726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33"/>
        </w:tc>
        <w:tc>
          <w:tcPr>
            <w:tcW w:w="59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7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Әкiмшi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4"/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27 676,8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5"/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13 246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13 246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13 046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36"/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1 216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1 216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1 216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37"/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7 031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7 031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жұмыстарын қолдау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7 031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38"/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6 183,8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6 183,8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6 183,8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Қаржы активтерімен операциялар бойынша сальдо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Бюджет тапшылығы (профициті)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тапшылығын қаржыландыру (профицитін пайдалану)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