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72e64" w14:textId="df72e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мәслихатының 2015 жылғы 30 маусымдағы № 38/4 "Солтүстік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мәслихатының 2018 жылғы 27 желтоқсандағы № 29/2 шешімі. Солтүстік Қазақстан облысының Әділет департаментінде 2019 жылғы 9 қаңтарда № 5159 болып тіркелді. Күші жойылды - Солтүстік Қазақстан облысы Жамбыл ауданы мәслихатының 2023 жылғы 27 желтоқсандағы № 11/4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Жамбыл ауданы мәслихатының 27.12.2023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Солтүстік Қазақстан облысы Жамбыл ауданы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 мәслихатының "Солтүстік Қазақстан облысы Жамбыл ауданының әлеуметтік көмек көрсетудің, оның мөлшерін белгілеудің және мұқтаж азаматтарының жекелеген санаттарының тізбесін айқындаудың қағидаларын бекіту туралы" 2015 жылғы 30 маусымдағы № 38/4 </w:t>
      </w:r>
      <w:r>
        <w:rPr>
          <w:rFonts w:ascii="Times New Roman"/>
          <w:b w:val="false"/>
          <w:i w:val="false"/>
          <w:color w:val="000000"/>
          <w:sz w:val="28"/>
        </w:rPr>
        <w:t>шешіміне</w:t>
      </w:r>
      <w:r>
        <w:rPr>
          <w:rFonts w:ascii="Times New Roman"/>
          <w:b w:val="false"/>
          <w:i w:val="false"/>
          <w:color w:val="000000"/>
          <w:sz w:val="28"/>
        </w:rPr>
        <w:t xml:space="preserve"> (2015 жылғы 14 шілдеде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3297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қағидаларында:</w:t>
      </w:r>
    </w:p>
    <w:bookmarkEnd w:id="2"/>
    <w:bookmarkStart w:name="z7"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xml:space="preserve">
      3 - қосымшасының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 </w:t>
      </w:r>
    </w:p>
    <w:bookmarkEnd w:id="4"/>
    <w:bookmarkStart w:name="z9" w:id="5"/>
    <w:p>
      <w:pPr>
        <w:spacing w:after="0"/>
        <w:ind w:left="0"/>
        <w:jc w:val="both"/>
      </w:pPr>
      <w:r>
        <w:rPr>
          <w:rFonts w:ascii="Times New Roman"/>
          <w:b w:val="false"/>
          <w:i w:val="false"/>
          <w:color w:val="000000"/>
          <w:sz w:val="28"/>
        </w:rPr>
        <w:t>
       "11) пробация қызметінің есебінде болуы;".</w:t>
      </w:r>
    </w:p>
    <w:bookmarkEnd w:id="5"/>
    <w:bookmarkStart w:name="z10" w:id="6"/>
    <w:p>
      <w:pPr>
        <w:spacing w:after="0"/>
        <w:ind w:left="0"/>
        <w:jc w:val="both"/>
      </w:pPr>
      <w:r>
        <w:rPr>
          <w:rFonts w:ascii="Times New Roman"/>
          <w:b w:val="false"/>
          <w:i w:val="false"/>
          <w:color w:val="000000"/>
          <w:sz w:val="28"/>
        </w:rPr>
        <w:t>
      2. Осы шешiм алғашқы ресми жарияланған күнiнен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Садықов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Мұсабаев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"КЕЛІСІЛДІ"</w:t>
      </w:r>
    </w:p>
    <w:bookmarkEnd w:id="7"/>
    <w:bookmarkStart w:name="z14" w:id="8"/>
    <w:p>
      <w:pPr>
        <w:spacing w:after="0"/>
        <w:ind w:left="0"/>
        <w:jc w:val="both"/>
      </w:pPr>
      <w:r>
        <w:rPr>
          <w:rFonts w:ascii="Times New Roman"/>
          <w:b w:val="false"/>
          <w:i w:val="false"/>
          <w:color w:val="000000"/>
          <w:sz w:val="28"/>
        </w:rPr>
        <w:t>
      Солтүстік Қазақстан облысының әкімі</w:t>
      </w:r>
    </w:p>
    <w:bookmarkEnd w:id="8"/>
    <w:bookmarkStart w:name="z15" w:id="9"/>
    <w:p>
      <w:pPr>
        <w:spacing w:after="0"/>
        <w:ind w:left="0"/>
        <w:jc w:val="both"/>
      </w:pPr>
      <w:r>
        <w:rPr>
          <w:rFonts w:ascii="Times New Roman"/>
          <w:b w:val="false"/>
          <w:i w:val="false"/>
          <w:color w:val="000000"/>
          <w:sz w:val="28"/>
        </w:rPr>
        <w:t>
      _____________ Қ. Ақсақалов</w:t>
      </w:r>
    </w:p>
    <w:bookmarkEnd w:id="9"/>
    <w:bookmarkStart w:name="z16" w:id="10"/>
    <w:p>
      <w:pPr>
        <w:spacing w:after="0"/>
        <w:ind w:left="0"/>
        <w:jc w:val="both"/>
      </w:pPr>
      <w:r>
        <w:rPr>
          <w:rFonts w:ascii="Times New Roman"/>
          <w:b w:val="false"/>
          <w:i w:val="false"/>
          <w:color w:val="000000"/>
          <w:sz w:val="28"/>
        </w:rPr>
        <w:t xml:space="preserve">
      2018 жылғы "___" _________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мәслихатының 2018 жылғы "27" желтоқсандағы № 29/2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 қосымша</w:t>
            </w:r>
          </w:p>
        </w:tc>
      </w:tr>
    </w:tbl>
    <w:bookmarkStart w:name="z19" w:id="11"/>
    <w:p>
      <w:pPr>
        <w:spacing w:after="0"/>
        <w:ind w:left="0"/>
        <w:jc w:val="left"/>
      </w:pPr>
      <w:r>
        <w:rPr>
          <w:rFonts w:ascii="Times New Roman"/>
          <w:b/>
          <w:i w:val="false"/>
          <w:color w:val="000000"/>
        </w:rPr>
        <w:t xml:space="preserve"> Әлеуметтік көмек көрсетудің атаулы күндерінің, мереке күндерінің, алушылар санаттарының тізбесі, сондай-ақ еселігі және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атаулы күндерінің, мереке күндерінің және алушылар санаттарының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ақпан – "Ауғанстан аумағынан әскерді шығару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Армияның, Әскери-Теңіз флотының, Мемлекеттік қауіпсіздік комитетінің әскери қызметкерлері, бұрынғы Кеңестік Социалистік Республикалар Одағы үкімет органдарының шешімдеріне сәйкес басқа мемлекеттер аумағында жауынгерлік әрекеттерге қатысқан бұрынғы Кеңестік Социалистік Республикалар Одағы Ішкі істер министрлігінің қатардағы және басшы құрамдарына кірген тұлғалар (әскери мамандар мен кеңесшілерді қоса айтқанда); жауынгерлік әрекеттер жүргізілген тұста оқу жиындарына шақырылып, Ауғанстанға жіберілген әскери міндетті тұлғалар; жауынгерлік әрекеттер жүргізілген тұста Ауғанстанға жүк жеткізу үшін сол елге жіберілген автомобиль батальондарының әскери қызметкерлері; бұрынғы Кеңестік Социалистік Республикалар Одағының аумағынан әскери тапсырмалармен Ауғанстанға ұшқан ұшқыштар құрамының әскери қызметкерлері; Ауғанстандағы кеңестік жауынгерлер құрамына қызмет көрсеткен, жарақат, жарымжандық, зақым алған немесе жауынгерлік әрекеттерді қамтамасыз етуге ат салысқаны үшін бұрынғы Кеңестік Социалистік Республикалар Одағы ордендерімен және медальдарымен марапатталған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кезінде, басқа уақыттардағы өзге де әскери міндеттерін атқару барысында немесе майданда болуына байланысты ауыруы нәтижесінде, сондай-ақ жауынгерлік әрекеттер жүргізілген Ауғанстан немесе басқа да мемлекеттердегі әскери қызметін өтеу кезінде алынған жарақат, жарымжандық, зақым нәтижесінде мүгедектікке душар болған әскери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елдерде әрекеттегі армияның жауынгерлер құрамына қызмет еткен және жауынгерлік әрекеттер кезеңінде жарақат, жарымжандық, зақым немесе ауру нәтижесінде мүгедектікке душар болған тиісті санаттың жұмысшылары мен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жауынгерлік әрекеттер кезінде немесе жауынгерлік әрекеттер орын алған өзге мемлекеттерде жарақат алу, жарымжандық, зақым, ауру нәтижесінде қаза тапқан (із-түзсіз жоғалған) немесе қайтыс болған әскери қызметшілердің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жауынгерлік әрекеттер жүргізілген басқа да елдерге жұмыс істеу үшін барған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 аумағында уақытша болған және совет әскерлерінің шектелген контингенті құрамына енбеген, бұрынғы Кеңестік Социалистік Республикалар Одағының мемлекеттік қауіпсіздік Комитетінің жұмысшылары мен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он бес айлық есептік көрсеткіш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"Күміс алқамен", I, II дәрежелі "Ана Даңқы" ордендерімен марапатталған немесе бұрын "Ардақты ана" атағын алған көп 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 және басқа да азаматтық немесе әскери мақсаттағы нысандардағы радиациялық апаттар мен қатерлі жағдайлар салдарын жоюға, сондай-ақ ядролық қаруды сынақтан өткізу мен оқуларға тікелей қатысқан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 апаты және азаматтық немесе әскери мақсаттағы нысандардағы басқа да радиациялық апаттар мен қатерлі жағдайлардың, ядролық қаруды сынақтан өткізу салдарынан мүгедек болған тұлғалар, және ата-анасының біреуінің радиациялық сәуле алуына байланысты мүгедектігі генетикалық тұрғыда болған олардың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 және азаматтық немесе әскери мақсаттағы нысандардағы басқа да радиациялық апаттар мен қатерлі жағдайлар салдарын жою кезінде қазаға ұшыраған тұлғалардың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ауруы салдарынан қайтыс болған тұлғалардың немесе қайтыс болған мүгедектердің, сондай-ақ қазасы белгіленген тәртіпте Чернобыль атом электр станциясы немесе азаматтық немесе әскери мақсаттағы нысандардағы басқа да радиациялық апаттар мен қатерлі жағдайлардың, ядролық қаруды сынақтан өткізудің әсерімен байланысты азаматтардың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жылдары Чернобыль атом электр станциясы апаты салдарын жоюға қатысушылар қатарындағы оқшаулау және көшіру аймақтарынан Қазақстан Республикасына эвакуацияланған (өздігінен кеткен) тұлғалар, эвакуацияланған күні құрсақта жатқан балаларын қоса айтқанда.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он бес айлық есептік көрсеткіш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қорғаушылар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қызметін өтеу кезінде қаза тапқан (қайтыс болған) әскери қызметкерлердің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 жүз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 сондай-ақ бұрынғы Кеңестік Социалистік Республикалар Одағының ішкі істер және мемлекеттік қауіпсіздік органдарының басшы және қатардағы құрамында болған, Ұлы Отан соғысы кезінде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Армия, Әскери-Теңіз флоты, жасақтар және Кеңестік Социалистік Республикалар Одағының ішкі істер және мемлекеттік қауіпсіздік органдарының ерікті жалдамалы құрамдарына кірген, Ұлы Отан соғысы кезінде әрекеттегі армияның құрамындағы әскери бөлімшелерде, штабтарда, мекемелерде штаттық лауазымы болған тұлғалар, немесе осы кезеңде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полк баласы (тәрбиеленушісі) және юнгалар ретінде әрекеттегі армия мен флот құрамындағы бөлімдердің, штабтар мен мекемелердің құрамында болған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шетелдер аумақтарында партизан отрядтары, астыртын топтар және өзге де фашизмге қарсы құрамалар құрамында фашистік Германияға және оның одақтастарына қарсы жауынгерлік әрекеттерге қатысқан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жедел іс-қимыл жасау аймақтары шегiнде майдандағы армия мен флот мүдделерiне орай мiндеттер атқарған қызметкерлерi, сондай-ақ Ұлы Отан соғысының бастапқы кезiнде басқа мемлекеттердiң порттарында тұтқындалған көлiк флоты кемелерi экипаждарының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Блокада кезінде Ленинград қаласындағы кәсіпорындарда, қала мекемелері мен ұйымдарында жұмыс істеген және "Ленинградты қорғағаны үшін" медалімен және Қоршаудағы Ленинград тұрғыны" белгісімен марапатталған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кезінде фашистер және олардың одақтастары құрған концлагерьлер, гетто және басқа да ықтиярсыз ұстау орындарының бұрынғы кәмелетке толмаған тұтқындары.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бабындағы міндеттерін өтеу барысында жарақат, жарымжандық, зақым алу немесе майданда болуына немесе жауынгерлік әрекеттер жүргізілген мемлекеттерде қызмет бабындағы міндеттерін атқаруына байланысты ауыруы нәтижесінде мүгедектікке душар болған бұрынғы Кеңестік Социалистік Республикалар Одағының мемлекеттік қауіпсіздік органдары мен ішкі істер органдарының басшы және қатардағы құрамдары құрамындағы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жылғы 1 қаңтардан 1951 жылғы 31 желтоқсанға дейінгі кезеңде Украина Кеңестік Социалистік Республикасы, Белорус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аумақтарында әрекет еткен жойғыш батальондар, взводтар мен халықты қорғау отрядтарының жауынгерлері мен командалық құрамдарында болған және осы батальондарда, взводтар мен отрядтарда қызмет бабындағы міндеттерін өтеу кезінде жарақат, жарымжандық немесе зақым алу салдарынан мүгедектікке душар болған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мүгедектерінің және соларға теңестірілген мүгедектердің зайыптары (жұбайлары), сонымен қатар жалпы ауруы, еңбек жарақаты және басқа да себептер нәтижесінде (құқыққа қайшы себептерді қоспағанда) мүгедек деп танылған қайтыс болған соғысқа қатысушылардың, партизандардың, астыртын жұмыс істеушілердің, "Ленинградты қорғағаны үшін" медалімен немесе "Қоршаудағы Ленинград тұрғыны" белгісімен марапатталған азаматтардың екінші қайтара некеге тұрмаған зайыптары (жұбайлары).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жылдарындағы тылдағы ерен еңбегі мен мүлтіксіз әскери қызметі үшін бұрынғы Кеңестік Социалистік Республикалар Одағы ордендерімен және медальдарымен марапатталған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құрбандарын еске алу және ашаршылық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аумағында саяси қуғын-сүргінге тікелей ұшыраған және қазіргі уақытта Қазақстан Республикасының азаматтары болып табылатын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Одағының Iшкi iстер халық комиссариаты - Мемлекет Қауiпсiздiгi министрлiгi - Iшкi iстер министрлiгi жанындағы айрықша кеңестiң, Кеңестік Социалистік Республикалар Одағының Прокуратурасы мен Кеңестік Социалистік Республикалар Одағының iшкi iстер халық комиссариатының Тергеу Iстерi жөнiндегi комиссиясының және басқа органдар шешiмдерi бойынша қолдануы;</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ңоныс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 жеті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зейнетақы тағайындалған тұлғалар, облыстық маңызы бар дербес зейнеткер мәртебесіне ие зейнеткерлер, облыстық (қаланың, ауданның) құрметті азаматтары.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 он айлық есептік көрсеткіш</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