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46373" w14:textId="6e463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Жамбыл ауданы бойынша 2018-2019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Жамбыл ауданы мәслихатының 2018 жылғы 12 ақпандағы № 19/1 шешімі. Солтүстік Қазақстан облысының Әділет департаментінде 2018 жылғы 28 ақпанда № 4582 болып тіркелді</w:t>
      </w:r>
    </w:p>
    <w:p>
      <w:pPr>
        <w:spacing w:after="0"/>
        <w:ind w:left="0"/>
        <w:jc w:val="both"/>
      </w:pPr>
      <w:bookmarkStart w:name="z4" w:id="0"/>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Жамбыл ауданы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қосымшасына сәйкес Солтүстік Қазақстан облысы Жамбыл ауданы бойынша 2018-2019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күннен бастап он күнтізбелік күн өткеннен кейін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Жамбыл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кезектен тыс ХІХ сессиясының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төрайымы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О.Овчинникова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Жамбыл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Б.Мұсабаев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мәслихатының 2018 жылдың 12 ақпанындағы № 19/1 шешімімен бекітілген</w:t>
            </w:r>
          </w:p>
        </w:tc>
      </w:tr>
    </w:tbl>
    <w:bookmarkStart w:name="z9" w:id="3"/>
    <w:p>
      <w:pPr>
        <w:spacing w:after="0"/>
        <w:ind w:left="0"/>
        <w:jc w:val="left"/>
      </w:pPr>
      <w:r>
        <w:rPr>
          <w:rFonts w:ascii="Times New Roman"/>
          <w:b/>
          <w:i w:val="false"/>
          <w:color w:val="000000"/>
        </w:rPr>
        <w:t xml:space="preserve"> Солтүстік Қазақстан облысы Жамбыл ауданы бойынша 2018-2019 жылдарға арналған жайылымдарды басқару және оларды пайдалану жөніндегі жоспар</w:t>
      </w:r>
    </w:p>
    <w:bookmarkEnd w:id="3"/>
    <w:bookmarkStart w:name="z10" w:id="4"/>
    <w:p>
      <w:pPr>
        <w:spacing w:after="0"/>
        <w:ind w:left="0"/>
        <w:jc w:val="both"/>
      </w:pPr>
      <w:r>
        <w:rPr>
          <w:rFonts w:ascii="Times New Roman"/>
          <w:b w:val="false"/>
          <w:i w:val="false"/>
          <w:color w:val="000000"/>
          <w:sz w:val="28"/>
        </w:rPr>
        <w:t>
      Осы "Солтүстік Қазақстан облысы Жамбыл ауданы бойынша 2018-2019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Қазақстан Республикасының Заңдарына, "Жайылымдарды ұтымды пайдалану қағидаларын бекіту туралы" 2017 жылғы 24 сәуірдегі № 173 Қазақстан Республикасы Премьер-Министрінің орынбасары – Қазақстан Республикасы Ауыл шаруашылығы министрінің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жылы 28 сәуірде № 15090 тіркелген), "Жайылымдардың жалпы алаңына түсетін жүктеменің шекті рұқсат етілетін нормасын бекіту туралы" 2015 жылғы 14 сәуірдегі № 3-3/332 Қазақстан Республикасы Ауыл шаруашылығы министрінің (Қазақстан Республикасының Әділет министрлігінде 2015 жылы 15 мамырда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1"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болдырмау мақсатында қабылданады.</w:t>
      </w:r>
    </w:p>
    <w:bookmarkEnd w:id="5"/>
    <w:bookmarkStart w:name="z12" w:id="6"/>
    <w:p>
      <w:pPr>
        <w:spacing w:after="0"/>
        <w:ind w:left="0"/>
        <w:jc w:val="both"/>
      </w:pPr>
      <w:r>
        <w:rPr>
          <w:rFonts w:ascii="Times New Roman"/>
          <w:b w:val="false"/>
          <w:i w:val="false"/>
          <w:color w:val="000000"/>
          <w:sz w:val="28"/>
        </w:rPr>
        <w:t>
      Жоспар мазмұны:</w:t>
      </w:r>
    </w:p>
    <w:bookmarkEnd w:id="6"/>
    <w:bookmarkStart w:name="z13"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сызбасы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w:t>
      </w:r>
    </w:p>
    <w:bookmarkEnd w:id="7"/>
    <w:bookmarkStart w:name="z14" w:id="8"/>
    <w:p>
      <w:pPr>
        <w:spacing w:after="0"/>
        <w:ind w:left="0"/>
        <w:jc w:val="both"/>
      </w:pPr>
      <w:r>
        <w:rPr>
          <w:rFonts w:ascii="Times New Roman"/>
          <w:b w:val="false"/>
          <w:i w:val="false"/>
          <w:color w:val="000000"/>
          <w:sz w:val="28"/>
        </w:rPr>
        <w:t xml:space="preserve">
      2) жайылым айналымдарының қолайлы сызбалары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8"/>
    <w:bookmarkStart w:name="z15"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bookmarkEnd w:id="9"/>
    <w:bookmarkStart w:name="z16"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bookmarkEnd w:id="10"/>
    <w:bookmarkStart w:name="z17"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bookmarkEnd w:id="11"/>
    <w:bookmarkStart w:name="z18"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бағыттарын белгілейтін жайылымдарды пайдалану жөніндегі күнтізбелік кестесі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bookmarkEnd w:id="12"/>
    <w:bookmarkStart w:name="z19"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3"/>
    <w:bookmarkStart w:name="z20" w:id="14"/>
    <w:p>
      <w:pPr>
        <w:spacing w:after="0"/>
        <w:ind w:left="0"/>
        <w:jc w:val="both"/>
      </w:pPr>
      <w:r>
        <w:rPr>
          <w:rFonts w:ascii="Times New Roman"/>
          <w:b w:val="false"/>
          <w:i w:val="false"/>
          <w:color w:val="000000"/>
          <w:sz w:val="28"/>
        </w:rPr>
        <w:t>
      Әкімшілік-аумақтық бөлініс бойынша Жамбыл ауданда 13 ауылдық округ, 53 ауылдық елді-мекен орналасқан.</w:t>
      </w:r>
    </w:p>
    <w:bookmarkEnd w:id="14"/>
    <w:bookmarkStart w:name="z21" w:id="15"/>
    <w:p>
      <w:pPr>
        <w:spacing w:after="0"/>
        <w:ind w:left="0"/>
        <w:jc w:val="both"/>
      </w:pPr>
      <w:r>
        <w:rPr>
          <w:rFonts w:ascii="Times New Roman"/>
          <w:b w:val="false"/>
          <w:i w:val="false"/>
          <w:color w:val="000000"/>
          <w:sz w:val="28"/>
        </w:rPr>
        <w:t>
      Жамбыл ауданының жалпы көлемі 746 520 гектар, оның ішінде жайылымдық жерлер – 266 663 гектар.</w:t>
      </w:r>
    </w:p>
    <w:bookmarkEnd w:id="15"/>
    <w:bookmarkStart w:name="z22" w:id="16"/>
    <w:p>
      <w:pPr>
        <w:spacing w:after="0"/>
        <w:ind w:left="0"/>
        <w:jc w:val="both"/>
      </w:pPr>
      <w:r>
        <w:rPr>
          <w:rFonts w:ascii="Times New Roman"/>
          <w:b w:val="false"/>
          <w:i w:val="false"/>
          <w:color w:val="000000"/>
          <w:sz w:val="28"/>
        </w:rPr>
        <w:t>
      Санаттар бойынша жерлер бөлінісі:</w:t>
      </w:r>
    </w:p>
    <w:bookmarkEnd w:id="16"/>
    <w:bookmarkStart w:name="z23" w:id="17"/>
    <w:p>
      <w:pPr>
        <w:spacing w:after="0"/>
        <w:ind w:left="0"/>
        <w:jc w:val="both"/>
      </w:pPr>
      <w:r>
        <w:rPr>
          <w:rFonts w:ascii="Times New Roman"/>
          <w:b w:val="false"/>
          <w:i w:val="false"/>
          <w:color w:val="000000"/>
          <w:sz w:val="28"/>
        </w:rPr>
        <w:t>
      ауыл шаруашылығы мақсатындағы жерлер - 550 271 гектар;</w:t>
      </w:r>
    </w:p>
    <w:bookmarkEnd w:id="17"/>
    <w:bookmarkStart w:name="z24" w:id="18"/>
    <w:p>
      <w:pPr>
        <w:spacing w:after="0"/>
        <w:ind w:left="0"/>
        <w:jc w:val="both"/>
      </w:pPr>
      <w:r>
        <w:rPr>
          <w:rFonts w:ascii="Times New Roman"/>
          <w:b w:val="false"/>
          <w:i w:val="false"/>
          <w:color w:val="000000"/>
          <w:sz w:val="28"/>
        </w:rPr>
        <w:t xml:space="preserve">
      елді мекен жерлері - 101 212 гектар; </w:t>
      </w:r>
    </w:p>
    <w:bookmarkEnd w:id="18"/>
    <w:bookmarkStart w:name="z25" w:id="19"/>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мұқтаждықтарына арналған жерлер және ауыл шаруашылығына арналмаған өзге де жерлер – 3 062 гектар;</w:t>
      </w:r>
    </w:p>
    <w:bookmarkEnd w:id="19"/>
    <w:bookmarkStart w:name="z26" w:id="20"/>
    <w:p>
      <w:pPr>
        <w:spacing w:after="0"/>
        <w:ind w:left="0"/>
        <w:jc w:val="both"/>
      </w:pPr>
      <w:r>
        <w:rPr>
          <w:rFonts w:ascii="Times New Roman"/>
          <w:b w:val="false"/>
          <w:i w:val="false"/>
          <w:color w:val="000000"/>
          <w:sz w:val="28"/>
        </w:rPr>
        <w:t>
      қордағы жерлер - 32 486 гектар;</w:t>
      </w:r>
    </w:p>
    <w:bookmarkEnd w:id="20"/>
    <w:bookmarkStart w:name="z27" w:id="21"/>
    <w:p>
      <w:pPr>
        <w:spacing w:after="0"/>
        <w:ind w:left="0"/>
        <w:jc w:val="both"/>
      </w:pPr>
      <w:r>
        <w:rPr>
          <w:rFonts w:ascii="Times New Roman"/>
          <w:b w:val="false"/>
          <w:i w:val="false"/>
          <w:color w:val="000000"/>
          <w:sz w:val="28"/>
        </w:rPr>
        <w:t>
      орман қорының жерлері – 59 489 гектар.</w:t>
      </w:r>
    </w:p>
    <w:bookmarkEnd w:id="21"/>
    <w:bookmarkStart w:name="z28" w:id="22"/>
    <w:p>
      <w:pPr>
        <w:spacing w:after="0"/>
        <w:ind w:left="0"/>
        <w:jc w:val="both"/>
      </w:pPr>
      <w:r>
        <w:rPr>
          <w:rFonts w:ascii="Times New Roman"/>
          <w:b w:val="false"/>
          <w:i w:val="false"/>
          <w:color w:val="000000"/>
          <w:sz w:val="28"/>
        </w:rPr>
        <w:t xml:space="preserve">
      Жамбыл ауданы Солтүстік Қазақстан облысының солтүстік-батысында орналасқан. Аудан Қостанай облысы және Ресей Федерациясының Қорған облысымен, сондай-ақ Солтүстік Қазақстан облысының Тимирязев, Есіл, Шал ақын, Мамлют аудандарымен шекараласады. </w:t>
      </w:r>
    </w:p>
    <w:bookmarkEnd w:id="22"/>
    <w:bookmarkStart w:name="z29" w:id="23"/>
    <w:p>
      <w:pPr>
        <w:spacing w:after="0"/>
        <w:ind w:left="0"/>
        <w:jc w:val="both"/>
      </w:pPr>
      <w:r>
        <w:rPr>
          <w:rFonts w:ascii="Times New Roman"/>
          <w:b w:val="false"/>
          <w:i w:val="false"/>
          <w:color w:val="000000"/>
          <w:sz w:val="28"/>
        </w:rPr>
        <w:t xml:space="preserve">
      Ауданның климаттық зонасы күртконтиненталды, қысы салыстырмалы салқын, жазы ыстық және құрғақ. Ауаның жылдық орташа температурасы қаңтар айында минус 18 минус 19 градус Цельсия, шілде айында плюс 18 плюс 19 градус Цельсия. Жылдық жауынның орташа түсімі 300-330 миллиметр. Қыста қардың аз болуы, жаздың ыстық болуына байланысты, ал орташа жылдық ылғалдық 74 пайыз, қар қалыңдығының жамылғысы орташа 16-18 сантиметр. </w:t>
      </w:r>
    </w:p>
    <w:bookmarkEnd w:id="23"/>
    <w:bookmarkStart w:name="z30" w:id="24"/>
    <w:p>
      <w:pPr>
        <w:spacing w:after="0"/>
        <w:ind w:left="0"/>
        <w:jc w:val="both"/>
      </w:pPr>
      <w:r>
        <w:rPr>
          <w:rFonts w:ascii="Times New Roman"/>
          <w:b w:val="false"/>
          <w:i w:val="false"/>
          <w:color w:val="000000"/>
          <w:sz w:val="28"/>
        </w:rPr>
        <w:t xml:space="preserve">
      Аудан аумағы тәуелді егіншілік аумағында тұр. Климаттық-топырақ жағдайы бойынша 2 климаттық-топырақ аумағына бөлінеді, батыстық жазықтық орманды далалық аймақ және кәдімгі сазды қара топырақтар, ал қара топырақтар арасында аймақаралық топырақтар жатады-сортаң кешені, сорлар және сортаң топырақтар. Жер бедерінің артықшылығы гриф, шұңқырлы көл, шыңдар, орман-тоғайлы орманды даланың кезектесуі 7,7 пайыздан 20 пайызға дейін. </w:t>
      </w:r>
    </w:p>
    <w:bookmarkEnd w:id="24"/>
    <w:bookmarkStart w:name="z31" w:id="25"/>
    <w:p>
      <w:pPr>
        <w:spacing w:after="0"/>
        <w:ind w:left="0"/>
        <w:jc w:val="both"/>
      </w:pPr>
      <w:r>
        <w:rPr>
          <w:rFonts w:ascii="Times New Roman"/>
          <w:b w:val="false"/>
          <w:i w:val="false"/>
          <w:color w:val="000000"/>
          <w:sz w:val="28"/>
        </w:rPr>
        <w:t>
      Ауданда 13 мал дәрігерлік пункті, 3 сойыс пункті, 52 мал қорымы, 15 сібір жарасы көмінділері бар.</w:t>
      </w:r>
    </w:p>
    <w:bookmarkEnd w:id="25"/>
    <w:bookmarkStart w:name="z32" w:id="26"/>
    <w:p>
      <w:pPr>
        <w:spacing w:after="0"/>
        <w:ind w:left="0"/>
        <w:jc w:val="both"/>
      </w:pPr>
      <w:r>
        <w:rPr>
          <w:rFonts w:ascii="Times New Roman"/>
          <w:b w:val="false"/>
          <w:i w:val="false"/>
          <w:color w:val="000000"/>
          <w:sz w:val="28"/>
        </w:rPr>
        <w:t>
      Қазіргі уақытта Жамбыл ауданында ірі мүйізді қара мал 20 170 бас, ұсақ мүйізді мал 34 051 бас, 6 521 бас жылқы саналады.</w:t>
      </w:r>
    </w:p>
    <w:bookmarkEnd w:id="26"/>
    <w:bookmarkStart w:name="z33" w:id="27"/>
    <w:p>
      <w:pPr>
        <w:spacing w:after="0"/>
        <w:ind w:left="0"/>
        <w:jc w:val="both"/>
      </w:pPr>
      <w:r>
        <w:rPr>
          <w:rFonts w:ascii="Times New Roman"/>
          <w:b w:val="false"/>
          <w:i w:val="false"/>
          <w:color w:val="000000"/>
          <w:sz w:val="28"/>
        </w:rPr>
        <w:t>
      Ауыл шаруашылығы жануарларын қамтамасыз ету үшін Жамбыл ауданы бойынша барлығы 266 663 гектар жайылымдық алқаптары бар. Елді-мекен шегіндегі жайылымдары 74 065 гектар жайылым саналады, қордағы жерлерде 16 537 гектар жайылымдық алқаптар бар.</w:t>
      </w:r>
    </w:p>
    <w:bookmarkEnd w:id="27"/>
    <w:bookmarkStart w:name="z34" w:id="28"/>
    <w:p>
      <w:pPr>
        <w:spacing w:after="0"/>
        <w:ind w:left="0"/>
        <w:jc w:val="both"/>
      </w:pPr>
      <w:r>
        <w:rPr>
          <w:rFonts w:ascii="Times New Roman"/>
          <w:b w:val="false"/>
          <w:i w:val="false"/>
          <w:color w:val="000000"/>
          <w:sz w:val="28"/>
        </w:rPr>
        <w:t xml:space="preserve">
      Жамбыл ауданы жайылымдарының көлемі ауылшаруашылық жануарларының мал басын толық қамтамасыз етеді. Шалғайдағы мал шаруашылығын жүргізу үшін қолданылатын шалғайдағы жайылымдардың қажеті жоқ,       </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Жамбыл ауданы бойынша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1 қосымша</w:t>
            </w:r>
          </w:p>
        </w:tc>
      </w:tr>
    </w:tbl>
    <w:bookmarkStart w:name="z41" w:id="2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сызбасы (картасы)</w:t>
      </w:r>
    </w:p>
    <w:bookmarkEnd w:id="29"/>
    <w:bookmarkStart w:name="z42"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2"/>
        <w:gridCol w:w="9688"/>
      </w:tblGrid>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1"/>
          <w:p>
            <w:pPr>
              <w:spacing w:after="20"/>
              <w:ind w:left="20"/>
              <w:jc w:val="both"/>
            </w:pPr>
            <w:r>
              <w:rPr>
                <w:rFonts w:ascii="Times New Roman"/>
                <w:b w:val="false"/>
                <w:i w:val="false"/>
                <w:color w:val="000000"/>
                <w:sz w:val="20"/>
              </w:rPr>
              <w:t>
№ рр</w:t>
            </w:r>
          </w:p>
          <w:bookmarkEnd w:id="3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атаулары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2"/>
          <w:p>
            <w:pPr>
              <w:spacing w:after="20"/>
              <w:ind w:left="20"/>
              <w:jc w:val="both"/>
            </w:pPr>
            <w:r>
              <w:rPr>
                <w:rFonts w:ascii="Times New Roman"/>
                <w:b w:val="false"/>
                <w:i w:val="false"/>
                <w:color w:val="000000"/>
                <w:sz w:val="20"/>
              </w:rPr>
              <w:t>
1</w:t>
            </w:r>
          </w:p>
          <w:bookmarkEnd w:id="3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"Айтуар-Агро"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3"/>
          <w:p>
            <w:pPr>
              <w:spacing w:after="20"/>
              <w:ind w:left="20"/>
              <w:jc w:val="both"/>
            </w:pPr>
            <w:r>
              <w:rPr>
                <w:rFonts w:ascii="Times New Roman"/>
                <w:b w:val="false"/>
                <w:i w:val="false"/>
                <w:color w:val="000000"/>
                <w:sz w:val="20"/>
              </w:rPr>
              <w:t>
2</w:t>
            </w:r>
          </w:p>
          <w:bookmarkEnd w:id="3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 Вивасек-Виктория"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4"/>
          <w:p>
            <w:pPr>
              <w:spacing w:after="20"/>
              <w:ind w:left="20"/>
              <w:jc w:val="both"/>
            </w:pPr>
            <w:r>
              <w:rPr>
                <w:rFonts w:ascii="Times New Roman"/>
                <w:b w:val="false"/>
                <w:i w:val="false"/>
                <w:color w:val="000000"/>
                <w:sz w:val="20"/>
              </w:rPr>
              <w:t>
3</w:t>
            </w:r>
          </w:p>
          <w:bookmarkEnd w:id="3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"Святодуховка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5"/>
          <w:p>
            <w:pPr>
              <w:spacing w:after="20"/>
              <w:ind w:left="20"/>
              <w:jc w:val="both"/>
            </w:pPr>
            <w:r>
              <w:rPr>
                <w:rFonts w:ascii="Times New Roman"/>
                <w:b w:val="false"/>
                <w:i w:val="false"/>
                <w:color w:val="000000"/>
                <w:sz w:val="20"/>
              </w:rPr>
              <w:t>
4</w:t>
            </w:r>
          </w:p>
          <w:bookmarkEnd w:id="3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"Дарбек "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6"/>
          <w:p>
            <w:pPr>
              <w:spacing w:after="20"/>
              <w:ind w:left="20"/>
              <w:jc w:val="both"/>
            </w:pPr>
            <w:r>
              <w:rPr>
                <w:rFonts w:ascii="Times New Roman"/>
                <w:b w:val="false"/>
                <w:i w:val="false"/>
                <w:color w:val="000000"/>
                <w:sz w:val="20"/>
              </w:rPr>
              <w:t>
5</w:t>
            </w:r>
          </w:p>
          <w:bookmarkEnd w:id="3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 Жамбыл"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7"/>
          <w:p>
            <w:pPr>
              <w:spacing w:after="20"/>
              <w:ind w:left="20"/>
              <w:jc w:val="both"/>
            </w:pPr>
            <w:r>
              <w:rPr>
                <w:rFonts w:ascii="Times New Roman"/>
                <w:b w:val="false"/>
                <w:i w:val="false"/>
                <w:color w:val="000000"/>
                <w:sz w:val="20"/>
              </w:rPr>
              <w:t>
6</w:t>
            </w:r>
          </w:p>
          <w:bookmarkEnd w:id="3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"Династия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8"/>
          <w:p>
            <w:pPr>
              <w:spacing w:after="20"/>
              <w:ind w:left="20"/>
              <w:jc w:val="both"/>
            </w:pPr>
            <w:r>
              <w:rPr>
                <w:rFonts w:ascii="Times New Roman"/>
                <w:b w:val="false"/>
                <w:i w:val="false"/>
                <w:color w:val="000000"/>
                <w:sz w:val="20"/>
              </w:rPr>
              <w:t>
7</w:t>
            </w:r>
          </w:p>
          <w:bookmarkEnd w:id="3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 2002 "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8</w:t>
            </w:r>
          </w:p>
          <w:bookmarkEnd w:id="3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"Евротрейд Казахстан"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9</w:t>
            </w:r>
          </w:p>
          <w:bookmarkEnd w:id="4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 Свет "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10</w:t>
            </w:r>
          </w:p>
          <w:bookmarkEnd w:id="4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Надежда "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2"/>
          <w:p>
            <w:pPr>
              <w:spacing w:after="20"/>
              <w:ind w:left="20"/>
              <w:jc w:val="both"/>
            </w:pPr>
            <w:r>
              <w:rPr>
                <w:rFonts w:ascii="Times New Roman"/>
                <w:b w:val="false"/>
                <w:i w:val="false"/>
                <w:color w:val="000000"/>
                <w:sz w:val="20"/>
              </w:rPr>
              <w:t>
11</w:t>
            </w:r>
          </w:p>
          <w:bookmarkEnd w:id="4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 Пром СКО"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3"/>
          <w:p>
            <w:pPr>
              <w:spacing w:after="20"/>
              <w:ind w:left="20"/>
              <w:jc w:val="both"/>
            </w:pPr>
            <w:r>
              <w:rPr>
                <w:rFonts w:ascii="Times New Roman"/>
                <w:b w:val="false"/>
                <w:i w:val="false"/>
                <w:color w:val="000000"/>
                <w:sz w:val="20"/>
              </w:rPr>
              <w:t>
12</w:t>
            </w:r>
          </w:p>
          <w:bookmarkEnd w:id="4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"НАШАН LTD"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4"/>
          <w:p>
            <w:pPr>
              <w:spacing w:after="20"/>
              <w:ind w:left="20"/>
              <w:jc w:val="both"/>
            </w:pPr>
            <w:r>
              <w:rPr>
                <w:rFonts w:ascii="Times New Roman"/>
                <w:b w:val="false"/>
                <w:i w:val="false"/>
                <w:color w:val="000000"/>
                <w:sz w:val="20"/>
              </w:rPr>
              <w:t>
13</w:t>
            </w:r>
          </w:p>
          <w:bookmarkEnd w:id="4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"Орталык-СТ"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5"/>
          <w:p>
            <w:pPr>
              <w:spacing w:after="20"/>
              <w:ind w:left="20"/>
              <w:jc w:val="both"/>
            </w:pPr>
            <w:r>
              <w:rPr>
                <w:rFonts w:ascii="Times New Roman"/>
                <w:b w:val="false"/>
                <w:i w:val="false"/>
                <w:color w:val="000000"/>
                <w:sz w:val="20"/>
              </w:rPr>
              <w:t>
14</w:t>
            </w:r>
          </w:p>
          <w:bookmarkEnd w:id="4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"ORDA 2030"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6"/>
          <w:p>
            <w:pPr>
              <w:spacing w:after="20"/>
              <w:ind w:left="20"/>
              <w:jc w:val="both"/>
            </w:pPr>
            <w:r>
              <w:rPr>
                <w:rFonts w:ascii="Times New Roman"/>
                <w:b w:val="false"/>
                <w:i w:val="false"/>
                <w:color w:val="000000"/>
                <w:sz w:val="20"/>
              </w:rPr>
              <w:t>
15</w:t>
            </w:r>
          </w:p>
          <w:bookmarkEnd w:id="4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Разлив"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7"/>
          <w:p>
            <w:pPr>
              <w:spacing w:after="20"/>
              <w:ind w:left="20"/>
              <w:jc w:val="both"/>
            </w:pPr>
            <w:r>
              <w:rPr>
                <w:rFonts w:ascii="Times New Roman"/>
                <w:b w:val="false"/>
                <w:i w:val="false"/>
                <w:color w:val="000000"/>
                <w:sz w:val="20"/>
              </w:rPr>
              <w:t>
16</w:t>
            </w:r>
          </w:p>
          <w:bookmarkEnd w:id="4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8"/>
          <w:p>
            <w:pPr>
              <w:spacing w:after="20"/>
              <w:ind w:left="20"/>
              <w:jc w:val="both"/>
            </w:pPr>
            <w:r>
              <w:rPr>
                <w:rFonts w:ascii="Times New Roman"/>
                <w:b w:val="false"/>
                <w:i w:val="false"/>
                <w:color w:val="000000"/>
                <w:sz w:val="20"/>
              </w:rPr>
              <w:t>
17</w:t>
            </w:r>
          </w:p>
          <w:bookmarkEnd w:id="4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"АгроСев"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9"/>
          <w:p>
            <w:pPr>
              <w:spacing w:after="20"/>
              <w:ind w:left="20"/>
              <w:jc w:val="both"/>
            </w:pPr>
            <w:r>
              <w:rPr>
                <w:rFonts w:ascii="Times New Roman"/>
                <w:b w:val="false"/>
                <w:i w:val="false"/>
                <w:color w:val="000000"/>
                <w:sz w:val="20"/>
              </w:rPr>
              <w:t>
18</w:t>
            </w:r>
          </w:p>
          <w:bookmarkEnd w:id="4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"Ермак-Агро"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19</w:t>
            </w:r>
          </w:p>
          <w:bookmarkEnd w:id="5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Бидай"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20</w:t>
            </w:r>
          </w:p>
          <w:bookmarkEnd w:id="5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"Агротехника 2003"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21</w:t>
            </w:r>
          </w:p>
          <w:bookmarkEnd w:id="5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"Логас ЕСЮ"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22</w:t>
            </w:r>
          </w:p>
          <w:bookmarkEnd w:id="5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 Групп Север"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23</w:t>
            </w:r>
          </w:p>
          <w:bookmarkEnd w:id="5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"Фирма М.А.К."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24</w:t>
            </w:r>
          </w:p>
          <w:bookmarkEnd w:id="5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"Profit Grain"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25</w:t>
            </w:r>
          </w:p>
          <w:bookmarkEnd w:id="5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 ДорСтрой"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26</w:t>
            </w:r>
          </w:p>
          <w:bookmarkEnd w:id="5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"СБМ Ясем"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27</w:t>
            </w:r>
          </w:p>
          <w:bookmarkEnd w:id="5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"Аимжан - Агро "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28</w:t>
            </w:r>
          </w:p>
          <w:bookmarkEnd w:id="5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"Семеновское -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29</w:t>
            </w:r>
          </w:p>
          <w:bookmarkEnd w:id="6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жай Зерно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30</w:t>
            </w:r>
          </w:p>
          <w:bookmarkEnd w:id="6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Ақ-Жер 2010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31</w:t>
            </w:r>
          </w:p>
          <w:bookmarkEnd w:id="6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Нур-Баско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3"/>
          <w:p>
            <w:pPr>
              <w:spacing w:after="20"/>
              <w:ind w:left="20"/>
              <w:jc w:val="both"/>
            </w:pPr>
            <w:r>
              <w:rPr>
                <w:rFonts w:ascii="Times New Roman"/>
                <w:b w:val="false"/>
                <w:i w:val="false"/>
                <w:color w:val="000000"/>
                <w:sz w:val="20"/>
              </w:rPr>
              <w:t>
32</w:t>
            </w:r>
          </w:p>
          <w:bookmarkEnd w:id="6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Солтустик - Жер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33</w:t>
            </w:r>
          </w:p>
          <w:bookmarkEnd w:id="6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"Ажимбай-Агро"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5"/>
          <w:p>
            <w:pPr>
              <w:spacing w:after="20"/>
              <w:ind w:left="20"/>
              <w:jc w:val="both"/>
            </w:pPr>
            <w:r>
              <w:rPr>
                <w:rFonts w:ascii="Times New Roman"/>
                <w:b w:val="false"/>
                <w:i w:val="false"/>
                <w:color w:val="000000"/>
                <w:sz w:val="20"/>
              </w:rPr>
              <w:t>
34</w:t>
            </w:r>
          </w:p>
          <w:bookmarkEnd w:id="6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"Шапагат"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35</w:t>
            </w:r>
          </w:p>
          <w:bookmarkEnd w:id="6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"Элен - 1"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36</w:t>
            </w:r>
          </w:p>
          <w:bookmarkEnd w:id="6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"Шатило и К"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37</w:t>
            </w:r>
          </w:p>
          <w:bookmarkEnd w:id="6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9"/>
          <w:p>
            <w:pPr>
              <w:spacing w:after="20"/>
              <w:ind w:left="20"/>
              <w:jc w:val="both"/>
            </w:pPr>
            <w:r>
              <w:rPr>
                <w:rFonts w:ascii="Times New Roman"/>
                <w:b w:val="false"/>
                <w:i w:val="false"/>
                <w:color w:val="000000"/>
                <w:sz w:val="20"/>
              </w:rPr>
              <w:t>
38</w:t>
            </w:r>
          </w:p>
          <w:bookmarkEnd w:id="6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 Жар - Астык"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0"/>
          <w:p>
            <w:pPr>
              <w:spacing w:after="20"/>
              <w:ind w:left="20"/>
              <w:jc w:val="both"/>
            </w:pPr>
            <w:r>
              <w:rPr>
                <w:rFonts w:ascii="Times New Roman"/>
                <w:b w:val="false"/>
                <w:i w:val="false"/>
                <w:color w:val="000000"/>
                <w:sz w:val="20"/>
              </w:rPr>
              <w:t>
39</w:t>
            </w:r>
          </w:p>
          <w:bookmarkEnd w:id="7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"Агротехника - Жамбыл"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1"/>
          <w:p>
            <w:pPr>
              <w:spacing w:after="20"/>
              <w:ind w:left="20"/>
              <w:jc w:val="both"/>
            </w:pPr>
            <w:r>
              <w:rPr>
                <w:rFonts w:ascii="Times New Roman"/>
                <w:b w:val="false"/>
                <w:i w:val="false"/>
                <w:color w:val="000000"/>
                <w:sz w:val="20"/>
              </w:rPr>
              <w:t>
40</w:t>
            </w:r>
          </w:p>
          <w:bookmarkEnd w:id="7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2"/>
          <w:p>
            <w:pPr>
              <w:spacing w:after="20"/>
              <w:ind w:left="20"/>
              <w:jc w:val="both"/>
            </w:pPr>
            <w:r>
              <w:rPr>
                <w:rFonts w:ascii="Times New Roman"/>
                <w:b w:val="false"/>
                <w:i w:val="false"/>
                <w:color w:val="000000"/>
                <w:sz w:val="20"/>
              </w:rPr>
              <w:t>
41</w:t>
            </w:r>
          </w:p>
          <w:bookmarkEnd w:id="7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"НТС 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42</w:t>
            </w:r>
          </w:p>
          <w:bookmarkEnd w:id="7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S"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
          <w:p>
            <w:pPr>
              <w:spacing w:after="20"/>
              <w:ind w:left="20"/>
              <w:jc w:val="both"/>
            </w:pPr>
            <w:r>
              <w:rPr>
                <w:rFonts w:ascii="Times New Roman"/>
                <w:b w:val="false"/>
                <w:i w:val="false"/>
                <w:color w:val="000000"/>
                <w:sz w:val="20"/>
              </w:rPr>
              <w:t>
43</w:t>
            </w:r>
          </w:p>
          <w:bookmarkEnd w:id="7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5"/>
          <w:p>
            <w:pPr>
              <w:spacing w:after="20"/>
              <w:ind w:left="20"/>
              <w:jc w:val="both"/>
            </w:pPr>
            <w:r>
              <w:rPr>
                <w:rFonts w:ascii="Times New Roman"/>
                <w:b w:val="false"/>
                <w:i w:val="false"/>
                <w:color w:val="000000"/>
                <w:sz w:val="20"/>
              </w:rPr>
              <w:t>
44</w:t>
            </w:r>
          </w:p>
          <w:bookmarkEnd w:id="7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"Ак-Желкен-Агро"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6"/>
          <w:p>
            <w:pPr>
              <w:spacing w:after="20"/>
              <w:ind w:left="20"/>
              <w:jc w:val="both"/>
            </w:pPr>
            <w:r>
              <w:rPr>
                <w:rFonts w:ascii="Times New Roman"/>
                <w:b w:val="false"/>
                <w:i w:val="false"/>
                <w:color w:val="000000"/>
                <w:sz w:val="20"/>
              </w:rPr>
              <w:t>
45</w:t>
            </w:r>
          </w:p>
          <w:bookmarkEnd w:id="7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Жамбылская" жауапкершілігі шектеулі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46</w:t>
            </w:r>
          </w:p>
          <w:bookmarkEnd w:id="7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и К" коммандиттік серіктестігі</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47</w:t>
            </w:r>
          </w:p>
          <w:bookmarkEnd w:id="7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"ПТШ-17" Мемлекеттік емес мемеке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Архангелка ауылдық округі</w:t>
            </w:r>
          </w:p>
          <w:bookmarkEnd w:id="79"/>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0"/>
          <w:p>
            <w:pPr>
              <w:spacing w:after="20"/>
              <w:ind w:left="20"/>
              <w:jc w:val="both"/>
            </w:pPr>
            <w:r>
              <w:rPr>
                <w:rFonts w:ascii="Times New Roman"/>
                <w:b w:val="false"/>
                <w:i w:val="false"/>
                <w:color w:val="000000"/>
                <w:sz w:val="20"/>
              </w:rPr>
              <w:t>
48</w:t>
            </w:r>
          </w:p>
          <w:bookmarkEnd w:id="8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Абдрешов Кайрат Базарович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1"/>
          <w:p>
            <w:pPr>
              <w:spacing w:after="20"/>
              <w:ind w:left="20"/>
              <w:jc w:val="both"/>
            </w:pPr>
            <w:r>
              <w:rPr>
                <w:rFonts w:ascii="Times New Roman"/>
                <w:b w:val="false"/>
                <w:i w:val="false"/>
                <w:color w:val="000000"/>
                <w:sz w:val="20"/>
              </w:rPr>
              <w:t>
49</w:t>
            </w:r>
          </w:p>
          <w:bookmarkEnd w:id="8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Абдрешев Кайрат Каирбекович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2"/>
          <w:p>
            <w:pPr>
              <w:spacing w:after="20"/>
              <w:ind w:left="20"/>
              <w:jc w:val="both"/>
            </w:pPr>
            <w:r>
              <w:rPr>
                <w:rFonts w:ascii="Times New Roman"/>
                <w:b w:val="false"/>
                <w:i w:val="false"/>
                <w:color w:val="000000"/>
                <w:sz w:val="20"/>
              </w:rPr>
              <w:t>
50</w:t>
            </w:r>
          </w:p>
          <w:bookmarkEnd w:id="8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Сабир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3"/>
          <w:p>
            <w:pPr>
              <w:spacing w:after="20"/>
              <w:ind w:left="20"/>
              <w:jc w:val="both"/>
            </w:pPr>
            <w:r>
              <w:rPr>
                <w:rFonts w:ascii="Times New Roman"/>
                <w:b w:val="false"/>
                <w:i w:val="false"/>
                <w:color w:val="000000"/>
                <w:sz w:val="20"/>
              </w:rPr>
              <w:t>
51</w:t>
            </w:r>
          </w:p>
          <w:bookmarkEnd w:id="8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Ахтанов Мурат Суйлеменович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4"/>
          <w:p>
            <w:pPr>
              <w:spacing w:after="20"/>
              <w:ind w:left="20"/>
              <w:jc w:val="both"/>
            </w:pPr>
            <w:r>
              <w:rPr>
                <w:rFonts w:ascii="Times New Roman"/>
                <w:b w:val="false"/>
                <w:i w:val="false"/>
                <w:color w:val="000000"/>
                <w:sz w:val="20"/>
              </w:rPr>
              <w:t>
52</w:t>
            </w:r>
          </w:p>
          <w:bookmarkEnd w:id="8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Николай Ильич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5"/>
          <w:p>
            <w:pPr>
              <w:spacing w:after="20"/>
              <w:ind w:left="20"/>
              <w:jc w:val="both"/>
            </w:pPr>
            <w:r>
              <w:rPr>
                <w:rFonts w:ascii="Times New Roman"/>
                <w:b w:val="false"/>
                <w:i w:val="false"/>
                <w:color w:val="000000"/>
                <w:sz w:val="20"/>
              </w:rPr>
              <w:t>
53</w:t>
            </w:r>
          </w:p>
          <w:bookmarkEnd w:id="8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Керембай Шокатович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6"/>
          <w:p>
            <w:pPr>
              <w:spacing w:after="20"/>
              <w:ind w:left="20"/>
              <w:jc w:val="both"/>
            </w:pPr>
            <w:r>
              <w:rPr>
                <w:rFonts w:ascii="Times New Roman"/>
                <w:b w:val="false"/>
                <w:i w:val="false"/>
                <w:color w:val="000000"/>
                <w:sz w:val="20"/>
              </w:rPr>
              <w:t>
54</w:t>
            </w:r>
          </w:p>
          <w:bookmarkEnd w:id="8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Нурмазанова Кульжиган Кажагалиевна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7"/>
          <w:p>
            <w:pPr>
              <w:spacing w:after="20"/>
              <w:ind w:left="20"/>
              <w:jc w:val="both"/>
            </w:pPr>
            <w:r>
              <w:rPr>
                <w:rFonts w:ascii="Times New Roman"/>
                <w:b w:val="false"/>
                <w:i w:val="false"/>
                <w:color w:val="000000"/>
                <w:sz w:val="20"/>
              </w:rPr>
              <w:t>
55</w:t>
            </w:r>
          </w:p>
          <w:bookmarkEnd w:id="8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Кучерова Елизавета Габдулловна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8"/>
          <w:p>
            <w:pPr>
              <w:spacing w:after="20"/>
              <w:ind w:left="20"/>
              <w:jc w:val="both"/>
            </w:pPr>
            <w:r>
              <w:rPr>
                <w:rFonts w:ascii="Times New Roman"/>
                <w:b w:val="false"/>
                <w:i w:val="false"/>
                <w:color w:val="000000"/>
                <w:sz w:val="20"/>
              </w:rPr>
              <w:t>
56</w:t>
            </w:r>
          </w:p>
          <w:bookmarkEnd w:id="8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Куанышбай Мухаметкалиевич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9"/>
          <w:p>
            <w:pPr>
              <w:spacing w:after="20"/>
              <w:ind w:left="20"/>
              <w:jc w:val="both"/>
            </w:pPr>
            <w:r>
              <w:rPr>
                <w:rFonts w:ascii="Times New Roman"/>
                <w:b w:val="false"/>
                <w:i w:val="false"/>
                <w:color w:val="000000"/>
                <w:sz w:val="20"/>
              </w:rPr>
              <w:t>
57</w:t>
            </w:r>
          </w:p>
          <w:bookmarkEnd w:id="8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Улан Капесович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0"/>
          <w:p>
            <w:pPr>
              <w:spacing w:after="20"/>
              <w:ind w:left="20"/>
              <w:jc w:val="both"/>
            </w:pPr>
            <w:r>
              <w:rPr>
                <w:rFonts w:ascii="Times New Roman"/>
                <w:b w:val="false"/>
                <w:i w:val="false"/>
                <w:color w:val="000000"/>
                <w:sz w:val="20"/>
              </w:rPr>
              <w:t>
58</w:t>
            </w:r>
          </w:p>
          <w:bookmarkEnd w:id="9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Капезов Жарас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1"/>
          <w:p>
            <w:pPr>
              <w:spacing w:after="20"/>
              <w:ind w:left="20"/>
              <w:jc w:val="both"/>
            </w:pPr>
            <w:r>
              <w:rPr>
                <w:rFonts w:ascii="Times New Roman"/>
                <w:b w:val="false"/>
                <w:i w:val="false"/>
                <w:color w:val="000000"/>
                <w:sz w:val="20"/>
              </w:rPr>
              <w:t>
59</w:t>
            </w:r>
          </w:p>
          <w:bookmarkEnd w:id="9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Тилеген Бикетович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2"/>
          <w:p>
            <w:pPr>
              <w:spacing w:after="20"/>
              <w:ind w:left="20"/>
              <w:jc w:val="both"/>
            </w:pPr>
            <w:r>
              <w:rPr>
                <w:rFonts w:ascii="Times New Roman"/>
                <w:b w:val="false"/>
                <w:i w:val="false"/>
                <w:color w:val="000000"/>
                <w:sz w:val="20"/>
              </w:rPr>
              <w:t>
60</w:t>
            </w:r>
          </w:p>
          <w:bookmarkEnd w:id="9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Курсабаев Болат Козыбаевич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3"/>
          <w:p>
            <w:pPr>
              <w:spacing w:after="20"/>
              <w:ind w:left="20"/>
              <w:jc w:val="both"/>
            </w:pPr>
            <w:r>
              <w:rPr>
                <w:rFonts w:ascii="Times New Roman"/>
                <w:b w:val="false"/>
                <w:i w:val="false"/>
                <w:color w:val="000000"/>
                <w:sz w:val="20"/>
              </w:rPr>
              <w:t>
61</w:t>
            </w:r>
          </w:p>
          <w:bookmarkEnd w:id="9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Разиев Болат Ахметович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4"/>
          <w:p>
            <w:pPr>
              <w:spacing w:after="20"/>
              <w:ind w:left="20"/>
              <w:jc w:val="both"/>
            </w:pPr>
            <w:r>
              <w:rPr>
                <w:rFonts w:ascii="Times New Roman"/>
                <w:b w:val="false"/>
                <w:i w:val="false"/>
                <w:color w:val="000000"/>
                <w:sz w:val="20"/>
              </w:rPr>
              <w:t>
62</w:t>
            </w:r>
          </w:p>
          <w:bookmarkEnd w:id="9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Умутбаев Мухтар Капенович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5"/>
          <w:p>
            <w:pPr>
              <w:spacing w:after="20"/>
              <w:ind w:left="20"/>
              <w:jc w:val="both"/>
            </w:pPr>
            <w:r>
              <w:rPr>
                <w:rFonts w:ascii="Times New Roman"/>
                <w:b w:val="false"/>
                <w:i w:val="false"/>
                <w:color w:val="000000"/>
                <w:sz w:val="20"/>
              </w:rPr>
              <w:t>
63</w:t>
            </w:r>
          </w:p>
          <w:bookmarkEnd w:id="9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Динара Бекетовна пост.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6"/>
          <w:p>
            <w:pPr>
              <w:spacing w:after="20"/>
              <w:ind w:left="20"/>
              <w:jc w:val="both"/>
            </w:pPr>
            <w:r>
              <w:rPr>
                <w:rFonts w:ascii="Times New Roman"/>
                <w:b w:val="false"/>
                <w:i w:val="false"/>
                <w:color w:val="000000"/>
                <w:sz w:val="20"/>
              </w:rPr>
              <w:t>
64</w:t>
            </w:r>
          </w:p>
          <w:bookmarkEnd w:id="9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Сейпилов Аскар Садакович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7"/>
          <w:p>
            <w:pPr>
              <w:spacing w:after="20"/>
              <w:ind w:left="20"/>
              <w:jc w:val="both"/>
            </w:pPr>
            <w:r>
              <w:rPr>
                <w:rFonts w:ascii="Times New Roman"/>
                <w:b w:val="false"/>
                <w:i w:val="false"/>
                <w:color w:val="000000"/>
                <w:sz w:val="20"/>
              </w:rPr>
              <w:t>
65</w:t>
            </w:r>
          </w:p>
          <w:bookmarkEnd w:id="9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Керей Тюлюпбергенович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8"/>
          <w:p>
            <w:pPr>
              <w:spacing w:after="20"/>
              <w:ind w:left="20"/>
              <w:jc w:val="both"/>
            </w:pPr>
            <w:r>
              <w:rPr>
                <w:rFonts w:ascii="Times New Roman"/>
                <w:b w:val="false"/>
                <w:i w:val="false"/>
                <w:color w:val="000000"/>
                <w:sz w:val="20"/>
              </w:rPr>
              <w:t>
66</w:t>
            </w:r>
          </w:p>
          <w:bookmarkEnd w:id="9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Штиер Алексей Тельманович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9"/>
          <w:p>
            <w:pPr>
              <w:spacing w:after="20"/>
              <w:ind w:left="20"/>
              <w:jc w:val="both"/>
            </w:pPr>
            <w:r>
              <w:rPr>
                <w:rFonts w:ascii="Times New Roman"/>
                <w:b w:val="false"/>
                <w:i w:val="false"/>
                <w:color w:val="000000"/>
                <w:sz w:val="20"/>
              </w:rPr>
              <w:t>
67</w:t>
            </w:r>
          </w:p>
          <w:bookmarkEnd w:id="9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Болат Ганиевич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0"/>
          <w:p>
            <w:pPr>
              <w:spacing w:after="20"/>
              <w:ind w:left="20"/>
              <w:jc w:val="both"/>
            </w:pPr>
            <w:r>
              <w:rPr>
                <w:rFonts w:ascii="Times New Roman"/>
                <w:b w:val="false"/>
                <w:i w:val="false"/>
                <w:color w:val="000000"/>
                <w:sz w:val="20"/>
              </w:rPr>
              <w:t>
68</w:t>
            </w:r>
          </w:p>
          <w:bookmarkEnd w:id="10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Еркалин Жанзак Кожахметович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1"/>
          <w:p>
            <w:pPr>
              <w:spacing w:after="20"/>
              <w:ind w:left="20"/>
              <w:jc w:val="both"/>
            </w:pPr>
            <w:r>
              <w:rPr>
                <w:rFonts w:ascii="Times New Roman"/>
                <w:b w:val="false"/>
                <w:i w:val="false"/>
                <w:color w:val="000000"/>
                <w:sz w:val="20"/>
              </w:rPr>
              <w:t>
69</w:t>
            </w:r>
          </w:p>
          <w:bookmarkEnd w:id="10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Наурызбаева Дина Есимовна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2"/>
          <w:p>
            <w:pPr>
              <w:spacing w:after="20"/>
              <w:ind w:left="20"/>
              <w:jc w:val="both"/>
            </w:pPr>
            <w:r>
              <w:rPr>
                <w:rFonts w:ascii="Times New Roman"/>
                <w:b w:val="false"/>
                <w:i w:val="false"/>
                <w:color w:val="000000"/>
                <w:sz w:val="20"/>
              </w:rPr>
              <w:t>
Благовещенка ауылдық округі</w:t>
            </w:r>
          </w:p>
          <w:bookmarkEnd w:id="102"/>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3"/>
          <w:p>
            <w:pPr>
              <w:spacing w:after="20"/>
              <w:ind w:left="20"/>
              <w:jc w:val="both"/>
            </w:pPr>
            <w:r>
              <w:rPr>
                <w:rFonts w:ascii="Times New Roman"/>
                <w:b w:val="false"/>
                <w:i w:val="false"/>
                <w:color w:val="000000"/>
                <w:sz w:val="20"/>
              </w:rPr>
              <w:t>
70</w:t>
            </w:r>
          </w:p>
          <w:bookmarkEnd w:id="10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Назкен Есембаевна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4"/>
          <w:p>
            <w:pPr>
              <w:spacing w:after="20"/>
              <w:ind w:left="20"/>
              <w:jc w:val="both"/>
            </w:pPr>
            <w:r>
              <w:rPr>
                <w:rFonts w:ascii="Times New Roman"/>
                <w:b w:val="false"/>
                <w:i w:val="false"/>
                <w:color w:val="000000"/>
                <w:sz w:val="20"/>
              </w:rPr>
              <w:t>
71</w:t>
            </w:r>
          </w:p>
          <w:bookmarkEnd w:id="10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Жокеев Ерлан Ондасынович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5"/>
          <w:p>
            <w:pPr>
              <w:spacing w:after="20"/>
              <w:ind w:left="20"/>
              <w:jc w:val="both"/>
            </w:pPr>
            <w:r>
              <w:rPr>
                <w:rFonts w:ascii="Times New Roman"/>
                <w:b w:val="false"/>
                <w:i w:val="false"/>
                <w:color w:val="000000"/>
                <w:sz w:val="20"/>
              </w:rPr>
              <w:t>
72</w:t>
            </w:r>
          </w:p>
          <w:bookmarkEnd w:id="10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Асхат Кайбарович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6"/>
          <w:p>
            <w:pPr>
              <w:spacing w:after="20"/>
              <w:ind w:left="20"/>
              <w:jc w:val="both"/>
            </w:pPr>
            <w:r>
              <w:rPr>
                <w:rFonts w:ascii="Times New Roman"/>
                <w:b w:val="false"/>
                <w:i w:val="false"/>
                <w:color w:val="000000"/>
                <w:sz w:val="20"/>
              </w:rPr>
              <w:t>
73</w:t>
            </w:r>
          </w:p>
          <w:bookmarkEnd w:id="10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Макжанов Каирбек Исманович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7"/>
          <w:p>
            <w:pPr>
              <w:spacing w:after="20"/>
              <w:ind w:left="20"/>
              <w:jc w:val="both"/>
            </w:pPr>
            <w:r>
              <w:rPr>
                <w:rFonts w:ascii="Times New Roman"/>
                <w:b w:val="false"/>
                <w:i w:val="false"/>
                <w:color w:val="000000"/>
                <w:sz w:val="20"/>
              </w:rPr>
              <w:t>
74</w:t>
            </w:r>
          </w:p>
          <w:bookmarkEnd w:id="10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Мурат Сабиевич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8"/>
          <w:p>
            <w:pPr>
              <w:spacing w:after="20"/>
              <w:ind w:left="20"/>
              <w:jc w:val="both"/>
            </w:pPr>
            <w:r>
              <w:rPr>
                <w:rFonts w:ascii="Times New Roman"/>
                <w:b w:val="false"/>
                <w:i w:val="false"/>
                <w:color w:val="000000"/>
                <w:sz w:val="20"/>
              </w:rPr>
              <w:t>
75</w:t>
            </w:r>
          </w:p>
          <w:bookmarkEnd w:id="10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Дулбай Тулебаевич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9"/>
          <w:p>
            <w:pPr>
              <w:spacing w:after="20"/>
              <w:ind w:left="20"/>
              <w:jc w:val="both"/>
            </w:pPr>
            <w:r>
              <w:rPr>
                <w:rFonts w:ascii="Times New Roman"/>
                <w:b w:val="false"/>
                <w:i w:val="false"/>
                <w:color w:val="000000"/>
                <w:sz w:val="20"/>
              </w:rPr>
              <w:t>
76</w:t>
            </w:r>
          </w:p>
          <w:bookmarkEnd w:id="10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Хоменко Константин Григорьевич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0"/>
          <w:p>
            <w:pPr>
              <w:spacing w:after="20"/>
              <w:ind w:left="20"/>
              <w:jc w:val="both"/>
            </w:pPr>
            <w:r>
              <w:rPr>
                <w:rFonts w:ascii="Times New Roman"/>
                <w:b w:val="false"/>
                <w:i w:val="false"/>
                <w:color w:val="000000"/>
                <w:sz w:val="20"/>
              </w:rPr>
              <w:t>
77</w:t>
            </w:r>
          </w:p>
          <w:bookmarkEnd w:id="11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Ораз Тулебаевич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1"/>
          <w:p>
            <w:pPr>
              <w:spacing w:after="20"/>
              <w:ind w:left="20"/>
              <w:jc w:val="both"/>
            </w:pPr>
            <w:r>
              <w:rPr>
                <w:rFonts w:ascii="Times New Roman"/>
                <w:b w:val="false"/>
                <w:i w:val="false"/>
                <w:color w:val="000000"/>
                <w:sz w:val="20"/>
              </w:rPr>
              <w:t>
78</w:t>
            </w:r>
          </w:p>
          <w:bookmarkEnd w:id="11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Cалыков Канат Уканович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2"/>
          <w:p>
            <w:pPr>
              <w:spacing w:after="20"/>
              <w:ind w:left="20"/>
              <w:jc w:val="both"/>
            </w:pPr>
            <w:r>
              <w:rPr>
                <w:rFonts w:ascii="Times New Roman"/>
                <w:b w:val="false"/>
                <w:i w:val="false"/>
                <w:color w:val="000000"/>
                <w:sz w:val="20"/>
              </w:rPr>
              <w:t>
79</w:t>
            </w:r>
          </w:p>
          <w:bookmarkEnd w:id="11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Саруаров Максат Сансызбаевич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3"/>
          <w:p>
            <w:pPr>
              <w:spacing w:after="20"/>
              <w:ind w:left="20"/>
              <w:jc w:val="both"/>
            </w:pPr>
            <w:r>
              <w:rPr>
                <w:rFonts w:ascii="Times New Roman"/>
                <w:b w:val="false"/>
                <w:i w:val="false"/>
                <w:color w:val="000000"/>
                <w:sz w:val="20"/>
              </w:rPr>
              <w:t>
80</w:t>
            </w:r>
          </w:p>
          <w:bookmarkEnd w:id="11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Кривошеев Валерий Константинович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4"/>
          <w:p>
            <w:pPr>
              <w:spacing w:after="20"/>
              <w:ind w:left="20"/>
              <w:jc w:val="both"/>
            </w:pPr>
            <w:r>
              <w:rPr>
                <w:rFonts w:ascii="Times New Roman"/>
                <w:b w:val="false"/>
                <w:i w:val="false"/>
                <w:color w:val="000000"/>
                <w:sz w:val="20"/>
              </w:rPr>
              <w:t>
81</w:t>
            </w:r>
          </w:p>
          <w:bookmarkEnd w:id="11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Шайпин Самат Боранбаевич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5"/>
          <w:p>
            <w:pPr>
              <w:spacing w:after="20"/>
              <w:ind w:left="20"/>
              <w:jc w:val="both"/>
            </w:pPr>
            <w:r>
              <w:rPr>
                <w:rFonts w:ascii="Times New Roman"/>
                <w:b w:val="false"/>
                <w:i w:val="false"/>
                <w:color w:val="000000"/>
                <w:sz w:val="20"/>
              </w:rPr>
              <w:t>
82</w:t>
            </w:r>
          </w:p>
          <w:bookmarkEnd w:id="11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Жуандыков Ерболат Сейтахметович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6"/>
          <w:p>
            <w:pPr>
              <w:spacing w:after="20"/>
              <w:ind w:left="20"/>
              <w:jc w:val="both"/>
            </w:pPr>
            <w:r>
              <w:rPr>
                <w:rFonts w:ascii="Times New Roman"/>
                <w:b w:val="false"/>
                <w:i w:val="false"/>
                <w:color w:val="000000"/>
                <w:sz w:val="20"/>
              </w:rPr>
              <w:t>
83</w:t>
            </w:r>
          </w:p>
          <w:bookmarkEnd w:id="11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Байдуев Саип Шабазгириевич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7"/>
          <w:p>
            <w:pPr>
              <w:spacing w:after="20"/>
              <w:ind w:left="20"/>
              <w:jc w:val="both"/>
            </w:pPr>
            <w:r>
              <w:rPr>
                <w:rFonts w:ascii="Times New Roman"/>
                <w:b w:val="false"/>
                <w:i w:val="false"/>
                <w:color w:val="000000"/>
                <w:sz w:val="20"/>
              </w:rPr>
              <w:t>
84</w:t>
            </w:r>
          </w:p>
          <w:bookmarkEnd w:id="11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Мейрам Сабитович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8"/>
          <w:p>
            <w:pPr>
              <w:spacing w:after="20"/>
              <w:ind w:left="20"/>
              <w:jc w:val="both"/>
            </w:pPr>
            <w:r>
              <w:rPr>
                <w:rFonts w:ascii="Times New Roman"/>
                <w:b w:val="false"/>
                <w:i w:val="false"/>
                <w:color w:val="000000"/>
                <w:sz w:val="20"/>
              </w:rPr>
              <w:t>
85</w:t>
            </w:r>
          </w:p>
          <w:bookmarkEnd w:id="11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Салкен Жаксылыкович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9"/>
          <w:p>
            <w:pPr>
              <w:spacing w:after="20"/>
              <w:ind w:left="20"/>
              <w:jc w:val="both"/>
            </w:pPr>
            <w:r>
              <w:rPr>
                <w:rFonts w:ascii="Times New Roman"/>
                <w:b w:val="false"/>
                <w:i w:val="false"/>
                <w:color w:val="000000"/>
                <w:sz w:val="20"/>
              </w:rPr>
              <w:t>
86</w:t>
            </w:r>
          </w:p>
          <w:bookmarkEnd w:id="11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Кайсар Сабырович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0"/>
          <w:p>
            <w:pPr>
              <w:spacing w:after="20"/>
              <w:ind w:left="20"/>
              <w:jc w:val="both"/>
            </w:pPr>
            <w:r>
              <w:rPr>
                <w:rFonts w:ascii="Times New Roman"/>
                <w:b w:val="false"/>
                <w:i w:val="false"/>
                <w:color w:val="000000"/>
                <w:sz w:val="20"/>
              </w:rPr>
              <w:t>
87</w:t>
            </w:r>
          </w:p>
          <w:bookmarkEnd w:id="12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Никоненко Николай Григорьевич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1"/>
          <w:p>
            <w:pPr>
              <w:spacing w:after="20"/>
              <w:ind w:left="20"/>
              <w:jc w:val="both"/>
            </w:pPr>
            <w:r>
              <w:rPr>
                <w:rFonts w:ascii="Times New Roman"/>
                <w:b w:val="false"/>
                <w:i w:val="false"/>
                <w:color w:val="000000"/>
                <w:sz w:val="20"/>
              </w:rPr>
              <w:t>
88</w:t>
            </w:r>
          </w:p>
          <w:bookmarkEnd w:id="12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Голод Сергей Игорьевич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2"/>
          <w:p>
            <w:pPr>
              <w:spacing w:after="20"/>
              <w:ind w:left="20"/>
              <w:jc w:val="both"/>
            </w:pPr>
            <w:r>
              <w:rPr>
                <w:rFonts w:ascii="Times New Roman"/>
                <w:b w:val="false"/>
                <w:i w:val="false"/>
                <w:color w:val="000000"/>
                <w:sz w:val="20"/>
              </w:rPr>
              <w:t>
Жамбыл ауылдық округі</w:t>
            </w:r>
          </w:p>
          <w:bookmarkEnd w:id="122"/>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3"/>
          <w:p>
            <w:pPr>
              <w:spacing w:after="20"/>
              <w:ind w:left="20"/>
              <w:jc w:val="both"/>
            </w:pPr>
            <w:r>
              <w:rPr>
                <w:rFonts w:ascii="Times New Roman"/>
                <w:b w:val="false"/>
                <w:i w:val="false"/>
                <w:color w:val="000000"/>
                <w:sz w:val="20"/>
              </w:rPr>
              <w:t>
89</w:t>
            </w:r>
          </w:p>
          <w:bookmarkEnd w:id="12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Борис Рыскельдинович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4"/>
          <w:p>
            <w:pPr>
              <w:spacing w:after="20"/>
              <w:ind w:left="20"/>
              <w:jc w:val="both"/>
            </w:pPr>
            <w:r>
              <w:rPr>
                <w:rFonts w:ascii="Times New Roman"/>
                <w:b w:val="false"/>
                <w:i w:val="false"/>
                <w:color w:val="000000"/>
                <w:sz w:val="20"/>
              </w:rPr>
              <w:t>
90</w:t>
            </w:r>
          </w:p>
          <w:bookmarkEnd w:id="12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Сапар Бексултанович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5"/>
          <w:p>
            <w:pPr>
              <w:spacing w:after="20"/>
              <w:ind w:left="20"/>
              <w:jc w:val="both"/>
            </w:pPr>
            <w:r>
              <w:rPr>
                <w:rFonts w:ascii="Times New Roman"/>
                <w:b w:val="false"/>
                <w:i w:val="false"/>
                <w:color w:val="000000"/>
                <w:sz w:val="20"/>
              </w:rPr>
              <w:t>
91</w:t>
            </w:r>
          </w:p>
          <w:bookmarkEnd w:id="12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 Нурлан Ажибекович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6"/>
          <w:p>
            <w:pPr>
              <w:spacing w:after="20"/>
              <w:ind w:left="20"/>
              <w:jc w:val="both"/>
            </w:pPr>
            <w:r>
              <w:rPr>
                <w:rFonts w:ascii="Times New Roman"/>
                <w:b w:val="false"/>
                <w:i w:val="false"/>
                <w:color w:val="000000"/>
                <w:sz w:val="20"/>
              </w:rPr>
              <w:t>
92</w:t>
            </w:r>
          </w:p>
          <w:bookmarkEnd w:id="12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Жанмуханов Даурен Даулетиянович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7"/>
          <w:p>
            <w:pPr>
              <w:spacing w:after="20"/>
              <w:ind w:left="20"/>
              <w:jc w:val="both"/>
            </w:pPr>
            <w:r>
              <w:rPr>
                <w:rFonts w:ascii="Times New Roman"/>
                <w:b w:val="false"/>
                <w:i w:val="false"/>
                <w:color w:val="000000"/>
                <w:sz w:val="20"/>
              </w:rPr>
              <w:t>
93</w:t>
            </w:r>
          </w:p>
          <w:bookmarkEnd w:id="12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Касымгужин Арман Уразкенович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8"/>
          <w:p>
            <w:pPr>
              <w:spacing w:after="20"/>
              <w:ind w:left="20"/>
              <w:jc w:val="both"/>
            </w:pPr>
            <w:r>
              <w:rPr>
                <w:rFonts w:ascii="Times New Roman"/>
                <w:b w:val="false"/>
                <w:i w:val="false"/>
                <w:color w:val="000000"/>
                <w:sz w:val="20"/>
              </w:rPr>
              <w:t>
94</w:t>
            </w:r>
          </w:p>
          <w:bookmarkEnd w:id="12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Кенжегузин Нурлан Наукенов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29"/>
          <w:p>
            <w:pPr>
              <w:spacing w:after="20"/>
              <w:ind w:left="20"/>
              <w:jc w:val="both"/>
            </w:pPr>
            <w:r>
              <w:rPr>
                <w:rFonts w:ascii="Times New Roman"/>
                <w:b w:val="false"/>
                <w:i w:val="false"/>
                <w:color w:val="000000"/>
                <w:sz w:val="20"/>
              </w:rPr>
              <w:t>
95</w:t>
            </w:r>
          </w:p>
          <w:bookmarkEnd w:id="12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Кикбаев Арыстан Галымжанович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0"/>
          <w:p>
            <w:pPr>
              <w:spacing w:after="20"/>
              <w:ind w:left="20"/>
              <w:jc w:val="both"/>
            </w:pPr>
            <w:r>
              <w:rPr>
                <w:rFonts w:ascii="Times New Roman"/>
                <w:b w:val="false"/>
                <w:i w:val="false"/>
                <w:color w:val="000000"/>
                <w:sz w:val="20"/>
              </w:rPr>
              <w:t>
96</w:t>
            </w:r>
          </w:p>
          <w:bookmarkEnd w:id="13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Куркенов Алшин Кошкарбаевич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1"/>
          <w:p>
            <w:pPr>
              <w:spacing w:after="20"/>
              <w:ind w:left="20"/>
              <w:jc w:val="both"/>
            </w:pPr>
            <w:r>
              <w:rPr>
                <w:rFonts w:ascii="Times New Roman"/>
                <w:b w:val="false"/>
                <w:i w:val="false"/>
                <w:color w:val="000000"/>
                <w:sz w:val="20"/>
              </w:rPr>
              <w:t>
97</w:t>
            </w:r>
          </w:p>
          <w:bookmarkEnd w:id="13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Нуржан Жумагалиевич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2"/>
          <w:p>
            <w:pPr>
              <w:spacing w:after="20"/>
              <w:ind w:left="20"/>
              <w:jc w:val="both"/>
            </w:pPr>
            <w:r>
              <w:rPr>
                <w:rFonts w:ascii="Times New Roman"/>
                <w:b w:val="false"/>
                <w:i w:val="false"/>
                <w:color w:val="000000"/>
                <w:sz w:val="20"/>
              </w:rPr>
              <w:t>
98</w:t>
            </w:r>
          </w:p>
          <w:bookmarkEnd w:id="13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Тенизов Аяужан Такенович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3"/>
          <w:p>
            <w:pPr>
              <w:spacing w:after="20"/>
              <w:ind w:left="20"/>
              <w:jc w:val="both"/>
            </w:pPr>
            <w:r>
              <w:rPr>
                <w:rFonts w:ascii="Times New Roman"/>
                <w:b w:val="false"/>
                <w:i w:val="false"/>
                <w:color w:val="000000"/>
                <w:sz w:val="20"/>
              </w:rPr>
              <w:t>
99</w:t>
            </w:r>
          </w:p>
          <w:bookmarkEnd w:id="13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Кажимуратов Мурат Мансурович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4"/>
          <w:p>
            <w:pPr>
              <w:spacing w:after="20"/>
              <w:ind w:left="20"/>
              <w:jc w:val="both"/>
            </w:pPr>
            <w:r>
              <w:rPr>
                <w:rFonts w:ascii="Times New Roman"/>
                <w:b w:val="false"/>
                <w:i w:val="false"/>
                <w:color w:val="000000"/>
                <w:sz w:val="20"/>
              </w:rPr>
              <w:t>
100</w:t>
            </w:r>
          </w:p>
          <w:bookmarkEnd w:id="13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Болат Куртаевич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5"/>
          <w:p>
            <w:pPr>
              <w:spacing w:after="20"/>
              <w:ind w:left="20"/>
              <w:jc w:val="both"/>
            </w:pPr>
            <w:r>
              <w:rPr>
                <w:rFonts w:ascii="Times New Roman"/>
                <w:b w:val="false"/>
                <w:i w:val="false"/>
                <w:color w:val="000000"/>
                <w:sz w:val="20"/>
              </w:rPr>
              <w:t>
101</w:t>
            </w:r>
          </w:p>
          <w:bookmarkEnd w:id="13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Талгат Жасуланович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6"/>
          <w:p>
            <w:pPr>
              <w:spacing w:after="20"/>
              <w:ind w:left="20"/>
              <w:jc w:val="both"/>
            </w:pPr>
            <w:r>
              <w:rPr>
                <w:rFonts w:ascii="Times New Roman"/>
                <w:b w:val="false"/>
                <w:i w:val="false"/>
                <w:color w:val="000000"/>
                <w:sz w:val="20"/>
              </w:rPr>
              <w:t>
102</w:t>
            </w:r>
          </w:p>
          <w:bookmarkEnd w:id="13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Тулюген Муржанович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7"/>
          <w:p>
            <w:pPr>
              <w:spacing w:after="20"/>
              <w:ind w:left="20"/>
              <w:jc w:val="both"/>
            </w:pPr>
            <w:r>
              <w:rPr>
                <w:rFonts w:ascii="Times New Roman"/>
                <w:b w:val="false"/>
                <w:i w:val="false"/>
                <w:color w:val="000000"/>
                <w:sz w:val="20"/>
              </w:rPr>
              <w:t>
103</w:t>
            </w:r>
          </w:p>
          <w:bookmarkEnd w:id="13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Кенжегузин Нуржан Науканович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8"/>
          <w:p>
            <w:pPr>
              <w:spacing w:after="20"/>
              <w:ind w:left="20"/>
              <w:jc w:val="both"/>
            </w:pPr>
            <w:r>
              <w:rPr>
                <w:rFonts w:ascii="Times New Roman"/>
                <w:b w:val="false"/>
                <w:i w:val="false"/>
                <w:color w:val="000000"/>
                <w:sz w:val="20"/>
              </w:rPr>
              <w:t>
104</w:t>
            </w:r>
          </w:p>
          <w:bookmarkEnd w:id="13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Жакин Серик Булатович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9"/>
          <w:p>
            <w:pPr>
              <w:spacing w:after="20"/>
              <w:ind w:left="20"/>
              <w:jc w:val="both"/>
            </w:pPr>
            <w:r>
              <w:rPr>
                <w:rFonts w:ascii="Times New Roman"/>
                <w:b w:val="false"/>
                <w:i w:val="false"/>
                <w:color w:val="000000"/>
                <w:sz w:val="20"/>
              </w:rPr>
              <w:t>
105</w:t>
            </w:r>
          </w:p>
          <w:bookmarkEnd w:id="13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Жусиев Бесембе Айтпаевич фермерлік шаруашылығы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0"/>
          <w:p>
            <w:pPr>
              <w:spacing w:after="20"/>
              <w:ind w:left="20"/>
              <w:jc w:val="both"/>
            </w:pPr>
            <w:r>
              <w:rPr>
                <w:rFonts w:ascii="Times New Roman"/>
                <w:b w:val="false"/>
                <w:i w:val="false"/>
                <w:color w:val="000000"/>
                <w:sz w:val="20"/>
              </w:rPr>
              <w:t>
Казанка ауылдық округі</w:t>
            </w:r>
          </w:p>
          <w:bookmarkEnd w:id="140"/>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106</w:t>
            </w:r>
          </w:p>
          <w:bookmarkEnd w:id="14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Бойченко Иван Алексеевич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107</w:t>
            </w:r>
          </w:p>
          <w:bookmarkEnd w:id="14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Жанатай Кажитаевич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3"/>
          <w:p>
            <w:pPr>
              <w:spacing w:after="20"/>
              <w:ind w:left="20"/>
              <w:jc w:val="both"/>
            </w:pPr>
            <w:r>
              <w:rPr>
                <w:rFonts w:ascii="Times New Roman"/>
                <w:b w:val="false"/>
                <w:i w:val="false"/>
                <w:color w:val="000000"/>
                <w:sz w:val="20"/>
              </w:rPr>
              <w:t>
108</w:t>
            </w:r>
          </w:p>
          <w:bookmarkEnd w:id="14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Дробышева Любовь Михайловна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4"/>
          <w:p>
            <w:pPr>
              <w:spacing w:after="20"/>
              <w:ind w:left="20"/>
              <w:jc w:val="both"/>
            </w:pPr>
            <w:r>
              <w:rPr>
                <w:rFonts w:ascii="Times New Roman"/>
                <w:b w:val="false"/>
                <w:i w:val="false"/>
                <w:color w:val="000000"/>
                <w:sz w:val="20"/>
              </w:rPr>
              <w:t>
109</w:t>
            </w:r>
          </w:p>
          <w:bookmarkEnd w:id="14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Костырин Николай Андреевич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5"/>
          <w:p>
            <w:pPr>
              <w:spacing w:after="20"/>
              <w:ind w:left="20"/>
              <w:jc w:val="both"/>
            </w:pPr>
            <w:r>
              <w:rPr>
                <w:rFonts w:ascii="Times New Roman"/>
                <w:b w:val="false"/>
                <w:i w:val="false"/>
                <w:color w:val="000000"/>
                <w:sz w:val="20"/>
              </w:rPr>
              <w:t>
Қайранкөл ауылдық округі</w:t>
            </w:r>
          </w:p>
          <w:bookmarkEnd w:id="145"/>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6"/>
          <w:p>
            <w:pPr>
              <w:spacing w:after="20"/>
              <w:ind w:left="20"/>
              <w:jc w:val="both"/>
            </w:pPr>
            <w:r>
              <w:rPr>
                <w:rFonts w:ascii="Times New Roman"/>
                <w:b w:val="false"/>
                <w:i w:val="false"/>
                <w:color w:val="000000"/>
                <w:sz w:val="20"/>
              </w:rPr>
              <w:t>
110</w:t>
            </w:r>
          </w:p>
          <w:bookmarkEnd w:id="14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 Каирбек Мурзагалиевич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7"/>
          <w:p>
            <w:pPr>
              <w:spacing w:after="20"/>
              <w:ind w:left="20"/>
              <w:jc w:val="both"/>
            </w:pPr>
            <w:r>
              <w:rPr>
                <w:rFonts w:ascii="Times New Roman"/>
                <w:b w:val="false"/>
                <w:i w:val="false"/>
                <w:color w:val="000000"/>
                <w:sz w:val="20"/>
              </w:rPr>
              <w:t>
111</w:t>
            </w:r>
          </w:p>
          <w:bookmarkEnd w:id="14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Айткожа Сатанович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8"/>
          <w:p>
            <w:pPr>
              <w:spacing w:after="20"/>
              <w:ind w:left="20"/>
              <w:jc w:val="both"/>
            </w:pPr>
            <w:r>
              <w:rPr>
                <w:rFonts w:ascii="Times New Roman"/>
                <w:b w:val="false"/>
                <w:i w:val="false"/>
                <w:color w:val="000000"/>
                <w:sz w:val="20"/>
              </w:rPr>
              <w:t>
112</w:t>
            </w:r>
          </w:p>
          <w:bookmarkEnd w:id="14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Ерген Жуматович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9"/>
          <w:p>
            <w:pPr>
              <w:spacing w:after="20"/>
              <w:ind w:left="20"/>
              <w:jc w:val="both"/>
            </w:pPr>
            <w:r>
              <w:rPr>
                <w:rFonts w:ascii="Times New Roman"/>
                <w:b w:val="false"/>
                <w:i w:val="false"/>
                <w:color w:val="000000"/>
                <w:sz w:val="20"/>
              </w:rPr>
              <w:t>
113</w:t>
            </w:r>
          </w:p>
          <w:bookmarkEnd w:id="14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Едрисов Амангельды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50"/>
          <w:p>
            <w:pPr>
              <w:spacing w:after="20"/>
              <w:ind w:left="20"/>
              <w:jc w:val="both"/>
            </w:pPr>
            <w:r>
              <w:rPr>
                <w:rFonts w:ascii="Times New Roman"/>
                <w:b w:val="false"/>
                <w:i w:val="false"/>
                <w:color w:val="000000"/>
                <w:sz w:val="20"/>
              </w:rPr>
              <w:t>
114</w:t>
            </w:r>
          </w:p>
          <w:bookmarkEnd w:id="15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Костанов Ерген Толегенович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51"/>
          <w:p>
            <w:pPr>
              <w:spacing w:after="20"/>
              <w:ind w:left="20"/>
              <w:jc w:val="both"/>
            </w:pPr>
            <w:r>
              <w:rPr>
                <w:rFonts w:ascii="Times New Roman"/>
                <w:b w:val="false"/>
                <w:i w:val="false"/>
                <w:color w:val="000000"/>
                <w:sz w:val="20"/>
              </w:rPr>
              <w:t>
115</w:t>
            </w:r>
          </w:p>
          <w:bookmarkEnd w:id="15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Кулушпаева Марьяш Тлектесовна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2"/>
          <w:p>
            <w:pPr>
              <w:spacing w:after="20"/>
              <w:ind w:left="20"/>
              <w:jc w:val="both"/>
            </w:pPr>
            <w:r>
              <w:rPr>
                <w:rFonts w:ascii="Times New Roman"/>
                <w:b w:val="false"/>
                <w:i w:val="false"/>
                <w:color w:val="000000"/>
                <w:sz w:val="20"/>
              </w:rPr>
              <w:t>
116</w:t>
            </w:r>
          </w:p>
          <w:bookmarkEnd w:id="15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Юрий Хамитович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3"/>
          <w:p>
            <w:pPr>
              <w:spacing w:after="20"/>
              <w:ind w:left="20"/>
              <w:jc w:val="both"/>
            </w:pPr>
            <w:r>
              <w:rPr>
                <w:rFonts w:ascii="Times New Roman"/>
                <w:b w:val="false"/>
                <w:i w:val="false"/>
                <w:color w:val="000000"/>
                <w:sz w:val="20"/>
              </w:rPr>
              <w:t>
117</w:t>
            </w:r>
          </w:p>
          <w:bookmarkEnd w:id="15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Сарбаев Мурат Магзумович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4"/>
          <w:p>
            <w:pPr>
              <w:spacing w:after="20"/>
              <w:ind w:left="20"/>
              <w:jc w:val="both"/>
            </w:pPr>
            <w:r>
              <w:rPr>
                <w:rFonts w:ascii="Times New Roman"/>
                <w:b w:val="false"/>
                <w:i w:val="false"/>
                <w:color w:val="000000"/>
                <w:sz w:val="20"/>
              </w:rPr>
              <w:t>
118</w:t>
            </w:r>
          </w:p>
          <w:bookmarkEnd w:id="15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Курмангожа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5"/>
          <w:p>
            <w:pPr>
              <w:spacing w:after="20"/>
              <w:ind w:left="20"/>
              <w:jc w:val="both"/>
            </w:pPr>
            <w:r>
              <w:rPr>
                <w:rFonts w:ascii="Times New Roman"/>
                <w:b w:val="false"/>
                <w:i w:val="false"/>
                <w:color w:val="000000"/>
                <w:sz w:val="20"/>
              </w:rPr>
              <w:t>
119</w:t>
            </w:r>
          </w:p>
          <w:bookmarkEnd w:id="15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Чмых Александр Сергеевич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6"/>
          <w:p>
            <w:pPr>
              <w:spacing w:after="20"/>
              <w:ind w:left="20"/>
              <w:jc w:val="both"/>
            </w:pPr>
            <w:r>
              <w:rPr>
                <w:rFonts w:ascii="Times New Roman"/>
                <w:b w:val="false"/>
                <w:i w:val="false"/>
                <w:color w:val="000000"/>
                <w:sz w:val="20"/>
              </w:rPr>
              <w:t>
120</w:t>
            </w:r>
          </w:p>
          <w:bookmarkEnd w:id="15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Боланбаев Вячеслав Садыкович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7"/>
          <w:p>
            <w:pPr>
              <w:spacing w:after="20"/>
              <w:ind w:left="20"/>
              <w:jc w:val="both"/>
            </w:pPr>
            <w:r>
              <w:rPr>
                <w:rFonts w:ascii="Times New Roman"/>
                <w:b w:val="false"/>
                <w:i w:val="false"/>
                <w:color w:val="000000"/>
                <w:sz w:val="20"/>
              </w:rPr>
              <w:t>
121</w:t>
            </w:r>
          </w:p>
          <w:bookmarkEnd w:id="15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Кагапов Руслан Космагамбетович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8"/>
          <w:p>
            <w:pPr>
              <w:spacing w:after="20"/>
              <w:ind w:left="20"/>
              <w:jc w:val="both"/>
            </w:pPr>
            <w:r>
              <w:rPr>
                <w:rFonts w:ascii="Times New Roman"/>
                <w:b w:val="false"/>
                <w:i w:val="false"/>
                <w:color w:val="000000"/>
                <w:sz w:val="20"/>
              </w:rPr>
              <w:t>
122</w:t>
            </w:r>
          </w:p>
          <w:bookmarkEnd w:id="15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Сапегина Лидия Александровна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9"/>
          <w:p>
            <w:pPr>
              <w:spacing w:after="20"/>
              <w:ind w:left="20"/>
              <w:jc w:val="both"/>
            </w:pPr>
            <w:r>
              <w:rPr>
                <w:rFonts w:ascii="Times New Roman"/>
                <w:b w:val="false"/>
                <w:i w:val="false"/>
                <w:color w:val="000000"/>
                <w:sz w:val="20"/>
              </w:rPr>
              <w:t>
123</w:t>
            </w:r>
          </w:p>
          <w:bookmarkEnd w:id="15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Болтаева Акжума Рахимовна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60"/>
          <w:p>
            <w:pPr>
              <w:spacing w:after="20"/>
              <w:ind w:left="20"/>
              <w:jc w:val="both"/>
            </w:pPr>
            <w:r>
              <w:rPr>
                <w:rFonts w:ascii="Times New Roman"/>
                <w:b w:val="false"/>
                <w:i w:val="false"/>
                <w:color w:val="000000"/>
                <w:sz w:val="20"/>
              </w:rPr>
              <w:t>
124</w:t>
            </w:r>
          </w:p>
          <w:bookmarkEnd w:id="16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Байкенова Сауле Акиновна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61"/>
          <w:p>
            <w:pPr>
              <w:spacing w:after="20"/>
              <w:ind w:left="20"/>
              <w:jc w:val="both"/>
            </w:pPr>
            <w:r>
              <w:rPr>
                <w:rFonts w:ascii="Times New Roman"/>
                <w:b w:val="false"/>
                <w:i w:val="false"/>
                <w:color w:val="000000"/>
                <w:sz w:val="20"/>
              </w:rPr>
              <w:t>
125</w:t>
            </w:r>
          </w:p>
          <w:bookmarkEnd w:id="16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Аллахяров Иса Мехты-Оглы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2"/>
          <w:p>
            <w:pPr>
              <w:spacing w:after="20"/>
              <w:ind w:left="20"/>
              <w:jc w:val="both"/>
            </w:pPr>
            <w:r>
              <w:rPr>
                <w:rFonts w:ascii="Times New Roman"/>
                <w:b w:val="false"/>
                <w:i w:val="false"/>
                <w:color w:val="000000"/>
                <w:sz w:val="20"/>
              </w:rPr>
              <w:t>
126</w:t>
            </w:r>
          </w:p>
          <w:bookmarkEnd w:id="16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Дударкиев Николай Хусаинович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3"/>
          <w:p>
            <w:pPr>
              <w:spacing w:after="20"/>
              <w:ind w:left="20"/>
              <w:jc w:val="both"/>
            </w:pPr>
            <w:r>
              <w:rPr>
                <w:rFonts w:ascii="Times New Roman"/>
                <w:b w:val="false"/>
                <w:i w:val="false"/>
                <w:color w:val="000000"/>
                <w:sz w:val="20"/>
              </w:rPr>
              <w:t>
127</w:t>
            </w:r>
          </w:p>
          <w:bookmarkEnd w:id="16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Амангельды Кошерович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4"/>
          <w:p>
            <w:pPr>
              <w:spacing w:after="20"/>
              <w:ind w:left="20"/>
              <w:jc w:val="both"/>
            </w:pPr>
            <w:r>
              <w:rPr>
                <w:rFonts w:ascii="Times New Roman"/>
                <w:b w:val="false"/>
                <w:i w:val="false"/>
                <w:color w:val="000000"/>
                <w:sz w:val="20"/>
              </w:rPr>
              <w:t>
128</w:t>
            </w:r>
          </w:p>
          <w:bookmarkEnd w:id="16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Тюменов Ерген Амангельдинович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5"/>
          <w:p>
            <w:pPr>
              <w:spacing w:after="20"/>
              <w:ind w:left="20"/>
              <w:jc w:val="both"/>
            </w:pPr>
            <w:r>
              <w:rPr>
                <w:rFonts w:ascii="Times New Roman"/>
                <w:b w:val="false"/>
                <w:i w:val="false"/>
                <w:color w:val="000000"/>
                <w:sz w:val="20"/>
              </w:rPr>
              <w:t>
129</w:t>
            </w:r>
          </w:p>
          <w:bookmarkEnd w:id="16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Савельев Валерий Николаевич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6"/>
          <w:p>
            <w:pPr>
              <w:spacing w:after="20"/>
              <w:ind w:left="20"/>
              <w:jc w:val="both"/>
            </w:pPr>
            <w:r>
              <w:rPr>
                <w:rFonts w:ascii="Times New Roman"/>
                <w:b w:val="false"/>
                <w:i w:val="false"/>
                <w:color w:val="000000"/>
                <w:sz w:val="20"/>
              </w:rPr>
              <w:t>
Кладбинка ауылдық округі</w:t>
            </w:r>
          </w:p>
          <w:bookmarkEnd w:id="166"/>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7"/>
          <w:p>
            <w:pPr>
              <w:spacing w:after="20"/>
              <w:ind w:left="20"/>
              <w:jc w:val="both"/>
            </w:pPr>
            <w:r>
              <w:rPr>
                <w:rFonts w:ascii="Times New Roman"/>
                <w:b w:val="false"/>
                <w:i w:val="false"/>
                <w:color w:val="000000"/>
                <w:sz w:val="20"/>
              </w:rPr>
              <w:t>
130</w:t>
            </w:r>
          </w:p>
          <w:bookmarkEnd w:id="16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Карабола Касеевич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8"/>
          <w:p>
            <w:pPr>
              <w:spacing w:after="20"/>
              <w:ind w:left="20"/>
              <w:jc w:val="both"/>
            </w:pPr>
            <w:r>
              <w:rPr>
                <w:rFonts w:ascii="Times New Roman"/>
                <w:b w:val="false"/>
                <w:i w:val="false"/>
                <w:color w:val="000000"/>
                <w:sz w:val="20"/>
              </w:rPr>
              <w:t>
131</w:t>
            </w:r>
          </w:p>
          <w:bookmarkEnd w:id="16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Виссарионова Анна Дмитриевна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9"/>
          <w:p>
            <w:pPr>
              <w:spacing w:after="20"/>
              <w:ind w:left="20"/>
              <w:jc w:val="both"/>
            </w:pPr>
            <w:r>
              <w:rPr>
                <w:rFonts w:ascii="Times New Roman"/>
                <w:b w:val="false"/>
                <w:i w:val="false"/>
                <w:color w:val="000000"/>
                <w:sz w:val="20"/>
              </w:rPr>
              <w:t>
132</w:t>
            </w:r>
          </w:p>
          <w:bookmarkEnd w:id="16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Алшагир Жоломанович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70"/>
          <w:p>
            <w:pPr>
              <w:spacing w:after="20"/>
              <w:ind w:left="20"/>
              <w:jc w:val="both"/>
            </w:pPr>
            <w:r>
              <w:rPr>
                <w:rFonts w:ascii="Times New Roman"/>
                <w:b w:val="false"/>
                <w:i w:val="false"/>
                <w:color w:val="000000"/>
                <w:sz w:val="20"/>
              </w:rPr>
              <w:t>
133</w:t>
            </w:r>
          </w:p>
          <w:bookmarkEnd w:id="17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Толеген Сапарович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71"/>
          <w:p>
            <w:pPr>
              <w:spacing w:after="20"/>
              <w:ind w:left="20"/>
              <w:jc w:val="both"/>
            </w:pPr>
            <w:r>
              <w:rPr>
                <w:rFonts w:ascii="Times New Roman"/>
                <w:b w:val="false"/>
                <w:i w:val="false"/>
                <w:color w:val="000000"/>
                <w:sz w:val="20"/>
              </w:rPr>
              <w:t>
134</w:t>
            </w:r>
          </w:p>
          <w:bookmarkEnd w:id="17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Казанцев Виктор Николаевич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72"/>
          <w:p>
            <w:pPr>
              <w:spacing w:after="20"/>
              <w:ind w:left="20"/>
              <w:jc w:val="both"/>
            </w:pPr>
            <w:r>
              <w:rPr>
                <w:rFonts w:ascii="Times New Roman"/>
                <w:b w:val="false"/>
                <w:i w:val="false"/>
                <w:color w:val="000000"/>
                <w:sz w:val="20"/>
              </w:rPr>
              <w:t>
135</w:t>
            </w:r>
          </w:p>
          <w:bookmarkEnd w:id="17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Тарасова Елена Александровна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73"/>
          <w:p>
            <w:pPr>
              <w:spacing w:after="20"/>
              <w:ind w:left="20"/>
              <w:jc w:val="both"/>
            </w:pPr>
            <w:r>
              <w:rPr>
                <w:rFonts w:ascii="Times New Roman"/>
                <w:b w:val="false"/>
                <w:i w:val="false"/>
                <w:color w:val="000000"/>
                <w:sz w:val="20"/>
              </w:rPr>
              <w:t>
136</w:t>
            </w:r>
          </w:p>
          <w:bookmarkEnd w:id="17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Фролов Александр Николаевич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74"/>
          <w:p>
            <w:pPr>
              <w:spacing w:after="20"/>
              <w:ind w:left="20"/>
              <w:jc w:val="both"/>
            </w:pPr>
            <w:r>
              <w:rPr>
                <w:rFonts w:ascii="Times New Roman"/>
                <w:b w:val="false"/>
                <w:i w:val="false"/>
                <w:color w:val="000000"/>
                <w:sz w:val="20"/>
              </w:rPr>
              <w:t>
137</w:t>
            </w:r>
          </w:p>
          <w:bookmarkEnd w:id="17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Котенев Николай Михайлович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5"/>
          <w:p>
            <w:pPr>
              <w:spacing w:after="20"/>
              <w:ind w:left="20"/>
              <w:jc w:val="both"/>
            </w:pPr>
            <w:r>
              <w:rPr>
                <w:rFonts w:ascii="Times New Roman"/>
                <w:b w:val="false"/>
                <w:i w:val="false"/>
                <w:color w:val="000000"/>
                <w:sz w:val="20"/>
              </w:rPr>
              <w:t>
138</w:t>
            </w:r>
          </w:p>
          <w:bookmarkEnd w:id="17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 Виктор Иванович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6"/>
          <w:p>
            <w:pPr>
              <w:spacing w:after="20"/>
              <w:ind w:left="20"/>
              <w:jc w:val="both"/>
            </w:pPr>
            <w:r>
              <w:rPr>
                <w:rFonts w:ascii="Times New Roman"/>
                <w:b w:val="false"/>
                <w:i w:val="false"/>
                <w:color w:val="000000"/>
                <w:sz w:val="20"/>
              </w:rPr>
              <w:t>
139</w:t>
            </w:r>
          </w:p>
          <w:bookmarkEnd w:id="17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Аксючиц Олег Викентьевич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77"/>
          <w:p>
            <w:pPr>
              <w:spacing w:after="20"/>
              <w:ind w:left="20"/>
              <w:jc w:val="both"/>
            </w:pPr>
            <w:r>
              <w:rPr>
                <w:rFonts w:ascii="Times New Roman"/>
                <w:b w:val="false"/>
                <w:i w:val="false"/>
                <w:color w:val="000000"/>
                <w:sz w:val="20"/>
              </w:rPr>
              <w:t>
140</w:t>
            </w:r>
          </w:p>
          <w:bookmarkEnd w:id="17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Мурзаев Магомед Альвиевич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78"/>
          <w:p>
            <w:pPr>
              <w:spacing w:after="20"/>
              <w:ind w:left="20"/>
              <w:jc w:val="both"/>
            </w:pPr>
            <w:r>
              <w:rPr>
                <w:rFonts w:ascii="Times New Roman"/>
                <w:b w:val="false"/>
                <w:i w:val="false"/>
                <w:color w:val="000000"/>
                <w:sz w:val="20"/>
              </w:rPr>
              <w:t>
141</w:t>
            </w:r>
          </w:p>
          <w:bookmarkEnd w:id="17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Бейбут Тургунович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9"/>
          <w:p>
            <w:pPr>
              <w:spacing w:after="20"/>
              <w:ind w:left="20"/>
              <w:jc w:val="both"/>
            </w:pPr>
            <w:r>
              <w:rPr>
                <w:rFonts w:ascii="Times New Roman"/>
                <w:b w:val="false"/>
                <w:i w:val="false"/>
                <w:color w:val="000000"/>
                <w:sz w:val="20"/>
              </w:rPr>
              <w:t>
142</w:t>
            </w:r>
          </w:p>
          <w:bookmarkEnd w:id="17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Лисицкий Владимир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80"/>
          <w:p>
            <w:pPr>
              <w:spacing w:after="20"/>
              <w:ind w:left="20"/>
              <w:jc w:val="both"/>
            </w:pPr>
            <w:r>
              <w:rPr>
                <w:rFonts w:ascii="Times New Roman"/>
                <w:b w:val="false"/>
                <w:i w:val="false"/>
                <w:color w:val="000000"/>
                <w:sz w:val="20"/>
              </w:rPr>
              <w:t>
143</w:t>
            </w:r>
          </w:p>
          <w:bookmarkEnd w:id="18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Александр Геннадьевич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81"/>
          <w:p>
            <w:pPr>
              <w:spacing w:after="20"/>
              <w:ind w:left="20"/>
              <w:jc w:val="both"/>
            </w:pPr>
            <w:r>
              <w:rPr>
                <w:rFonts w:ascii="Times New Roman"/>
                <w:b w:val="false"/>
                <w:i w:val="false"/>
                <w:color w:val="000000"/>
                <w:sz w:val="20"/>
              </w:rPr>
              <w:t>
144</w:t>
            </w:r>
          </w:p>
          <w:bookmarkEnd w:id="18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Юринов Николай Васильевич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82"/>
          <w:p>
            <w:pPr>
              <w:spacing w:after="20"/>
              <w:ind w:left="20"/>
              <w:jc w:val="both"/>
            </w:pPr>
            <w:r>
              <w:rPr>
                <w:rFonts w:ascii="Times New Roman"/>
                <w:b w:val="false"/>
                <w:i w:val="false"/>
                <w:color w:val="000000"/>
                <w:sz w:val="20"/>
              </w:rPr>
              <w:t>
145</w:t>
            </w:r>
          </w:p>
          <w:bookmarkEnd w:id="18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Анопко Петр Семенович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83"/>
          <w:p>
            <w:pPr>
              <w:spacing w:after="20"/>
              <w:ind w:left="20"/>
              <w:jc w:val="both"/>
            </w:pPr>
            <w:r>
              <w:rPr>
                <w:rFonts w:ascii="Times New Roman"/>
                <w:b w:val="false"/>
                <w:i w:val="false"/>
                <w:color w:val="000000"/>
                <w:sz w:val="20"/>
              </w:rPr>
              <w:t>
146</w:t>
            </w:r>
          </w:p>
          <w:bookmarkEnd w:id="18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Разгоняев Николай Иванович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84"/>
          <w:p>
            <w:pPr>
              <w:spacing w:after="20"/>
              <w:ind w:left="20"/>
              <w:jc w:val="both"/>
            </w:pPr>
            <w:r>
              <w:rPr>
                <w:rFonts w:ascii="Times New Roman"/>
                <w:b w:val="false"/>
                <w:i w:val="false"/>
                <w:color w:val="000000"/>
                <w:sz w:val="20"/>
              </w:rPr>
              <w:t>
147</w:t>
            </w:r>
          </w:p>
          <w:bookmarkEnd w:id="18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Анатолий Васильевич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85"/>
          <w:p>
            <w:pPr>
              <w:spacing w:after="20"/>
              <w:ind w:left="20"/>
              <w:jc w:val="both"/>
            </w:pPr>
            <w:r>
              <w:rPr>
                <w:rFonts w:ascii="Times New Roman"/>
                <w:b w:val="false"/>
                <w:i w:val="false"/>
                <w:color w:val="000000"/>
                <w:sz w:val="20"/>
              </w:rPr>
              <w:t>
148</w:t>
            </w:r>
          </w:p>
          <w:bookmarkEnd w:id="18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Игнатьевна Светлана Александровна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86"/>
          <w:p>
            <w:pPr>
              <w:spacing w:after="20"/>
              <w:ind w:left="20"/>
              <w:jc w:val="both"/>
            </w:pPr>
            <w:r>
              <w:rPr>
                <w:rFonts w:ascii="Times New Roman"/>
                <w:b w:val="false"/>
                <w:i w:val="false"/>
                <w:color w:val="000000"/>
                <w:sz w:val="20"/>
              </w:rPr>
              <w:t>
149</w:t>
            </w:r>
          </w:p>
          <w:bookmarkEnd w:id="18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Потанин Андрей Владимирович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87"/>
          <w:p>
            <w:pPr>
              <w:spacing w:after="20"/>
              <w:ind w:left="20"/>
              <w:jc w:val="both"/>
            </w:pPr>
            <w:r>
              <w:rPr>
                <w:rFonts w:ascii="Times New Roman"/>
                <w:b w:val="false"/>
                <w:i w:val="false"/>
                <w:color w:val="000000"/>
                <w:sz w:val="20"/>
              </w:rPr>
              <w:t>
150</w:t>
            </w:r>
          </w:p>
          <w:bookmarkEnd w:id="18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Устинов Василий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88"/>
          <w:p>
            <w:pPr>
              <w:spacing w:after="20"/>
              <w:ind w:left="20"/>
              <w:jc w:val="both"/>
            </w:pPr>
            <w:r>
              <w:rPr>
                <w:rFonts w:ascii="Times New Roman"/>
                <w:b w:val="false"/>
                <w:i w:val="false"/>
                <w:color w:val="000000"/>
                <w:sz w:val="20"/>
              </w:rPr>
              <w:t>
151</w:t>
            </w:r>
          </w:p>
          <w:bookmarkEnd w:id="18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Вагапов Абас Эдилсолтанович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9"/>
          <w:p>
            <w:pPr>
              <w:spacing w:after="20"/>
              <w:ind w:left="20"/>
              <w:jc w:val="both"/>
            </w:pPr>
            <w:r>
              <w:rPr>
                <w:rFonts w:ascii="Times New Roman"/>
                <w:b w:val="false"/>
                <w:i w:val="false"/>
                <w:color w:val="000000"/>
                <w:sz w:val="20"/>
              </w:rPr>
              <w:t>
152</w:t>
            </w:r>
          </w:p>
          <w:bookmarkEnd w:id="18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Сазонов Александр Алексеевич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0"/>
          <w:p>
            <w:pPr>
              <w:spacing w:after="20"/>
              <w:ind w:left="20"/>
              <w:jc w:val="both"/>
            </w:pPr>
            <w:r>
              <w:rPr>
                <w:rFonts w:ascii="Times New Roman"/>
                <w:b w:val="false"/>
                <w:i w:val="false"/>
                <w:color w:val="000000"/>
                <w:sz w:val="20"/>
              </w:rPr>
              <w:t>
153</w:t>
            </w:r>
          </w:p>
          <w:bookmarkEnd w:id="19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Даллакян Карапет Размикович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1"/>
          <w:p>
            <w:pPr>
              <w:spacing w:after="20"/>
              <w:ind w:left="20"/>
              <w:jc w:val="both"/>
            </w:pPr>
            <w:r>
              <w:rPr>
                <w:rFonts w:ascii="Times New Roman"/>
                <w:b w:val="false"/>
                <w:i w:val="false"/>
                <w:color w:val="000000"/>
                <w:sz w:val="20"/>
              </w:rPr>
              <w:t>
154</w:t>
            </w:r>
          </w:p>
          <w:bookmarkEnd w:id="19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Зинаида Дмитриевна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2"/>
          <w:p>
            <w:pPr>
              <w:spacing w:after="20"/>
              <w:ind w:left="20"/>
              <w:jc w:val="both"/>
            </w:pPr>
            <w:r>
              <w:rPr>
                <w:rFonts w:ascii="Times New Roman"/>
                <w:b w:val="false"/>
                <w:i w:val="false"/>
                <w:color w:val="000000"/>
                <w:sz w:val="20"/>
              </w:rPr>
              <w:t>
155</w:t>
            </w:r>
          </w:p>
          <w:bookmarkEnd w:id="19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Шлейдовец Андрей Иванович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3"/>
          <w:p>
            <w:pPr>
              <w:spacing w:after="20"/>
              <w:ind w:left="20"/>
              <w:jc w:val="both"/>
            </w:pPr>
            <w:r>
              <w:rPr>
                <w:rFonts w:ascii="Times New Roman"/>
                <w:b w:val="false"/>
                <w:i w:val="false"/>
                <w:color w:val="000000"/>
                <w:sz w:val="20"/>
              </w:rPr>
              <w:t>
156</w:t>
            </w:r>
          </w:p>
          <w:bookmarkEnd w:id="19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Рубас Владимир Павлович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4"/>
          <w:p>
            <w:pPr>
              <w:spacing w:after="20"/>
              <w:ind w:left="20"/>
              <w:jc w:val="both"/>
            </w:pPr>
            <w:r>
              <w:rPr>
                <w:rFonts w:ascii="Times New Roman"/>
                <w:b w:val="false"/>
                <w:i w:val="false"/>
                <w:color w:val="000000"/>
                <w:sz w:val="20"/>
              </w:rPr>
              <w:t>
157</w:t>
            </w:r>
          </w:p>
          <w:bookmarkEnd w:id="19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Куревлев Геннадий Николаевич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5"/>
          <w:p>
            <w:pPr>
              <w:spacing w:after="20"/>
              <w:ind w:left="20"/>
              <w:jc w:val="both"/>
            </w:pPr>
            <w:r>
              <w:rPr>
                <w:rFonts w:ascii="Times New Roman"/>
                <w:b w:val="false"/>
                <w:i w:val="false"/>
                <w:color w:val="000000"/>
                <w:sz w:val="20"/>
              </w:rPr>
              <w:t>
158</w:t>
            </w:r>
          </w:p>
          <w:bookmarkEnd w:id="19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Гузиенко Сергей Николаевич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96"/>
          <w:p>
            <w:pPr>
              <w:spacing w:after="20"/>
              <w:ind w:left="20"/>
              <w:jc w:val="both"/>
            </w:pPr>
            <w:r>
              <w:rPr>
                <w:rFonts w:ascii="Times New Roman"/>
                <w:b w:val="false"/>
                <w:i w:val="false"/>
                <w:color w:val="000000"/>
                <w:sz w:val="20"/>
              </w:rPr>
              <w:t>
159</w:t>
            </w:r>
          </w:p>
          <w:bookmarkEnd w:id="19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Каратеев Сергей Петрович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97"/>
          <w:p>
            <w:pPr>
              <w:spacing w:after="20"/>
              <w:ind w:left="20"/>
              <w:jc w:val="both"/>
            </w:pPr>
            <w:r>
              <w:rPr>
                <w:rFonts w:ascii="Times New Roman"/>
                <w:b w:val="false"/>
                <w:i w:val="false"/>
                <w:color w:val="000000"/>
                <w:sz w:val="20"/>
              </w:rPr>
              <w:t>
160</w:t>
            </w:r>
          </w:p>
          <w:bookmarkEnd w:id="19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Рыков Михаил Михаилович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8"/>
          <w:p>
            <w:pPr>
              <w:spacing w:after="20"/>
              <w:ind w:left="20"/>
              <w:jc w:val="both"/>
            </w:pPr>
            <w:r>
              <w:rPr>
                <w:rFonts w:ascii="Times New Roman"/>
                <w:b w:val="false"/>
                <w:i w:val="false"/>
                <w:color w:val="000000"/>
                <w:sz w:val="20"/>
              </w:rPr>
              <w:t>
161</w:t>
            </w:r>
          </w:p>
          <w:bookmarkEnd w:id="19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Алшагир Жоламанович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9"/>
          <w:p>
            <w:pPr>
              <w:spacing w:after="20"/>
              <w:ind w:left="20"/>
              <w:jc w:val="both"/>
            </w:pPr>
            <w:r>
              <w:rPr>
                <w:rFonts w:ascii="Times New Roman"/>
                <w:b w:val="false"/>
                <w:i w:val="false"/>
                <w:color w:val="000000"/>
                <w:sz w:val="20"/>
              </w:rPr>
              <w:t>
162</w:t>
            </w:r>
          </w:p>
          <w:bookmarkEnd w:id="19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 Виктор Иванович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200"/>
          <w:p>
            <w:pPr>
              <w:spacing w:after="20"/>
              <w:ind w:left="20"/>
              <w:jc w:val="both"/>
            </w:pPr>
            <w:r>
              <w:rPr>
                <w:rFonts w:ascii="Times New Roman"/>
                <w:b w:val="false"/>
                <w:i w:val="false"/>
                <w:color w:val="000000"/>
                <w:sz w:val="20"/>
              </w:rPr>
              <w:t>
163</w:t>
            </w:r>
          </w:p>
          <w:bookmarkEnd w:id="20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Фаисханов Фидай Фасихович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201"/>
          <w:p>
            <w:pPr>
              <w:spacing w:after="20"/>
              <w:ind w:left="20"/>
              <w:jc w:val="both"/>
            </w:pPr>
            <w:r>
              <w:rPr>
                <w:rFonts w:ascii="Times New Roman"/>
                <w:b w:val="false"/>
                <w:i w:val="false"/>
                <w:color w:val="000000"/>
                <w:sz w:val="20"/>
              </w:rPr>
              <w:t>
164</w:t>
            </w:r>
          </w:p>
          <w:bookmarkEnd w:id="20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Есмиев Нуртай Анасович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2"/>
          <w:p>
            <w:pPr>
              <w:spacing w:after="20"/>
              <w:ind w:left="20"/>
              <w:jc w:val="both"/>
            </w:pPr>
            <w:r>
              <w:rPr>
                <w:rFonts w:ascii="Times New Roman"/>
                <w:b w:val="false"/>
                <w:i w:val="false"/>
                <w:color w:val="000000"/>
                <w:sz w:val="20"/>
              </w:rPr>
              <w:t>
165</w:t>
            </w:r>
          </w:p>
          <w:bookmarkEnd w:id="20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Ганзин Анатолий Викторович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3"/>
          <w:p>
            <w:pPr>
              <w:spacing w:after="20"/>
              <w:ind w:left="20"/>
              <w:jc w:val="both"/>
            </w:pPr>
            <w:r>
              <w:rPr>
                <w:rFonts w:ascii="Times New Roman"/>
                <w:b w:val="false"/>
                <w:i w:val="false"/>
                <w:color w:val="000000"/>
                <w:sz w:val="20"/>
              </w:rPr>
              <w:t>
166</w:t>
            </w:r>
          </w:p>
          <w:bookmarkEnd w:id="20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Вагапов Абас Эдилсолтанович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4"/>
          <w:p>
            <w:pPr>
              <w:spacing w:after="20"/>
              <w:ind w:left="20"/>
              <w:jc w:val="both"/>
            </w:pPr>
            <w:r>
              <w:rPr>
                <w:rFonts w:ascii="Times New Roman"/>
                <w:b w:val="false"/>
                <w:i w:val="false"/>
                <w:color w:val="000000"/>
                <w:sz w:val="20"/>
              </w:rPr>
              <w:t>
167</w:t>
            </w:r>
          </w:p>
          <w:bookmarkEnd w:id="20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Крючек Вячеслав Романович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5"/>
          <w:p>
            <w:pPr>
              <w:spacing w:after="20"/>
              <w:ind w:left="20"/>
              <w:jc w:val="both"/>
            </w:pPr>
            <w:r>
              <w:rPr>
                <w:rFonts w:ascii="Times New Roman"/>
                <w:b w:val="false"/>
                <w:i w:val="false"/>
                <w:color w:val="000000"/>
                <w:sz w:val="20"/>
              </w:rPr>
              <w:t>
168</w:t>
            </w:r>
          </w:p>
          <w:bookmarkEnd w:id="20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Морщинин Владимир Александрович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06"/>
          <w:p>
            <w:pPr>
              <w:spacing w:after="20"/>
              <w:ind w:left="20"/>
              <w:jc w:val="both"/>
            </w:pPr>
            <w:r>
              <w:rPr>
                <w:rFonts w:ascii="Times New Roman"/>
                <w:b w:val="false"/>
                <w:i w:val="false"/>
                <w:color w:val="000000"/>
                <w:sz w:val="20"/>
              </w:rPr>
              <w:t>
Майбалық ауылдық округі</w:t>
            </w:r>
          </w:p>
          <w:bookmarkEnd w:id="206"/>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07"/>
          <w:p>
            <w:pPr>
              <w:spacing w:after="20"/>
              <w:ind w:left="20"/>
              <w:jc w:val="both"/>
            </w:pPr>
            <w:r>
              <w:rPr>
                <w:rFonts w:ascii="Times New Roman"/>
                <w:b w:val="false"/>
                <w:i w:val="false"/>
                <w:color w:val="000000"/>
                <w:sz w:val="20"/>
              </w:rPr>
              <w:t>
169</w:t>
            </w:r>
          </w:p>
          <w:bookmarkEnd w:id="20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Александр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08"/>
          <w:p>
            <w:pPr>
              <w:spacing w:after="20"/>
              <w:ind w:left="20"/>
              <w:jc w:val="both"/>
            </w:pPr>
            <w:r>
              <w:rPr>
                <w:rFonts w:ascii="Times New Roman"/>
                <w:b w:val="false"/>
                <w:i w:val="false"/>
                <w:color w:val="000000"/>
                <w:sz w:val="20"/>
              </w:rPr>
              <w:t>
170</w:t>
            </w:r>
          </w:p>
          <w:bookmarkEnd w:id="20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Иван Дмитриевич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9"/>
          <w:p>
            <w:pPr>
              <w:spacing w:after="20"/>
              <w:ind w:left="20"/>
              <w:jc w:val="both"/>
            </w:pPr>
            <w:r>
              <w:rPr>
                <w:rFonts w:ascii="Times New Roman"/>
                <w:b w:val="false"/>
                <w:i w:val="false"/>
                <w:color w:val="000000"/>
                <w:sz w:val="20"/>
              </w:rPr>
              <w:t>
171</w:t>
            </w:r>
          </w:p>
          <w:bookmarkEnd w:id="20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Аскер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10"/>
          <w:p>
            <w:pPr>
              <w:spacing w:after="20"/>
              <w:ind w:left="20"/>
              <w:jc w:val="both"/>
            </w:pPr>
            <w:r>
              <w:rPr>
                <w:rFonts w:ascii="Times New Roman"/>
                <w:b w:val="false"/>
                <w:i w:val="false"/>
                <w:color w:val="000000"/>
                <w:sz w:val="20"/>
              </w:rPr>
              <w:t>
172</w:t>
            </w:r>
          </w:p>
          <w:bookmarkEnd w:id="21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Масленникова Валентина Дмитриевна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11"/>
          <w:p>
            <w:pPr>
              <w:spacing w:after="20"/>
              <w:ind w:left="20"/>
              <w:jc w:val="both"/>
            </w:pPr>
            <w:r>
              <w:rPr>
                <w:rFonts w:ascii="Times New Roman"/>
                <w:b w:val="false"/>
                <w:i w:val="false"/>
                <w:color w:val="000000"/>
                <w:sz w:val="20"/>
              </w:rPr>
              <w:t>
173</w:t>
            </w:r>
          </w:p>
          <w:bookmarkEnd w:id="21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Маранян Ерванд Беняминович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12"/>
          <w:p>
            <w:pPr>
              <w:spacing w:after="20"/>
              <w:ind w:left="20"/>
              <w:jc w:val="both"/>
            </w:pPr>
            <w:r>
              <w:rPr>
                <w:rFonts w:ascii="Times New Roman"/>
                <w:b w:val="false"/>
                <w:i w:val="false"/>
                <w:color w:val="000000"/>
                <w:sz w:val="20"/>
              </w:rPr>
              <w:t>
174</w:t>
            </w:r>
          </w:p>
          <w:bookmarkEnd w:id="21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Муханбеткали Сабитович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13"/>
          <w:p>
            <w:pPr>
              <w:spacing w:after="20"/>
              <w:ind w:left="20"/>
              <w:jc w:val="both"/>
            </w:pPr>
            <w:r>
              <w:rPr>
                <w:rFonts w:ascii="Times New Roman"/>
                <w:b w:val="false"/>
                <w:i w:val="false"/>
                <w:color w:val="000000"/>
                <w:sz w:val="20"/>
              </w:rPr>
              <w:t>
175</w:t>
            </w:r>
          </w:p>
          <w:bookmarkEnd w:id="21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Сарсембин Ертай Султанович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14"/>
          <w:p>
            <w:pPr>
              <w:spacing w:after="20"/>
              <w:ind w:left="20"/>
              <w:jc w:val="both"/>
            </w:pPr>
            <w:r>
              <w:rPr>
                <w:rFonts w:ascii="Times New Roman"/>
                <w:b w:val="false"/>
                <w:i w:val="false"/>
                <w:color w:val="000000"/>
                <w:sz w:val="20"/>
              </w:rPr>
              <w:t>
176</w:t>
            </w:r>
          </w:p>
          <w:bookmarkEnd w:id="21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Айдар Мухаметжанович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15"/>
          <w:p>
            <w:pPr>
              <w:spacing w:after="20"/>
              <w:ind w:left="20"/>
              <w:jc w:val="both"/>
            </w:pPr>
            <w:r>
              <w:rPr>
                <w:rFonts w:ascii="Times New Roman"/>
                <w:b w:val="false"/>
                <w:i w:val="false"/>
                <w:color w:val="000000"/>
                <w:sz w:val="20"/>
              </w:rPr>
              <w:t>
177</w:t>
            </w:r>
          </w:p>
          <w:bookmarkEnd w:id="21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Тюлебаев Кайсар Жукенович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16"/>
          <w:p>
            <w:pPr>
              <w:spacing w:after="20"/>
              <w:ind w:left="20"/>
              <w:jc w:val="both"/>
            </w:pPr>
            <w:r>
              <w:rPr>
                <w:rFonts w:ascii="Times New Roman"/>
                <w:b w:val="false"/>
                <w:i w:val="false"/>
                <w:color w:val="000000"/>
                <w:sz w:val="20"/>
              </w:rPr>
              <w:t>
178</w:t>
            </w:r>
          </w:p>
          <w:bookmarkEnd w:id="21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Саркенов Багылан Ауельбенович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17"/>
          <w:p>
            <w:pPr>
              <w:spacing w:after="20"/>
              <w:ind w:left="20"/>
              <w:jc w:val="both"/>
            </w:pPr>
            <w:r>
              <w:rPr>
                <w:rFonts w:ascii="Times New Roman"/>
                <w:b w:val="false"/>
                <w:i w:val="false"/>
                <w:color w:val="000000"/>
                <w:sz w:val="20"/>
              </w:rPr>
              <w:t>
179</w:t>
            </w:r>
          </w:p>
          <w:bookmarkEnd w:id="21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Николай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18"/>
          <w:p>
            <w:pPr>
              <w:spacing w:after="20"/>
              <w:ind w:left="20"/>
              <w:jc w:val="both"/>
            </w:pPr>
            <w:r>
              <w:rPr>
                <w:rFonts w:ascii="Times New Roman"/>
                <w:b w:val="false"/>
                <w:i w:val="false"/>
                <w:color w:val="000000"/>
                <w:sz w:val="20"/>
              </w:rPr>
              <w:t>
180</w:t>
            </w:r>
          </w:p>
          <w:bookmarkEnd w:id="21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Нагиев Зухмет Абугуль-Оглы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9"/>
          <w:p>
            <w:pPr>
              <w:spacing w:after="20"/>
              <w:ind w:left="20"/>
              <w:jc w:val="both"/>
            </w:pPr>
            <w:r>
              <w:rPr>
                <w:rFonts w:ascii="Times New Roman"/>
                <w:b w:val="false"/>
                <w:i w:val="false"/>
                <w:color w:val="000000"/>
                <w:sz w:val="20"/>
              </w:rPr>
              <w:t>
181</w:t>
            </w:r>
          </w:p>
          <w:bookmarkEnd w:id="21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Жангали Газезович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20"/>
          <w:p>
            <w:pPr>
              <w:spacing w:after="20"/>
              <w:ind w:left="20"/>
              <w:jc w:val="both"/>
            </w:pPr>
            <w:r>
              <w:rPr>
                <w:rFonts w:ascii="Times New Roman"/>
                <w:b w:val="false"/>
                <w:i w:val="false"/>
                <w:color w:val="000000"/>
                <w:sz w:val="20"/>
              </w:rPr>
              <w:t>
182</w:t>
            </w:r>
          </w:p>
          <w:bookmarkEnd w:id="22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Болданович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21"/>
          <w:p>
            <w:pPr>
              <w:spacing w:after="20"/>
              <w:ind w:left="20"/>
              <w:jc w:val="both"/>
            </w:pPr>
            <w:r>
              <w:rPr>
                <w:rFonts w:ascii="Times New Roman"/>
                <w:b w:val="false"/>
                <w:i w:val="false"/>
                <w:color w:val="000000"/>
                <w:sz w:val="20"/>
              </w:rPr>
              <w:t>
183</w:t>
            </w:r>
          </w:p>
          <w:bookmarkEnd w:id="22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Тюлеев Берик Ескендирович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22"/>
          <w:p>
            <w:pPr>
              <w:spacing w:after="20"/>
              <w:ind w:left="20"/>
              <w:jc w:val="both"/>
            </w:pPr>
            <w:r>
              <w:rPr>
                <w:rFonts w:ascii="Times New Roman"/>
                <w:b w:val="false"/>
                <w:i w:val="false"/>
                <w:color w:val="000000"/>
                <w:sz w:val="20"/>
              </w:rPr>
              <w:t>
184</w:t>
            </w:r>
          </w:p>
          <w:bookmarkEnd w:id="22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Нурканат Кантарбаевич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23"/>
          <w:p>
            <w:pPr>
              <w:spacing w:after="20"/>
              <w:ind w:left="20"/>
              <w:jc w:val="both"/>
            </w:pPr>
            <w:r>
              <w:rPr>
                <w:rFonts w:ascii="Times New Roman"/>
                <w:b w:val="false"/>
                <w:i w:val="false"/>
                <w:color w:val="000000"/>
                <w:sz w:val="20"/>
              </w:rPr>
              <w:t>
185</w:t>
            </w:r>
          </w:p>
          <w:bookmarkEnd w:id="22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Аманжолова Кульпаш Аблаевна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24"/>
          <w:p>
            <w:pPr>
              <w:spacing w:after="20"/>
              <w:ind w:left="20"/>
              <w:jc w:val="both"/>
            </w:pPr>
            <w:r>
              <w:rPr>
                <w:rFonts w:ascii="Times New Roman"/>
                <w:b w:val="false"/>
                <w:i w:val="false"/>
                <w:color w:val="000000"/>
                <w:sz w:val="20"/>
              </w:rPr>
              <w:t>
186</w:t>
            </w:r>
          </w:p>
          <w:bookmarkEnd w:id="22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Орал Сабитович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25"/>
          <w:p>
            <w:pPr>
              <w:spacing w:after="20"/>
              <w:ind w:left="20"/>
              <w:jc w:val="both"/>
            </w:pPr>
            <w:r>
              <w:rPr>
                <w:rFonts w:ascii="Times New Roman"/>
                <w:b w:val="false"/>
                <w:i w:val="false"/>
                <w:color w:val="000000"/>
                <w:sz w:val="20"/>
              </w:rPr>
              <w:t>
187</w:t>
            </w:r>
          </w:p>
          <w:bookmarkEnd w:id="22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Мирошин Николай Александрович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26"/>
          <w:p>
            <w:pPr>
              <w:spacing w:after="20"/>
              <w:ind w:left="20"/>
              <w:jc w:val="both"/>
            </w:pPr>
            <w:r>
              <w:rPr>
                <w:rFonts w:ascii="Times New Roman"/>
                <w:b w:val="false"/>
                <w:i w:val="false"/>
                <w:color w:val="000000"/>
                <w:sz w:val="20"/>
              </w:rPr>
              <w:t>
188</w:t>
            </w:r>
          </w:p>
          <w:bookmarkEnd w:id="22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Шакибаева Дана Даулетовна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27"/>
          <w:p>
            <w:pPr>
              <w:spacing w:after="20"/>
              <w:ind w:left="20"/>
              <w:jc w:val="both"/>
            </w:pPr>
            <w:r>
              <w:rPr>
                <w:rFonts w:ascii="Times New Roman"/>
                <w:b w:val="false"/>
                <w:i w:val="false"/>
                <w:color w:val="000000"/>
                <w:sz w:val="20"/>
              </w:rPr>
              <w:t>
189</w:t>
            </w:r>
          </w:p>
          <w:bookmarkEnd w:id="22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Сулейман Шаймерденович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28"/>
          <w:p>
            <w:pPr>
              <w:spacing w:after="20"/>
              <w:ind w:left="20"/>
              <w:jc w:val="both"/>
            </w:pPr>
            <w:r>
              <w:rPr>
                <w:rFonts w:ascii="Times New Roman"/>
                <w:b w:val="false"/>
                <w:i w:val="false"/>
                <w:color w:val="000000"/>
                <w:sz w:val="20"/>
              </w:rPr>
              <w:t>
190</w:t>
            </w:r>
          </w:p>
          <w:bookmarkEnd w:id="22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Ермоленко Анатолий Андреевич фермерлік шаруашылық</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29"/>
          <w:p>
            <w:pPr>
              <w:spacing w:after="20"/>
              <w:ind w:left="20"/>
              <w:jc w:val="both"/>
            </w:pPr>
            <w:r>
              <w:rPr>
                <w:rFonts w:ascii="Times New Roman"/>
                <w:b w:val="false"/>
                <w:i w:val="false"/>
                <w:color w:val="000000"/>
                <w:sz w:val="20"/>
              </w:rPr>
              <w:t>
191</w:t>
            </w:r>
          </w:p>
          <w:bookmarkEnd w:id="22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Иван Дмитриевич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30"/>
          <w:p>
            <w:pPr>
              <w:spacing w:after="20"/>
              <w:ind w:left="20"/>
              <w:jc w:val="both"/>
            </w:pPr>
            <w:r>
              <w:rPr>
                <w:rFonts w:ascii="Times New Roman"/>
                <w:b w:val="false"/>
                <w:i w:val="false"/>
                <w:color w:val="000000"/>
                <w:sz w:val="20"/>
              </w:rPr>
              <w:t>
192</w:t>
            </w:r>
          </w:p>
          <w:bookmarkEnd w:id="23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Спивак Сергей Андреевич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31"/>
          <w:p>
            <w:pPr>
              <w:spacing w:after="20"/>
              <w:ind w:left="20"/>
              <w:jc w:val="both"/>
            </w:pPr>
            <w:r>
              <w:rPr>
                <w:rFonts w:ascii="Times New Roman"/>
                <w:b w:val="false"/>
                <w:i w:val="false"/>
                <w:color w:val="000000"/>
                <w:sz w:val="20"/>
              </w:rPr>
              <w:t>
193</w:t>
            </w:r>
          </w:p>
          <w:bookmarkEnd w:id="23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Маранян Ерванд Беняминович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32"/>
          <w:p>
            <w:pPr>
              <w:spacing w:after="20"/>
              <w:ind w:left="20"/>
              <w:jc w:val="both"/>
            </w:pPr>
            <w:r>
              <w:rPr>
                <w:rFonts w:ascii="Times New Roman"/>
                <w:b w:val="false"/>
                <w:i w:val="false"/>
                <w:color w:val="000000"/>
                <w:sz w:val="20"/>
              </w:rPr>
              <w:t>
194</w:t>
            </w:r>
          </w:p>
          <w:bookmarkEnd w:id="23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Утулин Алтай Касенович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3"/>
          <w:p>
            <w:pPr>
              <w:spacing w:after="20"/>
              <w:ind w:left="20"/>
              <w:jc w:val="both"/>
            </w:pPr>
            <w:r>
              <w:rPr>
                <w:rFonts w:ascii="Times New Roman"/>
                <w:b w:val="false"/>
                <w:i w:val="false"/>
                <w:color w:val="000000"/>
                <w:sz w:val="20"/>
              </w:rPr>
              <w:t>
195</w:t>
            </w:r>
          </w:p>
          <w:bookmarkEnd w:id="23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Шакибаев Есентай Есимович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4"/>
          <w:p>
            <w:pPr>
              <w:spacing w:after="20"/>
              <w:ind w:left="20"/>
              <w:jc w:val="both"/>
            </w:pPr>
            <w:r>
              <w:rPr>
                <w:rFonts w:ascii="Times New Roman"/>
                <w:b w:val="false"/>
                <w:i w:val="false"/>
                <w:color w:val="000000"/>
                <w:sz w:val="20"/>
              </w:rPr>
              <w:t>
196</w:t>
            </w:r>
          </w:p>
          <w:bookmarkEnd w:id="23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Олег Юрьевич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5"/>
          <w:p>
            <w:pPr>
              <w:spacing w:after="20"/>
              <w:ind w:left="20"/>
              <w:jc w:val="both"/>
            </w:pPr>
            <w:r>
              <w:rPr>
                <w:rFonts w:ascii="Times New Roman"/>
                <w:b w:val="false"/>
                <w:i w:val="false"/>
                <w:color w:val="000000"/>
                <w:sz w:val="20"/>
              </w:rPr>
              <w:t>
Мирный ауылдық округі</w:t>
            </w:r>
          </w:p>
          <w:bookmarkEnd w:id="235"/>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36"/>
          <w:p>
            <w:pPr>
              <w:spacing w:after="20"/>
              <w:ind w:left="20"/>
              <w:jc w:val="both"/>
            </w:pPr>
            <w:r>
              <w:rPr>
                <w:rFonts w:ascii="Times New Roman"/>
                <w:b w:val="false"/>
                <w:i w:val="false"/>
                <w:color w:val="000000"/>
                <w:sz w:val="20"/>
              </w:rPr>
              <w:t>
197</w:t>
            </w:r>
          </w:p>
          <w:bookmarkEnd w:id="23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Апретов Иван Павлович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37"/>
          <w:p>
            <w:pPr>
              <w:spacing w:after="20"/>
              <w:ind w:left="20"/>
              <w:jc w:val="both"/>
            </w:pPr>
            <w:r>
              <w:rPr>
                <w:rFonts w:ascii="Times New Roman"/>
                <w:b w:val="false"/>
                <w:i w:val="false"/>
                <w:color w:val="000000"/>
                <w:sz w:val="20"/>
              </w:rPr>
              <w:t>
198</w:t>
            </w:r>
          </w:p>
          <w:bookmarkEnd w:id="23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Блажков Геннадий Николаевич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38"/>
          <w:p>
            <w:pPr>
              <w:spacing w:after="20"/>
              <w:ind w:left="20"/>
              <w:jc w:val="both"/>
            </w:pPr>
            <w:r>
              <w:rPr>
                <w:rFonts w:ascii="Times New Roman"/>
                <w:b w:val="false"/>
                <w:i w:val="false"/>
                <w:color w:val="000000"/>
                <w:sz w:val="20"/>
              </w:rPr>
              <w:t>
199</w:t>
            </w:r>
          </w:p>
          <w:bookmarkEnd w:id="23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Андрей Генрихович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39"/>
          <w:p>
            <w:pPr>
              <w:spacing w:after="20"/>
              <w:ind w:left="20"/>
              <w:jc w:val="both"/>
            </w:pPr>
            <w:r>
              <w:rPr>
                <w:rFonts w:ascii="Times New Roman"/>
                <w:b w:val="false"/>
                <w:i w:val="false"/>
                <w:color w:val="000000"/>
                <w:sz w:val="20"/>
              </w:rPr>
              <w:t>
200</w:t>
            </w:r>
          </w:p>
          <w:bookmarkEnd w:id="23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Зейнелов Каби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40"/>
          <w:p>
            <w:pPr>
              <w:spacing w:after="20"/>
              <w:ind w:left="20"/>
              <w:jc w:val="both"/>
            </w:pPr>
            <w:r>
              <w:rPr>
                <w:rFonts w:ascii="Times New Roman"/>
                <w:b w:val="false"/>
                <w:i w:val="false"/>
                <w:color w:val="000000"/>
                <w:sz w:val="20"/>
              </w:rPr>
              <w:t>
201</w:t>
            </w:r>
          </w:p>
          <w:bookmarkEnd w:id="24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Дубель Виктор Викторович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41"/>
          <w:p>
            <w:pPr>
              <w:spacing w:after="20"/>
              <w:ind w:left="20"/>
              <w:jc w:val="both"/>
            </w:pPr>
            <w:r>
              <w:rPr>
                <w:rFonts w:ascii="Times New Roman"/>
                <w:b w:val="false"/>
                <w:i w:val="false"/>
                <w:color w:val="000000"/>
                <w:sz w:val="20"/>
              </w:rPr>
              <w:t>
202</w:t>
            </w:r>
          </w:p>
          <w:bookmarkEnd w:id="24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Мереке Беркутович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42"/>
          <w:p>
            <w:pPr>
              <w:spacing w:after="20"/>
              <w:ind w:left="20"/>
              <w:jc w:val="both"/>
            </w:pPr>
            <w:r>
              <w:rPr>
                <w:rFonts w:ascii="Times New Roman"/>
                <w:b w:val="false"/>
                <w:i w:val="false"/>
                <w:color w:val="000000"/>
                <w:sz w:val="20"/>
              </w:rPr>
              <w:t>
203</w:t>
            </w:r>
          </w:p>
          <w:bookmarkEnd w:id="24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Шахмаев Александр Михайлович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43"/>
          <w:p>
            <w:pPr>
              <w:spacing w:after="20"/>
              <w:ind w:left="20"/>
              <w:jc w:val="both"/>
            </w:pPr>
            <w:r>
              <w:rPr>
                <w:rFonts w:ascii="Times New Roman"/>
                <w:b w:val="false"/>
                <w:i w:val="false"/>
                <w:color w:val="000000"/>
                <w:sz w:val="20"/>
              </w:rPr>
              <w:t>
204</w:t>
            </w:r>
          </w:p>
          <w:bookmarkEnd w:id="24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Дробышев Петр Михайлович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4"/>
          <w:p>
            <w:pPr>
              <w:spacing w:after="20"/>
              <w:ind w:left="20"/>
              <w:jc w:val="both"/>
            </w:pPr>
            <w:r>
              <w:rPr>
                <w:rFonts w:ascii="Times New Roman"/>
                <w:b w:val="false"/>
                <w:i w:val="false"/>
                <w:color w:val="000000"/>
                <w:sz w:val="20"/>
              </w:rPr>
              <w:t>
205</w:t>
            </w:r>
          </w:p>
          <w:bookmarkEnd w:id="24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Жакаев Мухтар Серикович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45"/>
          <w:p>
            <w:pPr>
              <w:spacing w:after="20"/>
              <w:ind w:left="20"/>
              <w:jc w:val="both"/>
            </w:pPr>
            <w:r>
              <w:rPr>
                <w:rFonts w:ascii="Times New Roman"/>
                <w:b w:val="false"/>
                <w:i w:val="false"/>
                <w:color w:val="000000"/>
                <w:sz w:val="20"/>
              </w:rPr>
              <w:t>
206</w:t>
            </w:r>
          </w:p>
          <w:bookmarkEnd w:id="24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Якубенко Борис Александрович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46"/>
          <w:p>
            <w:pPr>
              <w:spacing w:after="20"/>
              <w:ind w:left="20"/>
              <w:jc w:val="both"/>
            </w:pPr>
            <w:r>
              <w:rPr>
                <w:rFonts w:ascii="Times New Roman"/>
                <w:b w:val="false"/>
                <w:i w:val="false"/>
                <w:color w:val="000000"/>
                <w:sz w:val="20"/>
              </w:rPr>
              <w:t>
207</w:t>
            </w:r>
          </w:p>
          <w:bookmarkEnd w:id="24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Кайрат Кабенович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47"/>
          <w:p>
            <w:pPr>
              <w:spacing w:after="20"/>
              <w:ind w:left="20"/>
              <w:jc w:val="both"/>
            </w:pPr>
            <w:r>
              <w:rPr>
                <w:rFonts w:ascii="Times New Roman"/>
                <w:b w:val="false"/>
                <w:i w:val="false"/>
                <w:color w:val="000000"/>
                <w:sz w:val="20"/>
              </w:rPr>
              <w:t>
208</w:t>
            </w:r>
          </w:p>
          <w:bookmarkEnd w:id="24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Вагнер Андрей Генрихович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8"/>
          <w:p>
            <w:pPr>
              <w:spacing w:after="20"/>
              <w:ind w:left="20"/>
              <w:jc w:val="both"/>
            </w:pPr>
            <w:r>
              <w:rPr>
                <w:rFonts w:ascii="Times New Roman"/>
                <w:b w:val="false"/>
                <w:i w:val="false"/>
                <w:color w:val="000000"/>
                <w:sz w:val="20"/>
              </w:rPr>
              <w:t>
209</w:t>
            </w:r>
          </w:p>
          <w:bookmarkEnd w:id="24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Магзум Маженович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9"/>
          <w:p>
            <w:pPr>
              <w:spacing w:after="20"/>
              <w:ind w:left="20"/>
              <w:jc w:val="both"/>
            </w:pPr>
            <w:r>
              <w:rPr>
                <w:rFonts w:ascii="Times New Roman"/>
                <w:b w:val="false"/>
                <w:i w:val="false"/>
                <w:color w:val="000000"/>
                <w:sz w:val="20"/>
              </w:rPr>
              <w:t>
Озерный ауылдық округі</w:t>
            </w:r>
          </w:p>
          <w:bookmarkEnd w:id="249"/>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0"/>
          <w:p>
            <w:pPr>
              <w:spacing w:after="20"/>
              <w:ind w:left="20"/>
              <w:jc w:val="both"/>
            </w:pPr>
            <w:r>
              <w:rPr>
                <w:rFonts w:ascii="Times New Roman"/>
                <w:b w:val="false"/>
                <w:i w:val="false"/>
                <w:color w:val="000000"/>
                <w:sz w:val="20"/>
              </w:rPr>
              <w:t>
210</w:t>
            </w:r>
          </w:p>
          <w:bookmarkEnd w:id="25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Жадыгер Коралевич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1"/>
          <w:p>
            <w:pPr>
              <w:spacing w:after="20"/>
              <w:ind w:left="20"/>
              <w:jc w:val="both"/>
            </w:pPr>
            <w:r>
              <w:rPr>
                <w:rFonts w:ascii="Times New Roman"/>
                <w:b w:val="false"/>
                <w:i w:val="false"/>
                <w:color w:val="000000"/>
                <w:sz w:val="20"/>
              </w:rPr>
              <w:t>
211</w:t>
            </w:r>
          </w:p>
          <w:bookmarkEnd w:id="25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Шоканов Азамат Елубаевич шаруа қожалығы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2"/>
          <w:p>
            <w:pPr>
              <w:spacing w:after="20"/>
              <w:ind w:left="20"/>
              <w:jc w:val="both"/>
            </w:pPr>
            <w:r>
              <w:rPr>
                <w:rFonts w:ascii="Times New Roman"/>
                <w:b w:val="false"/>
                <w:i w:val="false"/>
                <w:color w:val="000000"/>
                <w:sz w:val="20"/>
              </w:rPr>
              <w:t>
Первомай ауылдық округі</w:t>
            </w:r>
          </w:p>
          <w:bookmarkEnd w:id="252"/>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3"/>
          <w:p>
            <w:pPr>
              <w:spacing w:after="20"/>
              <w:ind w:left="20"/>
              <w:jc w:val="both"/>
            </w:pPr>
            <w:r>
              <w:rPr>
                <w:rFonts w:ascii="Times New Roman"/>
                <w:b w:val="false"/>
                <w:i w:val="false"/>
                <w:color w:val="000000"/>
                <w:sz w:val="20"/>
              </w:rPr>
              <w:t>
212</w:t>
            </w:r>
          </w:p>
          <w:bookmarkEnd w:id="25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Наталья Ивановна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4"/>
          <w:p>
            <w:pPr>
              <w:spacing w:after="20"/>
              <w:ind w:left="20"/>
              <w:jc w:val="both"/>
            </w:pPr>
            <w:r>
              <w:rPr>
                <w:rFonts w:ascii="Times New Roman"/>
                <w:b w:val="false"/>
                <w:i w:val="false"/>
                <w:color w:val="000000"/>
                <w:sz w:val="20"/>
              </w:rPr>
              <w:t>
213</w:t>
            </w:r>
          </w:p>
          <w:bookmarkEnd w:id="25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Грамотеев Николай Васильевич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5"/>
          <w:p>
            <w:pPr>
              <w:spacing w:after="20"/>
              <w:ind w:left="20"/>
              <w:jc w:val="both"/>
            </w:pPr>
            <w:r>
              <w:rPr>
                <w:rFonts w:ascii="Times New Roman"/>
                <w:b w:val="false"/>
                <w:i w:val="false"/>
                <w:color w:val="000000"/>
                <w:sz w:val="20"/>
              </w:rPr>
              <w:t>
214</w:t>
            </w:r>
          </w:p>
          <w:bookmarkEnd w:id="25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Дулат Ондырисович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56"/>
          <w:p>
            <w:pPr>
              <w:spacing w:after="20"/>
              <w:ind w:left="20"/>
              <w:jc w:val="both"/>
            </w:pPr>
            <w:r>
              <w:rPr>
                <w:rFonts w:ascii="Times New Roman"/>
                <w:b w:val="false"/>
                <w:i w:val="false"/>
                <w:color w:val="000000"/>
                <w:sz w:val="20"/>
              </w:rPr>
              <w:t>
215</w:t>
            </w:r>
          </w:p>
          <w:bookmarkEnd w:id="25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Коротенко Олег Алексеевич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7"/>
          <w:p>
            <w:pPr>
              <w:spacing w:after="20"/>
              <w:ind w:left="20"/>
              <w:jc w:val="both"/>
            </w:pPr>
            <w:r>
              <w:rPr>
                <w:rFonts w:ascii="Times New Roman"/>
                <w:b w:val="false"/>
                <w:i w:val="false"/>
                <w:color w:val="000000"/>
                <w:sz w:val="20"/>
              </w:rPr>
              <w:t>
216</w:t>
            </w:r>
          </w:p>
          <w:bookmarkEnd w:id="25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Федор Кондратьевич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58"/>
          <w:p>
            <w:pPr>
              <w:spacing w:after="20"/>
              <w:ind w:left="20"/>
              <w:jc w:val="both"/>
            </w:pPr>
            <w:r>
              <w:rPr>
                <w:rFonts w:ascii="Times New Roman"/>
                <w:b w:val="false"/>
                <w:i w:val="false"/>
                <w:color w:val="000000"/>
                <w:sz w:val="20"/>
              </w:rPr>
              <w:t>
217</w:t>
            </w:r>
          </w:p>
          <w:bookmarkEnd w:id="25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Лобода Василий Михайлович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59"/>
          <w:p>
            <w:pPr>
              <w:spacing w:after="20"/>
              <w:ind w:left="20"/>
              <w:jc w:val="both"/>
            </w:pPr>
            <w:r>
              <w:rPr>
                <w:rFonts w:ascii="Times New Roman"/>
                <w:b w:val="false"/>
                <w:i w:val="false"/>
                <w:color w:val="000000"/>
                <w:sz w:val="20"/>
              </w:rPr>
              <w:t>
218</w:t>
            </w:r>
          </w:p>
          <w:bookmarkEnd w:id="25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Коротенко Владимир Алексеевич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60"/>
          <w:p>
            <w:pPr>
              <w:spacing w:after="20"/>
              <w:ind w:left="20"/>
              <w:jc w:val="both"/>
            </w:pPr>
            <w:r>
              <w:rPr>
                <w:rFonts w:ascii="Times New Roman"/>
                <w:b w:val="false"/>
                <w:i w:val="false"/>
                <w:color w:val="000000"/>
                <w:sz w:val="20"/>
              </w:rPr>
              <w:t>
219</w:t>
            </w:r>
          </w:p>
          <w:bookmarkEnd w:id="26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Лобода Василий Михайлович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61"/>
          <w:p>
            <w:pPr>
              <w:spacing w:after="20"/>
              <w:ind w:left="20"/>
              <w:jc w:val="both"/>
            </w:pPr>
            <w:r>
              <w:rPr>
                <w:rFonts w:ascii="Times New Roman"/>
                <w:b w:val="false"/>
                <w:i w:val="false"/>
                <w:color w:val="000000"/>
                <w:sz w:val="20"/>
              </w:rPr>
              <w:t>
220</w:t>
            </w:r>
          </w:p>
          <w:bookmarkEnd w:id="26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Федор Кондратьевич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62"/>
          <w:p>
            <w:pPr>
              <w:spacing w:after="20"/>
              <w:ind w:left="20"/>
              <w:jc w:val="both"/>
            </w:pPr>
            <w:r>
              <w:rPr>
                <w:rFonts w:ascii="Times New Roman"/>
                <w:b w:val="false"/>
                <w:i w:val="false"/>
                <w:color w:val="000000"/>
                <w:sz w:val="20"/>
              </w:rPr>
              <w:t>
221</w:t>
            </w:r>
          </w:p>
          <w:bookmarkEnd w:id="26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Грамотеев Николай Васильевич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63"/>
          <w:p>
            <w:pPr>
              <w:spacing w:after="20"/>
              <w:ind w:left="20"/>
              <w:jc w:val="both"/>
            </w:pPr>
            <w:r>
              <w:rPr>
                <w:rFonts w:ascii="Times New Roman"/>
                <w:b w:val="false"/>
                <w:i w:val="false"/>
                <w:color w:val="000000"/>
                <w:sz w:val="20"/>
              </w:rPr>
              <w:t>
222</w:t>
            </w:r>
          </w:p>
          <w:bookmarkEnd w:id="26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Дулат Ондрысович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64"/>
          <w:p>
            <w:pPr>
              <w:spacing w:after="20"/>
              <w:ind w:left="20"/>
              <w:jc w:val="both"/>
            </w:pPr>
            <w:r>
              <w:rPr>
                <w:rFonts w:ascii="Times New Roman"/>
                <w:b w:val="false"/>
                <w:i w:val="false"/>
                <w:color w:val="000000"/>
                <w:sz w:val="20"/>
              </w:rPr>
              <w:t>
223</w:t>
            </w:r>
          </w:p>
          <w:bookmarkEnd w:id="26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Коротенко Олег Алексеевич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65"/>
          <w:p>
            <w:pPr>
              <w:spacing w:after="20"/>
              <w:ind w:left="20"/>
              <w:jc w:val="both"/>
            </w:pPr>
            <w:r>
              <w:rPr>
                <w:rFonts w:ascii="Times New Roman"/>
                <w:b w:val="false"/>
                <w:i w:val="false"/>
                <w:color w:val="000000"/>
                <w:sz w:val="20"/>
              </w:rPr>
              <w:t>
224</w:t>
            </w:r>
          </w:p>
          <w:bookmarkEnd w:id="26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Калгужин Естай Амержанович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66"/>
          <w:p>
            <w:pPr>
              <w:spacing w:after="20"/>
              <w:ind w:left="20"/>
              <w:jc w:val="both"/>
            </w:pPr>
            <w:r>
              <w:rPr>
                <w:rFonts w:ascii="Times New Roman"/>
                <w:b w:val="false"/>
                <w:i w:val="false"/>
                <w:color w:val="000000"/>
                <w:sz w:val="20"/>
              </w:rPr>
              <w:t>
Преснов ауылдық округі</w:t>
            </w:r>
          </w:p>
          <w:bookmarkEnd w:id="266"/>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67"/>
          <w:p>
            <w:pPr>
              <w:spacing w:after="20"/>
              <w:ind w:left="20"/>
              <w:jc w:val="both"/>
            </w:pPr>
            <w:r>
              <w:rPr>
                <w:rFonts w:ascii="Times New Roman"/>
                <w:b w:val="false"/>
                <w:i w:val="false"/>
                <w:color w:val="000000"/>
                <w:sz w:val="20"/>
              </w:rPr>
              <w:t>
225</w:t>
            </w:r>
          </w:p>
          <w:bookmarkEnd w:id="26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Макжанов Арман Аманжолович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68"/>
          <w:p>
            <w:pPr>
              <w:spacing w:after="20"/>
              <w:ind w:left="20"/>
              <w:jc w:val="both"/>
            </w:pPr>
            <w:r>
              <w:rPr>
                <w:rFonts w:ascii="Times New Roman"/>
                <w:b w:val="false"/>
                <w:i w:val="false"/>
                <w:color w:val="000000"/>
                <w:sz w:val="20"/>
              </w:rPr>
              <w:t>
226</w:t>
            </w:r>
          </w:p>
          <w:bookmarkEnd w:id="26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Моргунова Людмила Ивановна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69"/>
          <w:p>
            <w:pPr>
              <w:spacing w:after="20"/>
              <w:ind w:left="20"/>
              <w:jc w:val="both"/>
            </w:pPr>
            <w:r>
              <w:rPr>
                <w:rFonts w:ascii="Times New Roman"/>
                <w:b w:val="false"/>
                <w:i w:val="false"/>
                <w:color w:val="000000"/>
                <w:sz w:val="20"/>
              </w:rPr>
              <w:t>
227</w:t>
            </w:r>
          </w:p>
          <w:bookmarkEnd w:id="26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Шихов Николай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70"/>
          <w:p>
            <w:pPr>
              <w:spacing w:after="20"/>
              <w:ind w:left="20"/>
              <w:jc w:val="both"/>
            </w:pPr>
            <w:r>
              <w:rPr>
                <w:rFonts w:ascii="Times New Roman"/>
                <w:b w:val="false"/>
                <w:i w:val="false"/>
                <w:color w:val="000000"/>
                <w:sz w:val="20"/>
              </w:rPr>
              <w:t>
228</w:t>
            </w:r>
          </w:p>
          <w:bookmarkEnd w:id="27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Сосламбеков Лема Хамитович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71"/>
          <w:p>
            <w:pPr>
              <w:spacing w:after="20"/>
              <w:ind w:left="20"/>
              <w:jc w:val="both"/>
            </w:pPr>
            <w:r>
              <w:rPr>
                <w:rFonts w:ascii="Times New Roman"/>
                <w:b w:val="false"/>
                <w:i w:val="false"/>
                <w:color w:val="000000"/>
                <w:sz w:val="20"/>
              </w:rPr>
              <w:t>
229</w:t>
            </w:r>
          </w:p>
          <w:bookmarkEnd w:id="27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Сычев Виктор Федорович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72"/>
          <w:p>
            <w:pPr>
              <w:spacing w:after="20"/>
              <w:ind w:left="20"/>
              <w:jc w:val="both"/>
            </w:pPr>
            <w:r>
              <w:rPr>
                <w:rFonts w:ascii="Times New Roman"/>
                <w:b w:val="false"/>
                <w:i w:val="false"/>
                <w:color w:val="000000"/>
                <w:sz w:val="20"/>
              </w:rPr>
              <w:t>
230</w:t>
            </w:r>
          </w:p>
          <w:bookmarkEnd w:id="27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Кунгурцев Алексей Николаевич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73"/>
          <w:p>
            <w:pPr>
              <w:spacing w:after="20"/>
              <w:ind w:left="20"/>
              <w:jc w:val="both"/>
            </w:pPr>
            <w:r>
              <w:rPr>
                <w:rFonts w:ascii="Times New Roman"/>
                <w:b w:val="false"/>
                <w:i w:val="false"/>
                <w:color w:val="000000"/>
                <w:sz w:val="20"/>
              </w:rPr>
              <w:t>
231</w:t>
            </w:r>
          </w:p>
          <w:bookmarkEnd w:id="27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Кантар Калкимбаевич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74"/>
          <w:p>
            <w:pPr>
              <w:spacing w:after="20"/>
              <w:ind w:left="20"/>
              <w:jc w:val="both"/>
            </w:pPr>
            <w:r>
              <w:rPr>
                <w:rFonts w:ascii="Times New Roman"/>
                <w:b w:val="false"/>
                <w:i w:val="false"/>
                <w:color w:val="000000"/>
                <w:sz w:val="20"/>
              </w:rPr>
              <w:t>
232</w:t>
            </w:r>
          </w:p>
          <w:bookmarkEnd w:id="27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 Абай Алатаевич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75"/>
          <w:p>
            <w:pPr>
              <w:spacing w:after="20"/>
              <w:ind w:left="20"/>
              <w:jc w:val="both"/>
            </w:pPr>
            <w:r>
              <w:rPr>
                <w:rFonts w:ascii="Times New Roman"/>
                <w:b w:val="false"/>
                <w:i w:val="false"/>
                <w:color w:val="000000"/>
                <w:sz w:val="20"/>
              </w:rPr>
              <w:t>
233</w:t>
            </w:r>
          </w:p>
          <w:bookmarkEnd w:id="27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Дмитрий Фелиппович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76"/>
          <w:p>
            <w:pPr>
              <w:spacing w:after="20"/>
              <w:ind w:left="20"/>
              <w:jc w:val="both"/>
            </w:pPr>
            <w:r>
              <w:rPr>
                <w:rFonts w:ascii="Times New Roman"/>
                <w:b w:val="false"/>
                <w:i w:val="false"/>
                <w:color w:val="000000"/>
                <w:sz w:val="20"/>
              </w:rPr>
              <w:t>
234</w:t>
            </w:r>
          </w:p>
          <w:bookmarkEnd w:id="27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Назеян Ваган Володяевич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77"/>
          <w:p>
            <w:pPr>
              <w:spacing w:after="20"/>
              <w:ind w:left="20"/>
              <w:jc w:val="both"/>
            </w:pPr>
            <w:r>
              <w:rPr>
                <w:rFonts w:ascii="Times New Roman"/>
                <w:b w:val="false"/>
                <w:i w:val="false"/>
                <w:color w:val="000000"/>
                <w:sz w:val="20"/>
              </w:rPr>
              <w:t>
235</w:t>
            </w:r>
          </w:p>
          <w:bookmarkEnd w:id="27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Юрий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78"/>
          <w:p>
            <w:pPr>
              <w:spacing w:after="20"/>
              <w:ind w:left="20"/>
              <w:jc w:val="both"/>
            </w:pPr>
            <w:r>
              <w:rPr>
                <w:rFonts w:ascii="Times New Roman"/>
                <w:b w:val="false"/>
                <w:i w:val="false"/>
                <w:color w:val="000000"/>
                <w:sz w:val="20"/>
              </w:rPr>
              <w:t>
236</w:t>
            </w:r>
          </w:p>
          <w:bookmarkEnd w:id="27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Елена Эдмундовна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79"/>
          <w:p>
            <w:pPr>
              <w:spacing w:after="20"/>
              <w:ind w:left="20"/>
              <w:jc w:val="both"/>
            </w:pPr>
            <w:r>
              <w:rPr>
                <w:rFonts w:ascii="Times New Roman"/>
                <w:b w:val="false"/>
                <w:i w:val="false"/>
                <w:color w:val="000000"/>
                <w:sz w:val="20"/>
              </w:rPr>
              <w:t>
237</w:t>
            </w:r>
          </w:p>
          <w:bookmarkEnd w:id="27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Малыхин Николай Николаевич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80"/>
          <w:p>
            <w:pPr>
              <w:spacing w:after="20"/>
              <w:ind w:left="20"/>
              <w:jc w:val="both"/>
            </w:pPr>
            <w:r>
              <w:rPr>
                <w:rFonts w:ascii="Times New Roman"/>
                <w:b w:val="false"/>
                <w:i w:val="false"/>
                <w:color w:val="000000"/>
                <w:sz w:val="20"/>
              </w:rPr>
              <w:t>
238</w:t>
            </w:r>
          </w:p>
          <w:bookmarkEnd w:id="28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Нифталиев Тельман Али-Оглы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1"/>
          <w:p>
            <w:pPr>
              <w:spacing w:after="20"/>
              <w:ind w:left="20"/>
              <w:jc w:val="both"/>
            </w:pPr>
            <w:r>
              <w:rPr>
                <w:rFonts w:ascii="Times New Roman"/>
                <w:b w:val="false"/>
                <w:i w:val="false"/>
                <w:color w:val="000000"/>
                <w:sz w:val="20"/>
              </w:rPr>
              <w:t>
239</w:t>
            </w:r>
          </w:p>
          <w:bookmarkEnd w:id="28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Лобода Владимир Викторович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82"/>
          <w:p>
            <w:pPr>
              <w:spacing w:after="20"/>
              <w:ind w:left="20"/>
              <w:jc w:val="both"/>
            </w:pPr>
            <w:r>
              <w:rPr>
                <w:rFonts w:ascii="Times New Roman"/>
                <w:b w:val="false"/>
                <w:i w:val="false"/>
                <w:color w:val="000000"/>
                <w:sz w:val="20"/>
              </w:rPr>
              <w:t>
240</w:t>
            </w:r>
          </w:p>
          <w:bookmarkEnd w:id="28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Шихов Николай Анатольевич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83"/>
          <w:p>
            <w:pPr>
              <w:spacing w:after="20"/>
              <w:ind w:left="20"/>
              <w:jc w:val="both"/>
            </w:pPr>
            <w:r>
              <w:rPr>
                <w:rFonts w:ascii="Times New Roman"/>
                <w:b w:val="false"/>
                <w:i w:val="false"/>
                <w:color w:val="000000"/>
                <w:sz w:val="20"/>
              </w:rPr>
              <w:t>
Пресноредут ауылдық округі</w:t>
            </w:r>
          </w:p>
          <w:bookmarkEnd w:id="283"/>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84"/>
          <w:p>
            <w:pPr>
              <w:spacing w:after="20"/>
              <w:ind w:left="20"/>
              <w:jc w:val="both"/>
            </w:pPr>
            <w:r>
              <w:rPr>
                <w:rFonts w:ascii="Times New Roman"/>
                <w:b w:val="false"/>
                <w:i w:val="false"/>
                <w:color w:val="000000"/>
                <w:sz w:val="20"/>
              </w:rPr>
              <w:t>
241</w:t>
            </w:r>
          </w:p>
          <w:bookmarkEnd w:id="28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 Руслан Жамалайлович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85"/>
          <w:p>
            <w:pPr>
              <w:spacing w:after="20"/>
              <w:ind w:left="20"/>
              <w:jc w:val="both"/>
            </w:pPr>
            <w:r>
              <w:rPr>
                <w:rFonts w:ascii="Times New Roman"/>
                <w:b w:val="false"/>
                <w:i w:val="false"/>
                <w:color w:val="000000"/>
                <w:sz w:val="20"/>
              </w:rPr>
              <w:t>
242</w:t>
            </w:r>
          </w:p>
          <w:bookmarkEnd w:id="28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Альдибергенов Канат Нагашибаевич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86"/>
          <w:p>
            <w:pPr>
              <w:spacing w:after="20"/>
              <w:ind w:left="20"/>
              <w:jc w:val="both"/>
            </w:pPr>
            <w:r>
              <w:rPr>
                <w:rFonts w:ascii="Times New Roman"/>
                <w:b w:val="false"/>
                <w:i w:val="false"/>
                <w:color w:val="000000"/>
                <w:sz w:val="20"/>
              </w:rPr>
              <w:t>
243</w:t>
            </w:r>
          </w:p>
          <w:bookmarkEnd w:id="28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Кучукпаев Каиржан Базылканович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87"/>
          <w:p>
            <w:pPr>
              <w:spacing w:after="20"/>
              <w:ind w:left="20"/>
              <w:jc w:val="both"/>
            </w:pPr>
            <w:r>
              <w:rPr>
                <w:rFonts w:ascii="Times New Roman"/>
                <w:b w:val="false"/>
                <w:i w:val="false"/>
                <w:color w:val="000000"/>
                <w:sz w:val="20"/>
              </w:rPr>
              <w:t>
244</w:t>
            </w:r>
          </w:p>
          <w:bookmarkEnd w:id="28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Геннадий Борисович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88"/>
          <w:p>
            <w:pPr>
              <w:spacing w:after="20"/>
              <w:ind w:left="20"/>
              <w:jc w:val="both"/>
            </w:pPr>
            <w:r>
              <w:rPr>
                <w:rFonts w:ascii="Times New Roman"/>
                <w:b w:val="false"/>
                <w:i w:val="false"/>
                <w:color w:val="000000"/>
                <w:sz w:val="20"/>
              </w:rPr>
              <w:t>
245</w:t>
            </w:r>
          </w:p>
          <w:bookmarkEnd w:id="28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Грязнов Александр Владимирович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89"/>
          <w:p>
            <w:pPr>
              <w:spacing w:after="20"/>
              <w:ind w:left="20"/>
              <w:jc w:val="both"/>
            </w:pPr>
            <w:r>
              <w:rPr>
                <w:rFonts w:ascii="Times New Roman"/>
                <w:b w:val="false"/>
                <w:i w:val="false"/>
                <w:color w:val="000000"/>
                <w:sz w:val="20"/>
              </w:rPr>
              <w:t>
246</w:t>
            </w:r>
          </w:p>
          <w:bookmarkEnd w:id="28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Зубань Александр Иванович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90"/>
          <w:p>
            <w:pPr>
              <w:spacing w:after="20"/>
              <w:ind w:left="20"/>
              <w:jc w:val="both"/>
            </w:pPr>
            <w:r>
              <w:rPr>
                <w:rFonts w:ascii="Times New Roman"/>
                <w:b w:val="false"/>
                <w:i w:val="false"/>
                <w:color w:val="000000"/>
                <w:sz w:val="20"/>
              </w:rPr>
              <w:t>
247</w:t>
            </w:r>
          </w:p>
          <w:bookmarkEnd w:id="29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Марунич Иван Федорович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91"/>
          <w:p>
            <w:pPr>
              <w:spacing w:after="20"/>
              <w:ind w:left="20"/>
              <w:jc w:val="both"/>
            </w:pPr>
            <w:r>
              <w:rPr>
                <w:rFonts w:ascii="Times New Roman"/>
                <w:b w:val="false"/>
                <w:i w:val="false"/>
                <w:color w:val="000000"/>
                <w:sz w:val="20"/>
              </w:rPr>
              <w:t>
248</w:t>
            </w:r>
          </w:p>
          <w:bookmarkEnd w:id="29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Владимир Иванович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2"/>
          <w:p>
            <w:pPr>
              <w:spacing w:after="20"/>
              <w:ind w:left="20"/>
              <w:jc w:val="both"/>
            </w:pPr>
            <w:r>
              <w:rPr>
                <w:rFonts w:ascii="Times New Roman"/>
                <w:b w:val="false"/>
                <w:i w:val="false"/>
                <w:color w:val="000000"/>
                <w:sz w:val="20"/>
              </w:rPr>
              <w:t>
249</w:t>
            </w:r>
          </w:p>
          <w:bookmarkEnd w:id="29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Перелыгин Анатолий Анатольевич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93"/>
          <w:p>
            <w:pPr>
              <w:spacing w:after="20"/>
              <w:ind w:left="20"/>
              <w:jc w:val="both"/>
            </w:pPr>
            <w:r>
              <w:rPr>
                <w:rFonts w:ascii="Times New Roman"/>
                <w:b w:val="false"/>
                <w:i w:val="false"/>
                <w:color w:val="000000"/>
                <w:sz w:val="20"/>
              </w:rPr>
              <w:t>
250</w:t>
            </w:r>
          </w:p>
          <w:bookmarkEnd w:id="29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Виктор Вячеславович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94"/>
          <w:p>
            <w:pPr>
              <w:spacing w:after="20"/>
              <w:ind w:left="20"/>
              <w:jc w:val="both"/>
            </w:pPr>
            <w:r>
              <w:rPr>
                <w:rFonts w:ascii="Times New Roman"/>
                <w:b w:val="false"/>
                <w:i w:val="false"/>
                <w:color w:val="000000"/>
                <w:sz w:val="20"/>
              </w:rPr>
              <w:t>
251</w:t>
            </w:r>
          </w:p>
          <w:bookmarkEnd w:id="29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Турнов Виктор Павлович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95"/>
          <w:p>
            <w:pPr>
              <w:spacing w:after="20"/>
              <w:ind w:left="20"/>
              <w:jc w:val="both"/>
            </w:pPr>
            <w:r>
              <w:rPr>
                <w:rFonts w:ascii="Times New Roman"/>
                <w:b w:val="false"/>
                <w:i w:val="false"/>
                <w:color w:val="000000"/>
                <w:sz w:val="20"/>
              </w:rPr>
              <w:t>
252</w:t>
            </w:r>
          </w:p>
          <w:bookmarkEnd w:id="29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Турнов Вячеслав Павлович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96"/>
          <w:p>
            <w:pPr>
              <w:spacing w:after="20"/>
              <w:ind w:left="20"/>
              <w:jc w:val="both"/>
            </w:pPr>
            <w:r>
              <w:rPr>
                <w:rFonts w:ascii="Times New Roman"/>
                <w:b w:val="false"/>
                <w:i w:val="false"/>
                <w:color w:val="000000"/>
                <w:sz w:val="20"/>
              </w:rPr>
              <w:t>
253</w:t>
            </w:r>
          </w:p>
          <w:bookmarkEnd w:id="29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Владимир Вячеславович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97"/>
          <w:p>
            <w:pPr>
              <w:spacing w:after="20"/>
              <w:ind w:left="20"/>
              <w:jc w:val="both"/>
            </w:pPr>
            <w:r>
              <w:rPr>
                <w:rFonts w:ascii="Times New Roman"/>
                <w:b w:val="false"/>
                <w:i w:val="false"/>
                <w:color w:val="000000"/>
                <w:sz w:val="20"/>
              </w:rPr>
              <w:t>
254</w:t>
            </w:r>
          </w:p>
          <w:bookmarkEnd w:id="297"/>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Таныкпаев Жумабай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98"/>
          <w:p>
            <w:pPr>
              <w:spacing w:after="20"/>
              <w:ind w:left="20"/>
              <w:jc w:val="both"/>
            </w:pPr>
            <w:r>
              <w:rPr>
                <w:rFonts w:ascii="Times New Roman"/>
                <w:b w:val="false"/>
                <w:i w:val="false"/>
                <w:color w:val="000000"/>
                <w:sz w:val="20"/>
              </w:rPr>
              <w:t>
255</w:t>
            </w:r>
          </w:p>
          <w:bookmarkEnd w:id="29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Чунгулова Зинаида Алексеевна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9"/>
          <w:p>
            <w:pPr>
              <w:spacing w:after="20"/>
              <w:ind w:left="20"/>
              <w:jc w:val="both"/>
            </w:pPr>
            <w:r>
              <w:rPr>
                <w:rFonts w:ascii="Times New Roman"/>
                <w:b w:val="false"/>
                <w:i w:val="false"/>
                <w:color w:val="000000"/>
                <w:sz w:val="20"/>
              </w:rPr>
              <w:t>
256</w:t>
            </w:r>
          </w:p>
          <w:bookmarkEnd w:id="29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Аманжол Каиркенович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0"/>
          <w:p>
            <w:pPr>
              <w:spacing w:after="20"/>
              <w:ind w:left="20"/>
              <w:jc w:val="both"/>
            </w:pPr>
            <w:r>
              <w:rPr>
                <w:rFonts w:ascii="Times New Roman"/>
                <w:b w:val="false"/>
                <w:i w:val="false"/>
                <w:color w:val="000000"/>
                <w:sz w:val="20"/>
              </w:rPr>
              <w:t>
257</w:t>
            </w:r>
          </w:p>
          <w:bookmarkEnd w:id="30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Алик Альфидович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1"/>
          <w:p>
            <w:pPr>
              <w:spacing w:after="20"/>
              <w:ind w:left="20"/>
              <w:jc w:val="both"/>
            </w:pPr>
            <w:r>
              <w:rPr>
                <w:rFonts w:ascii="Times New Roman"/>
                <w:b w:val="false"/>
                <w:i w:val="false"/>
                <w:color w:val="000000"/>
                <w:sz w:val="20"/>
              </w:rPr>
              <w:t>
258</w:t>
            </w:r>
          </w:p>
          <w:bookmarkEnd w:id="30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Прохоров Василий Александрович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2"/>
          <w:p>
            <w:pPr>
              <w:spacing w:after="20"/>
              <w:ind w:left="20"/>
              <w:jc w:val="both"/>
            </w:pPr>
            <w:r>
              <w:rPr>
                <w:rFonts w:ascii="Times New Roman"/>
                <w:b w:val="false"/>
                <w:i w:val="false"/>
                <w:color w:val="000000"/>
                <w:sz w:val="20"/>
              </w:rPr>
              <w:t>
259</w:t>
            </w:r>
          </w:p>
          <w:bookmarkEnd w:id="30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Багит Кайдарович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3"/>
          <w:p>
            <w:pPr>
              <w:spacing w:after="20"/>
              <w:ind w:left="20"/>
              <w:jc w:val="both"/>
            </w:pPr>
            <w:r>
              <w:rPr>
                <w:rFonts w:ascii="Times New Roman"/>
                <w:b w:val="false"/>
                <w:i w:val="false"/>
                <w:color w:val="000000"/>
                <w:sz w:val="20"/>
              </w:rPr>
              <w:t>
260</w:t>
            </w:r>
          </w:p>
          <w:bookmarkEnd w:id="30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Савинов Сергей Ревьевич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04"/>
          <w:p>
            <w:pPr>
              <w:spacing w:after="20"/>
              <w:ind w:left="20"/>
              <w:jc w:val="both"/>
            </w:pPr>
            <w:r>
              <w:rPr>
                <w:rFonts w:ascii="Times New Roman"/>
                <w:b w:val="false"/>
                <w:i w:val="false"/>
                <w:color w:val="000000"/>
                <w:sz w:val="20"/>
              </w:rPr>
              <w:t>
261</w:t>
            </w:r>
          </w:p>
          <w:bookmarkEnd w:id="30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Колодий Петр Леонидович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05"/>
          <w:p>
            <w:pPr>
              <w:spacing w:after="20"/>
              <w:ind w:left="20"/>
              <w:jc w:val="both"/>
            </w:pPr>
            <w:r>
              <w:rPr>
                <w:rFonts w:ascii="Times New Roman"/>
                <w:b w:val="false"/>
                <w:i w:val="false"/>
                <w:color w:val="000000"/>
                <w:sz w:val="20"/>
              </w:rPr>
              <w:t>
262</w:t>
            </w:r>
          </w:p>
          <w:bookmarkEnd w:id="30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Альдибергенов Канат Нагажбаевич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306"/>
          <w:p>
            <w:pPr>
              <w:spacing w:after="20"/>
              <w:ind w:left="20"/>
              <w:jc w:val="both"/>
            </w:pPr>
            <w:r>
              <w:rPr>
                <w:rFonts w:ascii="Times New Roman"/>
                <w:b w:val="false"/>
                <w:i w:val="false"/>
                <w:color w:val="000000"/>
                <w:sz w:val="20"/>
              </w:rPr>
              <w:t>
263</w:t>
            </w:r>
          </w:p>
          <w:bookmarkEnd w:id="306"/>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 Ваха Джамалайлович фермерлік шаруашылығы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307"/>
          <w:p>
            <w:pPr>
              <w:spacing w:after="20"/>
              <w:ind w:left="20"/>
              <w:jc w:val="both"/>
            </w:pPr>
            <w:r>
              <w:rPr>
                <w:rFonts w:ascii="Times New Roman"/>
                <w:b w:val="false"/>
                <w:i w:val="false"/>
                <w:color w:val="000000"/>
                <w:sz w:val="20"/>
              </w:rPr>
              <w:t>
Троицкий ауылдық округі</w:t>
            </w:r>
          </w:p>
          <w:bookmarkEnd w:id="307"/>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308"/>
          <w:p>
            <w:pPr>
              <w:spacing w:after="20"/>
              <w:ind w:left="20"/>
              <w:jc w:val="both"/>
            </w:pPr>
            <w:r>
              <w:rPr>
                <w:rFonts w:ascii="Times New Roman"/>
                <w:b w:val="false"/>
                <w:i w:val="false"/>
                <w:color w:val="000000"/>
                <w:sz w:val="20"/>
              </w:rPr>
              <w:t>
264</w:t>
            </w:r>
          </w:p>
          <w:bookmarkEnd w:id="308"/>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Амангельды Баймолдинович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09"/>
          <w:p>
            <w:pPr>
              <w:spacing w:after="20"/>
              <w:ind w:left="20"/>
              <w:jc w:val="both"/>
            </w:pPr>
            <w:r>
              <w:rPr>
                <w:rFonts w:ascii="Times New Roman"/>
                <w:b w:val="false"/>
                <w:i w:val="false"/>
                <w:color w:val="000000"/>
                <w:sz w:val="20"/>
              </w:rPr>
              <w:t>
265</w:t>
            </w:r>
          </w:p>
          <w:bookmarkEnd w:id="309"/>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 Кавкенович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10"/>
          <w:p>
            <w:pPr>
              <w:spacing w:after="20"/>
              <w:ind w:left="20"/>
              <w:jc w:val="both"/>
            </w:pPr>
            <w:r>
              <w:rPr>
                <w:rFonts w:ascii="Times New Roman"/>
                <w:b w:val="false"/>
                <w:i w:val="false"/>
                <w:color w:val="000000"/>
                <w:sz w:val="20"/>
              </w:rPr>
              <w:t>
266</w:t>
            </w:r>
          </w:p>
          <w:bookmarkEnd w:id="310"/>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Баекин Азат Кабиевич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11"/>
          <w:p>
            <w:pPr>
              <w:spacing w:after="20"/>
              <w:ind w:left="20"/>
              <w:jc w:val="both"/>
            </w:pPr>
            <w:r>
              <w:rPr>
                <w:rFonts w:ascii="Times New Roman"/>
                <w:b w:val="false"/>
                <w:i w:val="false"/>
                <w:color w:val="000000"/>
                <w:sz w:val="20"/>
              </w:rPr>
              <w:t>
267</w:t>
            </w:r>
          </w:p>
          <w:bookmarkEnd w:id="311"/>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Гали Минайдарович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12"/>
          <w:p>
            <w:pPr>
              <w:spacing w:after="20"/>
              <w:ind w:left="20"/>
              <w:jc w:val="both"/>
            </w:pPr>
            <w:r>
              <w:rPr>
                <w:rFonts w:ascii="Times New Roman"/>
                <w:b w:val="false"/>
                <w:i w:val="false"/>
                <w:color w:val="000000"/>
                <w:sz w:val="20"/>
              </w:rPr>
              <w:t>
268</w:t>
            </w:r>
          </w:p>
          <w:bookmarkEnd w:id="312"/>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 Амантай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13"/>
          <w:p>
            <w:pPr>
              <w:spacing w:after="20"/>
              <w:ind w:left="20"/>
              <w:jc w:val="both"/>
            </w:pPr>
            <w:r>
              <w:rPr>
                <w:rFonts w:ascii="Times New Roman"/>
                <w:b w:val="false"/>
                <w:i w:val="false"/>
                <w:color w:val="000000"/>
                <w:sz w:val="20"/>
              </w:rPr>
              <w:t>
269</w:t>
            </w:r>
          </w:p>
          <w:bookmarkEnd w:id="313"/>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Сырбай Жасуланович шаруа қожалығы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314"/>
          <w:p>
            <w:pPr>
              <w:spacing w:after="20"/>
              <w:ind w:left="20"/>
              <w:jc w:val="both"/>
            </w:pPr>
            <w:r>
              <w:rPr>
                <w:rFonts w:ascii="Times New Roman"/>
                <w:b w:val="false"/>
                <w:i w:val="false"/>
                <w:color w:val="000000"/>
                <w:sz w:val="20"/>
              </w:rPr>
              <w:t>
270</w:t>
            </w:r>
          </w:p>
          <w:bookmarkEnd w:id="314"/>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Гали Минайдарович фермерлік шаруашылығы</w:t>
            </w:r>
          </w:p>
        </w:tc>
      </w:tr>
      <w:tr>
        <w:trPr>
          <w:trHeight w:val="30" w:hRule="atLeast"/>
        </w:trPr>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315"/>
          <w:p>
            <w:pPr>
              <w:spacing w:after="20"/>
              <w:ind w:left="20"/>
              <w:jc w:val="both"/>
            </w:pPr>
            <w:r>
              <w:rPr>
                <w:rFonts w:ascii="Times New Roman"/>
                <w:b w:val="false"/>
                <w:i w:val="false"/>
                <w:color w:val="000000"/>
                <w:sz w:val="20"/>
              </w:rPr>
              <w:t>
271</w:t>
            </w:r>
          </w:p>
          <w:bookmarkEnd w:id="315"/>
        </w:tc>
        <w:tc>
          <w:tcPr>
            <w:tcW w:w="9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Загребельный Валерий Владимирович фермерлік шаруашылығы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бойынша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2 қосымша</w:t>
            </w:r>
          </w:p>
        </w:tc>
      </w:tr>
    </w:tbl>
    <w:bookmarkStart w:name="z333" w:id="316"/>
    <w:p>
      <w:pPr>
        <w:spacing w:after="0"/>
        <w:ind w:left="0"/>
        <w:jc w:val="left"/>
      </w:pPr>
      <w:r>
        <w:rPr>
          <w:rFonts w:ascii="Times New Roman"/>
          <w:b/>
          <w:i w:val="false"/>
          <w:color w:val="000000"/>
        </w:rPr>
        <w:t xml:space="preserve"> Жайылым айналымдарының қолайлы сызбалары</w:t>
      </w:r>
    </w:p>
    <w:bookmarkEnd w:id="316"/>
    <w:bookmarkStart w:name="z334"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бойынша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3 қосымша</w:t>
            </w:r>
          </w:p>
        </w:tc>
      </w:tr>
    </w:tbl>
    <w:bookmarkStart w:name="z340" w:id="3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18"/>
    <w:bookmarkStart w:name="z341"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бойынша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4 қосымша</w:t>
            </w:r>
          </w:p>
        </w:tc>
      </w:tr>
    </w:tbl>
    <w:bookmarkStart w:name="z347" w:id="3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сызбасы</w:t>
      </w:r>
    </w:p>
    <w:bookmarkEnd w:id="320"/>
    <w:bookmarkStart w:name="z348"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бйынша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5 қосымша</w:t>
            </w:r>
          </w:p>
        </w:tc>
      </w:tr>
    </w:tbl>
    <w:bookmarkStart w:name="z354" w:id="3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w:t>
      </w:r>
    </w:p>
    <w:bookmarkEnd w:id="322"/>
    <w:bookmarkStart w:name="z355"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Жамбыл ауданы бойынша</w:t>
            </w:r>
            <w:r>
              <w:rPr>
                <w:rFonts w:ascii="Times New Roman"/>
                <w:b w:val="false"/>
                <w:i w:val="false"/>
                <w:color w:val="000000"/>
                <w:sz w:val="20"/>
              </w:rPr>
              <w:t xml:space="preserve"> 2018-2019 жылдарға арналған</w:t>
            </w:r>
            <w:r>
              <w:rPr>
                <w:rFonts w:ascii="Times New Roman"/>
                <w:b w:val="false"/>
                <w:i w:val="false"/>
                <w:color w:val="000000"/>
                <w:sz w:val="20"/>
              </w:rPr>
              <w:t xml:space="preserve"> жайылымдарды басқару және</w:t>
            </w:r>
            <w:r>
              <w:rPr>
                <w:rFonts w:ascii="Times New Roman"/>
                <w:b w:val="false"/>
                <w:i w:val="false"/>
                <w:color w:val="000000"/>
                <w:sz w:val="20"/>
              </w:rPr>
              <w:t xml:space="preserve"> оларды пайдалану жөніндегі</w:t>
            </w:r>
            <w:r>
              <w:rPr>
                <w:rFonts w:ascii="Times New Roman"/>
                <w:b w:val="false"/>
                <w:i w:val="false"/>
                <w:color w:val="000000"/>
                <w:sz w:val="20"/>
              </w:rPr>
              <w:t xml:space="preserve"> жоспарға 6 қосымша</w:t>
            </w:r>
          </w:p>
        </w:tc>
      </w:tr>
    </w:tbl>
    <w:bookmarkStart w:name="z361" w:id="324"/>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кестесі</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054"/>
        <w:gridCol w:w="2740"/>
        <w:gridCol w:w="2740"/>
        <w:gridCol w:w="2630"/>
        <w:gridCol w:w="2630"/>
      </w:tblGrid>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25"/>
          <w:p>
            <w:pPr>
              <w:spacing w:after="20"/>
              <w:ind w:left="20"/>
              <w:jc w:val="both"/>
            </w:pPr>
            <w:r>
              <w:rPr>
                <w:rFonts w:ascii="Times New Roman"/>
                <w:b w:val="false"/>
                <w:i w:val="false"/>
                <w:color w:val="000000"/>
                <w:sz w:val="20"/>
              </w:rPr>
              <w:t>
Ауылдық, округ атауы</w:t>
            </w:r>
          </w:p>
          <w:bookmarkEnd w:id="325"/>
        </w:tc>
        <w:tc>
          <w:tcPr>
            <w:tcW w:w="10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26"/>
          <w:p>
            <w:pPr>
              <w:spacing w:after="20"/>
              <w:ind w:left="20"/>
              <w:jc w:val="both"/>
            </w:pPr>
            <w:r>
              <w:rPr>
                <w:rFonts w:ascii="Times New Roman"/>
                <w:b w:val="false"/>
                <w:i w:val="false"/>
                <w:color w:val="000000"/>
                <w:sz w:val="20"/>
              </w:rPr>
              <w:t>
Архангелка</w:t>
            </w:r>
          </w:p>
          <w:bookmarkEnd w:id="326"/>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27"/>
          <w:p>
            <w:pPr>
              <w:spacing w:after="20"/>
              <w:ind w:left="20"/>
              <w:jc w:val="both"/>
            </w:pPr>
            <w:r>
              <w:rPr>
                <w:rFonts w:ascii="Times New Roman"/>
                <w:b w:val="false"/>
                <w:i w:val="false"/>
                <w:color w:val="000000"/>
                <w:sz w:val="20"/>
              </w:rPr>
              <w:t>
Благовещенка</w:t>
            </w:r>
          </w:p>
          <w:bookmarkEnd w:id="327"/>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28"/>
          <w:p>
            <w:pPr>
              <w:spacing w:after="20"/>
              <w:ind w:left="20"/>
              <w:jc w:val="both"/>
            </w:pPr>
            <w:r>
              <w:rPr>
                <w:rFonts w:ascii="Times New Roman"/>
                <w:b w:val="false"/>
                <w:i w:val="false"/>
                <w:color w:val="000000"/>
                <w:sz w:val="20"/>
              </w:rPr>
              <w:t>
Жамбыл</w:t>
            </w:r>
          </w:p>
          <w:bookmarkEnd w:id="328"/>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с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29"/>
          <w:p>
            <w:pPr>
              <w:spacing w:after="20"/>
              <w:ind w:left="20"/>
              <w:jc w:val="both"/>
            </w:pPr>
            <w:r>
              <w:rPr>
                <w:rFonts w:ascii="Times New Roman"/>
                <w:b w:val="false"/>
                <w:i w:val="false"/>
                <w:color w:val="000000"/>
                <w:sz w:val="20"/>
              </w:rPr>
              <w:t>
Казанка</w:t>
            </w:r>
          </w:p>
          <w:bookmarkEnd w:id="329"/>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30"/>
          <w:p>
            <w:pPr>
              <w:spacing w:after="20"/>
              <w:ind w:left="20"/>
              <w:jc w:val="both"/>
            </w:pPr>
            <w:r>
              <w:rPr>
                <w:rFonts w:ascii="Times New Roman"/>
                <w:b w:val="false"/>
                <w:i w:val="false"/>
                <w:color w:val="000000"/>
                <w:sz w:val="20"/>
              </w:rPr>
              <w:t>
Қайранкөл</w:t>
            </w:r>
          </w:p>
          <w:bookmarkEnd w:id="330"/>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31"/>
          <w:p>
            <w:pPr>
              <w:spacing w:after="20"/>
              <w:ind w:left="20"/>
              <w:jc w:val="both"/>
            </w:pPr>
            <w:r>
              <w:rPr>
                <w:rFonts w:ascii="Times New Roman"/>
                <w:b w:val="false"/>
                <w:i w:val="false"/>
                <w:color w:val="000000"/>
                <w:sz w:val="20"/>
              </w:rPr>
              <w:t>
Кладбинка</w:t>
            </w:r>
          </w:p>
          <w:bookmarkEnd w:id="331"/>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32"/>
          <w:p>
            <w:pPr>
              <w:spacing w:after="20"/>
              <w:ind w:left="20"/>
              <w:jc w:val="both"/>
            </w:pPr>
            <w:r>
              <w:rPr>
                <w:rFonts w:ascii="Times New Roman"/>
                <w:b w:val="false"/>
                <w:i w:val="false"/>
                <w:color w:val="000000"/>
                <w:sz w:val="20"/>
              </w:rPr>
              <w:t>
Майбалық</w:t>
            </w:r>
          </w:p>
          <w:bookmarkEnd w:id="332"/>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33"/>
          <w:p>
            <w:pPr>
              <w:spacing w:after="20"/>
              <w:ind w:left="20"/>
              <w:jc w:val="both"/>
            </w:pPr>
            <w:r>
              <w:rPr>
                <w:rFonts w:ascii="Times New Roman"/>
                <w:b w:val="false"/>
                <w:i w:val="false"/>
                <w:color w:val="000000"/>
                <w:sz w:val="20"/>
              </w:rPr>
              <w:t>
Мирный</w:t>
            </w:r>
          </w:p>
          <w:bookmarkEnd w:id="333"/>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34"/>
          <w:p>
            <w:pPr>
              <w:spacing w:after="20"/>
              <w:ind w:left="20"/>
              <w:jc w:val="both"/>
            </w:pPr>
            <w:r>
              <w:rPr>
                <w:rFonts w:ascii="Times New Roman"/>
                <w:b w:val="false"/>
                <w:i w:val="false"/>
                <w:color w:val="000000"/>
                <w:sz w:val="20"/>
              </w:rPr>
              <w:t>
Озерный</w:t>
            </w:r>
          </w:p>
          <w:bookmarkEnd w:id="334"/>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35"/>
          <w:p>
            <w:pPr>
              <w:spacing w:after="20"/>
              <w:ind w:left="20"/>
              <w:jc w:val="both"/>
            </w:pPr>
            <w:r>
              <w:rPr>
                <w:rFonts w:ascii="Times New Roman"/>
                <w:b w:val="false"/>
                <w:i w:val="false"/>
                <w:color w:val="000000"/>
                <w:sz w:val="20"/>
              </w:rPr>
              <w:t>
Первомай</w:t>
            </w:r>
          </w:p>
          <w:bookmarkEnd w:id="335"/>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36"/>
          <w:p>
            <w:pPr>
              <w:spacing w:after="20"/>
              <w:ind w:left="20"/>
              <w:jc w:val="both"/>
            </w:pPr>
            <w:r>
              <w:rPr>
                <w:rFonts w:ascii="Times New Roman"/>
                <w:b w:val="false"/>
                <w:i w:val="false"/>
                <w:color w:val="000000"/>
                <w:sz w:val="20"/>
              </w:rPr>
              <w:t>
Преснов</w:t>
            </w:r>
          </w:p>
          <w:bookmarkEnd w:id="336"/>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37"/>
          <w:p>
            <w:pPr>
              <w:spacing w:after="20"/>
              <w:ind w:left="20"/>
              <w:jc w:val="both"/>
            </w:pPr>
            <w:r>
              <w:rPr>
                <w:rFonts w:ascii="Times New Roman"/>
                <w:b w:val="false"/>
                <w:i w:val="false"/>
                <w:color w:val="000000"/>
                <w:sz w:val="20"/>
              </w:rPr>
              <w:t>
Пресноредут</w:t>
            </w:r>
          </w:p>
          <w:bookmarkEnd w:id="337"/>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38"/>
          <w:p>
            <w:pPr>
              <w:spacing w:after="20"/>
              <w:ind w:left="20"/>
              <w:jc w:val="both"/>
            </w:pPr>
            <w:r>
              <w:rPr>
                <w:rFonts w:ascii="Times New Roman"/>
                <w:b w:val="false"/>
                <w:i w:val="false"/>
                <w:color w:val="000000"/>
                <w:sz w:val="20"/>
              </w:rPr>
              <w:t>
Троицкий</w:t>
            </w:r>
          </w:p>
          <w:bookmarkEnd w:id="338"/>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25.04 - 24.06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25.06 - 24.08 дейін</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мәрте мал жаю</w:t>
            </w:r>
            <w:r>
              <w:br/>
            </w:r>
            <w:r>
              <w:rPr>
                <w:rFonts w:ascii="Times New Roman"/>
                <w:b w:val="false"/>
                <w:i w:val="false"/>
                <w:color w:val="000000"/>
                <w:sz w:val="20"/>
              </w:rPr>
              <w:t>
 25.08 - 22.10 дейін</w:t>
            </w:r>
          </w:p>
        </w:tc>
      </w:tr>
    </w:tbl>
    <w:bookmarkStart w:name="z390" w:id="339"/>
    <w:p>
      <w:pPr>
        <w:spacing w:after="0"/>
        <w:ind w:left="0"/>
        <w:jc w:val="both"/>
      </w:pPr>
      <w:r>
        <w:rPr>
          <w:rFonts w:ascii="Times New Roman"/>
          <w:b w:val="false"/>
          <w:i w:val="false"/>
          <w:color w:val="000000"/>
          <w:sz w:val="28"/>
        </w:rPr>
        <w:t>
      Жайылым кезеңінің ұзақтығы топырақтық-климаттық аймаққа, ауыл шаруашылығы жануарлар түріне, сондай-ақ жайылым өнімділігіне байланысты 180-200 күнді құрайды.</w:t>
      </w:r>
    </w:p>
    <w:bookmarkEnd w:id="339"/>
    <w:bookmarkStart w:name="z391" w:id="340"/>
    <w:p>
      <w:pPr>
        <w:spacing w:after="0"/>
        <w:ind w:left="0"/>
        <w:jc w:val="both"/>
      </w:pPr>
      <w:r>
        <w:rPr>
          <w:rFonts w:ascii="Times New Roman"/>
          <w:b w:val="false"/>
          <w:i w:val="false"/>
          <w:color w:val="000000"/>
          <w:sz w:val="28"/>
        </w:rPr>
        <w:t>
      Бұл жағдайда жайылымның ұзақтығы ірі мүйізді қара, ұсақ мүйізді малдар, жылқы үшін максималды қар жамылғысының қалыңдығымен тереңдігіне және басқада факторларға байланысты.</w:t>
      </w:r>
    </w:p>
    <w:bookmarkEnd w:id="340"/>
    <w:bookmarkStart w:name="z392" w:id="341"/>
    <w:p>
      <w:pPr>
        <w:spacing w:after="0"/>
        <w:ind w:left="0"/>
        <w:jc w:val="both"/>
      </w:pPr>
      <w:r>
        <w:rPr>
          <w:rFonts w:ascii="Times New Roman"/>
          <w:b w:val="false"/>
          <w:i w:val="false"/>
          <w:color w:val="000000"/>
          <w:sz w:val="28"/>
        </w:rPr>
        <w:t>
      Ескерту: аббревиатураның толық жазылуы:</w:t>
      </w:r>
    </w:p>
    <w:bookmarkEnd w:id="341"/>
    <w:bookmarkStart w:name="z393" w:id="342"/>
    <w:p>
      <w:pPr>
        <w:spacing w:after="0"/>
        <w:ind w:left="0"/>
        <w:jc w:val="both"/>
      </w:pPr>
      <w:r>
        <w:rPr>
          <w:rFonts w:ascii="Times New Roman"/>
          <w:b w:val="false"/>
          <w:i w:val="false"/>
          <w:color w:val="000000"/>
          <w:sz w:val="28"/>
        </w:rPr>
        <w:t xml:space="preserve">
      га - гектар; </w:t>
      </w:r>
    </w:p>
    <w:bookmarkEnd w:id="342"/>
    <w:bookmarkStart w:name="z394" w:id="343"/>
    <w:p>
      <w:pPr>
        <w:spacing w:after="0"/>
        <w:ind w:left="0"/>
        <w:jc w:val="both"/>
      </w:pPr>
      <w:r>
        <w:rPr>
          <w:rFonts w:ascii="Times New Roman"/>
          <w:b w:val="false"/>
          <w:i w:val="false"/>
          <w:color w:val="000000"/>
          <w:sz w:val="28"/>
        </w:rPr>
        <w:t>
      мм - миллиметр;</w:t>
      </w:r>
    </w:p>
    <w:bookmarkEnd w:id="343"/>
    <w:bookmarkStart w:name="z395" w:id="344"/>
    <w:p>
      <w:pPr>
        <w:spacing w:after="0"/>
        <w:ind w:left="0"/>
        <w:jc w:val="both"/>
      </w:pPr>
      <w:r>
        <w:rPr>
          <w:rFonts w:ascii="Times New Roman"/>
          <w:b w:val="false"/>
          <w:i w:val="false"/>
          <w:color w:val="000000"/>
          <w:sz w:val="28"/>
        </w:rPr>
        <w:t>
      см - сантиметр;</w:t>
      </w:r>
    </w:p>
    <w:bookmarkEnd w:id="344"/>
    <w:bookmarkStart w:name="z396" w:id="345"/>
    <w:p>
      <w:pPr>
        <w:spacing w:after="0"/>
        <w:ind w:left="0"/>
        <w:jc w:val="both"/>
      </w:pPr>
      <w:r>
        <w:rPr>
          <w:rFonts w:ascii="Times New Roman"/>
          <w:b w:val="false"/>
          <w:i w:val="false"/>
          <w:color w:val="000000"/>
          <w:sz w:val="28"/>
        </w:rPr>
        <w:t>
      а/о - ауылдық округ;</w:t>
      </w:r>
    </w:p>
    <w:bookmarkEnd w:id="345"/>
    <w:bookmarkStart w:name="z397" w:id="346"/>
    <w:p>
      <w:pPr>
        <w:spacing w:after="0"/>
        <w:ind w:left="0"/>
        <w:jc w:val="both"/>
      </w:pPr>
      <w:r>
        <w:rPr>
          <w:rFonts w:ascii="Times New Roman"/>
          <w:b w:val="false"/>
          <w:i w:val="false"/>
          <w:color w:val="000000"/>
          <w:sz w:val="28"/>
        </w:rPr>
        <w:t>
      С – Цельсия көрсеткіші.</w:t>
      </w:r>
    </w:p>
    <w:bookmarkEnd w:id="34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