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597e1" w14:textId="30597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Ғабит Мүсірепов атындағы ауданы мәслихатының 2017 жылғы 25 желтоқсандағы № 17-5 "2018-2020 жылдарға арналған Ғабит Мүсірепов атындағы ауданы Дружба ауылдық округінің бюджеті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 мәслихатының 2018 жылғы 7 желтоқсандағы № 36-2 шешімі. Солтүстік Қазақстан облысының Әділет департаментінде 2018 жылғы 11 желтоқсанда № 5060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Бюджеттік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Ғабит Мүсірепов атындағы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Ғабит Мүсірепов атындағы ауданы мәслихатының 2017 жылғы 25 желтоқсандағы № 17-5 "2018-2020 жылдарға арналған Ғабит Мүсірепов атындағы ауданы Дружба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4545 тіркелген, 2018 жылы 31 қаңтарда Қазақстан Республикасы нормативтік құқықтық актілерінің электрондық түрдегі эталондық бақылау банкінде жарияланған) келесі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баяндалсын: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2018-2020 жылдарға арналған Ғабит Мүсірепов атындағы ауданы Дружба ауылдық округінің бюджеті бекітілсін, соның ішінде 2018 жылға арналғаны келесі көлемдерде: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11 695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4 793,6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6 901,4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11 695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- 0; 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- 0."; 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жылғы 1 қаңтардан бастап қолданысқа енгізіледі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Ғабит Мүсірепов атындағы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ауданы мәслихатының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сессиясының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М. Әбуова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Ғабит Мүсірепов атындағы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ауданы мәслихатының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хатышысы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Е. Әділбеков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2018 жылғы 7 желтоқсандағы № 36-2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2017 жылғы 25 желтоқсандағы № 17-5 шешіміне 1-қосымша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Ғабит Мүсірепов атындағы ауданы Дружба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682"/>
        <w:gridCol w:w="4440"/>
      </w:tblGrid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4 793,6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3 503,6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3 017,6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6 901,4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6 901,4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0"/>
        <w:gridCol w:w="980"/>
        <w:gridCol w:w="1509"/>
        <w:gridCol w:w="1509"/>
        <w:gridCol w:w="4690"/>
        <w:gridCol w:w="2502"/>
      </w:tblGrid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Функцио-налдық топ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Функцио-налдық кіші топ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бағдарла-малардың әкімшісі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Бағда-рлама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11 695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10 698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10 698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10 698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 қызметін қамтамасыз ету жөніндегі қызметтер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10 698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Бюджеттің тапшылығын қаржыландыру (профицитін пайдалану) 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