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3f39d" w14:textId="753f3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2018-2019 жылдарға арналған Солтүстік Қазақстан облысы Ғабит Мүсірепов атындағы ауданы бойынша жайылымдарды басқару және оларды қолдану Жоспарын бекіту туралы</w:t>
      </w:r>
    </w:p>
    <w:p>
      <w:pPr>
        <w:spacing w:after="0"/>
        <w:ind w:left="0"/>
        <w:jc w:val="both"/>
      </w:pPr>
      <w:r>
        <w:rPr>
          <w:rFonts w:ascii="Times New Roman"/>
          <w:b w:val="false"/>
          <w:i w:val="false"/>
          <w:color w:val="000000"/>
          <w:sz w:val="28"/>
        </w:rPr>
        <w:t>Солтүстік Қазақстан облысы Ғабит Мүсірепов атындағы аудан мәслихатының 2018 жылғы 5 ақпандағы № 19-15 шешімі. Солтүстік Қазақстан облысының Әділет департаментінде 2018 жылғы 23 ақпанда № 4576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2017 жылғы 20 ақпандағы "Жайылымдар туралы" Заңының 8 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Ғабит Мүсірепов атындағы ауданы мәслихаты ШЕШТІ:</w:t>
      </w:r>
    </w:p>
    <w:bookmarkEnd w:id="0"/>
    <w:bookmarkStart w:name="z5" w:id="1"/>
    <w:p>
      <w:pPr>
        <w:spacing w:after="0"/>
        <w:ind w:left="0"/>
        <w:jc w:val="both"/>
      </w:pPr>
      <w:r>
        <w:rPr>
          <w:rFonts w:ascii="Times New Roman"/>
          <w:b w:val="false"/>
          <w:i w:val="false"/>
          <w:color w:val="000000"/>
          <w:sz w:val="28"/>
        </w:rPr>
        <w:t xml:space="preserve">
      1. 2018-2019 жылдарға арналған Солтүстік Қазақстан облысы Ғабит Мүсірепов атындағы ауданы бойынша жайылымдарды басқару және оларды қолдану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Ғабит Мүсірепов атындағы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XІХ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Шаймерденов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Ғабит Мүсірепов атындағы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ауданы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Әділбеков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Ғабит Мүсірепов атындағы ауданы мәслихатының 2018 жылғы 5 ақпандағы № 19-15 шешімімен бекітілді</w:t>
            </w:r>
          </w:p>
        </w:tc>
      </w:tr>
    </w:tbl>
    <w:bookmarkStart w:name="z9" w:id="3"/>
    <w:p>
      <w:pPr>
        <w:spacing w:after="0"/>
        <w:ind w:left="0"/>
        <w:jc w:val="left"/>
      </w:pPr>
      <w:r>
        <w:rPr>
          <w:rFonts w:ascii="Times New Roman"/>
          <w:b/>
          <w:i w:val="false"/>
          <w:color w:val="000000"/>
        </w:rPr>
        <w:t xml:space="preserve"> 2018-2019 жылдарға арналған Солтүстік Қазақстан облысы Ғабит Мүсірепов атындағы ауданы бойынша жайылымдарды басқару және оларды пайдалану жөніндегі жоспар</w:t>
      </w:r>
    </w:p>
    <w:bookmarkEnd w:id="3"/>
    <w:bookmarkStart w:name="z10" w:id="4"/>
    <w:p>
      <w:pPr>
        <w:spacing w:after="0"/>
        <w:ind w:left="0"/>
        <w:jc w:val="both"/>
      </w:pPr>
      <w:r>
        <w:rPr>
          <w:rFonts w:ascii="Times New Roman"/>
          <w:b w:val="false"/>
          <w:i w:val="false"/>
          <w:color w:val="000000"/>
          <w:sz w:val="28"/>
        </w:rPr>
        <w:t>
      Осы 2018-2019 жылдарға арналған Солтүстік Қазақстан облысы Ғабит Мүсірепов атындағы ауданы бойынша жайылымдарды басқару және оларды пайдалану жөніндегі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жылғы 28 сәуірде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жылғы 15 мамырдағы № 11064 тіркелген)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қамтиды:</w:t>
      </w:r>
    </w:p>
    <w:bookmarkEnd w:id="6"/>
    <w:bookmarkStart w:name="z13"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2) жайылым айналымдарының қолайлы схемалары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кестесі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3"/>
    <w:bookmarkStart w:name="z20" w:id="14"/>
    <w:p>
      <w:pPr>
        <w:spacing w:after="0"/>
        <w:ind w:left="0"/>
        <w:jc w:val="both"/>
      </w:pPr>
      <w:r>
        <w:rPr>
          <w:rFonts w:ascii="Times New Roman"/>
          <w:b w:val="false"/>
          <w:i w:val="false"/>
          <w:color w:val="000000"/>
          <w:sz w:val="28"/>
        </w:rPr>
        <w:t>
      Әкімшілік-аумақтық бөлініс бойынша Ғабит Мүсірепов атындағы ауданында 17 ауылдық округ, аудан орталығы Новоишим ауылы және 66 ауылдық елді мекен орналасқан.</w:t>
      </w:r>
    </w:p>
    <w:bookmarkEnd w:id="14"/>
    <w:bookmarkStart w:name="z21" w:id="15"/>
    <w:p>
      <w:pPr>
        <w:spacing w:after="0"/>
        <w:ind w:left="0"/>
        <w:jc w:val="both"/>
      </w:pPr>
      <w:r>
        <w:rPr>
          <w:rFonts w:ascii="Times New Roman"/>
          <w:b w:val="false"/>
          <w:i w:val="false"/>
          <w:color w:val="000000"/>
          <w:sz w:val="28"/>
        </w:rPr>
        <w:t>
      Ғабит Мүсірепов атындағы ауданның жалпы көлемі – 1 108 678 га, оның ішінде жайылымдық жерлер – 257 999 га.</w:t>
      </w:r>
    </w:p>
    <w:bookmarkEnd w:id="15"/>
    <w:bookmarkStart w:name="z22" w:id="16"/>
    <w:p>
      <w:pPr>
        <w:spacing w:after="0"/>
        <w:ind w:left="0"/>
        <w:jc w:val="both"/>
      </w:pPr>
      <w:r>
        <w:rPr>
          <w:rFonts w:ascii="Times New Roman"/>
          <w:b w:val="false"/>
          <w:i w:val="false"/>
          <w:color w:val="000000"/>
          <w:sz w:val="28"/>
        </w:rPr>
        <w:t>
      Санаттар бойынша жерлер бөлінісі:</w:t>
      </w:r>
    </w:p>
    <w:bookmarkEnd w:id="16"/>
    <w:bookmarkStart w:name="z23" w:id="17"/>
    <w:p>
      <w:pPr>
        <w:spacing w:after="0"/>
        <w:ind w:left="0"/>
        <w:jc w:val="both"/>
      </w:pPr>
      <w:r>
        <w:rPr>
          <w:rFonts w:ascii="Times New Roman"/>
          <w:b w:val="false"/>
          <w:i w:val="false"/>
          <w:color w:val="000000"/>
          <w:sz w:val="28"/>
        </w:rPr>
        <w:t>
      ауыл шаруашылығы мақсатындағы жерлер – 965 375 га;</w:t>
      </w:r>
    </w:p>
    <w:bookmarkEnd w:id="17"/>
    <w:bookmarkStart w:name="z24" w:id="18"/>
    <w:p>
      <w:pPr>
        <w:spacing w:after="0"/>
        <w:ind w:left="0"/>
        <w:jc w:val="both"/>
      </w:pPr>
      <w:r>
        <w:rPr>
          <w:rFonts w:ascii="Times New Roman"/>
          <w:b w:val="false"/>
          <w:i w:val="false"/>
          <w:color w:val="000000"/>
          <w:sz w:val="28"/>
        </w:rPr>
        <w:t xml:space="preserve">
      елді мекен жерлері – 92 420 га; </w:t>
      </w:r>
    </w:p>
    <w:bookmarkEnd w:id="18"/>
    <w:bookmarkStart w:name="z25" w:id="19"/>
    <w:p>
      <w:pPr>
        <w:spacing w:after="0"/>
        <w:ind w:left="0"/>
        <w:jc w:val="both"/>
      </w:pPr>
      <w:r>
        <w:rPr>
          <w:rFonts w:ascii="Times New Roman"/>
          <w:b w:val="false"/>
          <w:i w:val="false"/>
          <w:color w:val="000000"/>
          <w:sz w:val="28"/>
        </w:rPr>
        <w:t>
      өнеркәсiп, көлiк, байланыс және ауыл шаруашылығына арналмаған өзге де жерлер – 5 367 га;</w:t>
      </w:r>
    </w:p>
    <w:bookmarkEnd w:id="19"/>
    <w:bookmarkStart w:name="z26" w:id="20"/>
    <w:p>
      <w:pPr>
        <w:spacing w:after="0"/>
        <w:ind w:left="0"/>
        <w:jc w:val="both"/>
      </w:pPr>
      <w:r>
        <w:rPr>
          <w:rFonts w:ascii="Times New Roman"/>
          <w:b w:val="false"/>
          <w:i w:val="false"/>
          <w:color w:val="000000"/>
          <w:sz w:val="28"/>
        </w:rPr>
        <w:t>
      қордағы жерлер – 22 592 га.</w:t>
      </w:r>
    </w:p>
    <w:bookmarkEnd w:id="20"/>
    <w:bookmarkStart w:name="z27" w:id="21"/>
    <w:p>
      <w:pPr>
        <w:spacing w:after="0"/>
        <w:ind w:left="0"/>
        <w:jc w:val="both"/>
      </w:pPr>
      <w:r>
        <w:rPr>
          <w:rFonts w:ascii="Times New Roman"/>
          <w:b w:val="false"/>
          <w:i w:val="false"/>
          <w:color w:val="000000"/>
          <w:sz w:val="28"/>
        </w:rPr>
        <w:t xml:space="preserve">
      Ауданның климаттық зонасы күрт континенталды әдетте жылдық және тәуліктік температураның жоғары ауытқуымен білінеді. Бұл ауданның ерекше жағымсыз ауа райы көктемгі және күзгі қатқағы болып табылады. </w:t>
      </w:r>
    </w:p>
    <w:bookmarkEnd w:id="21"/>
    <w:bookmarkStart w:name="z28" w:id="22"/>
    <w:p>
      <w:pPr>
        <w:spacing w:after="0"/>
        <w:ind w:left="0"/>
        <w:jc w:val="both"/>
      </w:pPr>
      <w:r>
        <w:rPr>
          <w:rFonts w:ascii="Times New Roman"/>
          <w:b w:val="false"/>
          <w:i w:val="false"/>
          <w:color w:val="000000"/>
          <w:sz w:val="28"/>
        </w:rPr>
        <w:t>
      Жылдық орташа жауыны ауытқымалы 284-тен 434 мм және орташа түсімі 380 мм.</w:t>
      </w:r>
    </w:p>
    <w:bookmarkEnd w:id="22"/>
    <w:bookmarkStart w:name="z29" w:id="23"/>
    <w:p>
      <w:pPr>
        <w:spacing w:after="0"/>
        <w:ind w:left="0"/>
        <w:jc w:val="both"/>
      </w:pPr>
      <w:r>
        <w:rPr>
          <w:rFonts w:ascii="Times New Roman"/>
          <w:b w:val="false"/>
          <w:i w:val="false"/>
          <w:color w:val="000000"/>
          <w:sz w:val="28"/>
        </w:rPr>
        <w:t>
      Аудан аумағы құрғақ далалы аймақта орналасқан, онда шымдық топырақ түзілу тарамын, ал аймақтық топырақ күрең-қызғылт болып келеді. Аймақтық топырақтан басқа интрааймақты топырақ кеңінен таралған: шалғындау-қызғылт, шалғын-қызғылт, шалғынды-қызғылт. Топырақтың құнарлы қабатының қалыңдығы 47-59 см.</w:t>
      </w:r>
    </w:p>
    <w:bookmarkEnd w:id="23"/>
    <w:bookmarkStart w:name="z30" w:id="24"/>
    <w:p>
      <w:pPr>
        <w:spacing w:after="0"/>
        <w:ind w:left="0"/>
        <w:jc w:val="both"/>
      </w:pPr>
      <w:r>
        <w:rPr>
          <w:rFonts w:ascii="Times New Roman"/>
          <w:b w:val="false"/>
          <w:i w:val="false"/>
          <w:color w:val="000000"/>
          <w:sz w:val="28"/>
        </w:rPr>
        <w:t>
      Ауданда 17 ветеринарлық пункттер, 64 мал көмінділері, 9 сібір-жарасын көму, 14 қолдан ұрықтандыру пункттері бар.</w:t>
      </w:r>
    </w:p>
    <w:bookmarkEnd w:id="24"/>
    <w:bookmarkStart w:name="z31" w:id="25"/>
    <w:p>
      <w:pPr>
        <w:spacing w:after="0"/>
        <w:ind w:left="0"/>
        <w:jc w:val="both"/>
      </w:pPr>
      <w:r>
        <w:rPr>
          <w:rFonts w:ascii="Times New Roman"/>
          <w:b w:val="false"/>
          <w:i w:val="false"/>
          <w:color w:val="000000"/>
          <w:sz w:val="28"/>
        </w:rPr>
        <w:t>
      Қазіргі уақытта Ғабит Мүсірепов атындағы ауданда ірі қара мал 33 461 бас, ұсақ мал 32 962 бас, 11 444 бас жылқы саналады.</w:t>
      </w:r>
    </w:p>
    <w:bookmarkEnd w:id="25"/>
    <w:bookmarkStart w:name="z32" w:id="26"/>
    <w:p>
      <w:pPr>
        <w:spacing w:after="0"/>
        <w:ind w:left="0"/>
        <w:jc w:val="both"/>
      </w:pPr>
      <w:r>
        <w:rPr>
          <w:rFonts w:ascii="Times New Roman"/>
          <w:b w:val="false"/>
          <w:i w:val="false"/>
          <w:color w:val="000000"/>
          <w:sz w:val="28"/>
        </w:rPr>
        <w:t>
      Ауыл шаруашылығы жануарларын қамтамасыз ету үшін Ғабит Мүсірепов атындағы ауданы бойынша барлығы 177 395 га жайылымдық алқаптары бар. Елдімекен шегіндегі жайылымдары 74 499 га жайылым саналады, қордағы жерлерде 5 826 га жайылымдық алқаптар бар.</w:t>
      </w:r>
    </w:p>
    <w:bookmarkEnd w:id="26"/>
    <w:bookmarkStart w:name="z33" w:id="27"/>
    <w:p>
      <w:pPr>
        <w:spacing w:after="0"/>
        <w:ind w:left="0"/>
        <w:jc w:val="both"/>
      </w:pPr>
      <w:r>
        <w:rPr>
          <w:rFonts w:ascii="Times New Roman"/>
          <w:b w:val="false"/>
          <w:i w:val="false"/>
          <w:color w:val="000000"/>
          <w:sz w:val="28"/>
        </w:rPr>
        <w:t xml:space="preserve">
      Ғабит Мүсірепов атындағы ауданы жайылымдарының көлемі ауылшаруашылық жануарларының мал басын толық қамтамасыз етеді. Ауыл шаруашылығы жануарларын бағатын отардағы мал жайылымы жоқ. </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ауданы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40"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8"/>
    <w:bookmarkStart w:name="z41"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0"/>
    <w:p>
      <w:pPr>
        <w:spacing w:after="0"/>
        <w:ind w:left="0"/>
        <w:jc w:val="left"/>
      </w:pPr>
      <w:r>
        <w:rPr>
          <w:rFonts w:ascii="Times New Roman"/>
          <w:b/>
          <w:i w:val="false"/>
          <w:color w:val="000000"/>
        </w:rPr>
        <w:t xml:space="preserve"> Ғабит Мүсірепов атындағы аудан жайылымдарының орналасу схемасына (картасына) қоса беріліп отырған жер пайдаланушылардың жер учаскелері тізімі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8"/>
        <w:gridCol w:w="8812"/>
      </w:tblGrid>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1"/>
          <w:p>
            <w:pPr>
              <w:spacing w:after="20"/>
              <w:ind w:left="20"/>
              <w:jc w:val="both"/>
            </w:pPr>
            <w:r>
              <w:rPr>
                <w:rFonts w:ascii="Times New Roman"/>
                <w:b w:val="false"/>
                <w:i w:val="false"/>
                <w:color w:val="000000"/>
                <w:sz w:val="20"/>
              </w:rPr>
              <w:t>
№</w:t>
            </w:r>
          </w:p>
          <w:bookmarkEnd w:id="3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жер пайдаланушылардын аты-жөні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2"/>
          <w:p>
            <w:pPr>
              <w:spacing w:after="20"/>
              <w:ind w:left="20"/>
              <w:jc w:val="both"/>
            </w:pPr>
            <w:r>
              <w:rPr>
                <w:rFonts w:ascii="Times New Roman"/>
                <w:b w:val="false"/>
                <w:i w:val="false"/>
                <w:color w:val="000000"/>
                <w:sz w:val="20"/>
              </w:rPr>
              <w:t>
1</w:t>
            </w:r>
          </w:p>
          <w:bookmarkEnd w:id="3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"Агро-Альянс"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3"/>
          <w:p>
            <w:pPr>
              <w:spacing w:after="20"/>
              <w:ind w:left="20"/>
              <w:jc w:val="both"/>
            </w:pPr>
            <w:r>
              <w:rPr>
                <w:rFonts w:ascii="Times New Roman"/>
                <w:b w:val="false"/>
                <w:i w:val="false"/>
                <w:color w:val="000000"/>
                <w:sz w:val="20"/>
              </w:rPr>
              <w:t>
2</w:t>
            </w:r>
          </w:p>
          <w:bookmarkEnd w:id="3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"Агро-Беркут"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4"/>
          <w:p>
            <w:pPr>
              <w:spacing w:after="20"/>
              <w:ind w:left="20"/>
              <w:jc w:val="both"/>
            </w:pPr>
            <w:r>
              <w:rPr>
                <w:rFonts w:ascii="Times New Roman"/>
                <w:b w:val="false"/>
                <w:i w:val="false"/>
                <w:color w:val="000000"/>
                <w:sz w:val="20"/>
              </w:rPr>
              <w:t>
3</w:t>
            </w:r>
          </w:p>
          <w:bookmarkEnd w:id="3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"Агро-Есіл"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5"/>
          <w:p>
            <w:pPr>
              <w:spacing w:after="20"/>
              <w:ind w:left="20"/>
              <w:jc w:val="both"/>
            </w:pPr>
            <w:r>
              <w:rPr>
                <w:rFonts w:ascii="Times New Roman"/>
                <w:b w:val="false"/>
                <w:i w:val="false"/>
                <w:color w:val="000000"/>
                <w:sz w:val="20"/>
              </w:rPr>
              <w:t>
4</w:t>
            </w:r>
          </w:p>
          <w:bookmarkEnd w:id="3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"Агро-Жазық"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6"/>
          <w:p>
            <w:pPr>
              <w:spacing w:after="20"/>
              <w:ind w:left="20"/>
              <w:jc w:val="both"/>
            </w:pPr>
            <w:r>
              <w:rPr>
                <w:rFonts w:ascii="Times New Roman"/>
                <w:b w:val="false"/>
                <w:i w:val="false"/>
                <w:color w:val="000000"/>
                <w:sz w:val="20"/>
              </w:rPr>
              <w:t>
5</w:t>
            </w:r>
          </w:p>
          <w:bookmarkEnd w:id="3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Приишимский"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7"/>
          <w:p>
            <w:pPr>
              <w:spacing w:after="20"/>
              <w:ind w:left="20"/>
              <w:jc w:val="both"/>
            </w:pPr>
            <w:r>
              <w:rPr>
                <w:rFonts w:ascii="Times New Roman"/>
                <w:b w:val="false"/>
                <w:i w:val="false"/>
                <w:color w:val="000000"/>
                <w:sz w:val="20"/>
              </w:rPr>
              <w:t>
6</w:t>
            </w:r>
          </w:p>
          <w:bookmarkEnd w:id="3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"Адани Агро"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8"/>
          <w:p>
            <w:pPr>
              <w:spacing w:after="20"/>
              <w:ind w:left="20"/>
              <w:jc w:val="both"/>
            </w:pPr>
            <w:r>
              <w:rPr>
                <w:rFonts w:ascii="Times New Roman"/>
                <w:b w:val="false"/>
                <w:i w:val="false"/>
                <w:color w:val="000000"/>
                <w:sz w:val="20"/>
              </w:rPr>
              <w:t>
7</w:t>
            </w:r>
          </w:p>
          <w:bookmarkEnd w:id="3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8</w:t>
            </w:r>
          </w:p>
          <w:bookmarkEnd w:id="3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"Ақселеу"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9</w:t>
            </w:r>
          </w:p>
          <w:bookmarkEnd w:id="4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"Алиби-Ишим"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10</w:t>
            </w:r>
          </w:p>
          <w:bookmarkEnd w:id="4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"Астык-Мұқыр"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2"/>
          <w:p>
            <w:pPr>
              <w:spacing w:after="20"/>
              <w:ind w:left="20"/>
              <w:jc w:val="both"/>
            </w:pPr>
            <w:r>
              <w:rPr>
                <w:rFonts w:ascii="Times New Roman"/>
                <w:b w:val="false"/>
                <w:i w:val="false"/>
                <w:color w:val="000000"/>
                <w:sz w:val="20"/>
              </w:rPr>
              <w:t>
11</w:t>
            </w:r>
          </w:p>
          <w:bookmarkEnd w:id="4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"Атамекен-Агро-Целинный"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3"/>
          <w:p>
            <w:pPr>
              <w:spacing w:after="20"/>
              <w:ind w:left="20"/>
              <w:jc w:val="both"/>
            </w:pPr>
            <w:r>
              <w:rPr>
                <w:rFonts w:ascii="Times New Roman"/>
                <w:b w:val="false"/>
                <w:i w:val="false"/>
                <w:color w:val="000000"/>
                <w:sz w:val="20"/>
              </w:rPr>
              <w:t>
12</w:t>
            </w:r>
          </w:p>
          <w:bookmarkEnd w:id="4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"Атамекен-Агро-Шұқыркөл"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4"/>
          <w:p>
            <w:pPr>
              <w:spacing w:after="20"/>
              <w:ind w:left="20"/>
              <w:jc w:val="both"/>
            </w:pPr>
            <w:r>
              <w:rPr>
                <w:rFonts w:ascii="Times New Roman"/>
                <w:b w:val="false"/>
                <w:i w:val="false"/>
                <w:color w:val="000000"/>
                <w:sz w:val="20"/>
              </w:rPr>
              <w:t>
13</w:t>
            </w:r>
          </w:p>
          <w:bookmarkEnd w:id="4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"Береке-Агро"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5"/>
          <w:p>
            <w:pPr>
              <w:spacing w:after="20"/>
              <w:ind w:left="20"/>
              <w:jc w:val="both"/>
            </w:pPr>
            <w:r>
              <w:rPr>
                <w:rFonts w:ascii="Times New Roman"/>
                <w:b w:val="false"/>
                <w:i w:val="false"/>
                <w:color w:val="000000"/>
                <w:sz w:val="20"/>
              </w:rPr>
              <w:t>
14</w:t>
            </w:r>
          </w:p>
          <w:bookmarkEnd w:id="4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"Береке-Брилевка"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6"/>
          <w:p>
            <w:pPr>
              <w:spacing w:after="20"/>
              <w:ind w:left="20"/>
              <w:jc w:val="both"/>
            </w:pPr>
            <w:r>
              <w:rPr>
                <w:rFonts w:ascii="Times New Roman"/>
                <w:b w:val="false"/>
                <w:i w:val="false"/>
                <w:color w:val="000000"/>
                <w:sz w:val="20"/>
              </w:rPr>
              <w:t>
15</w:t>
            </w:r>
          </w:p>
          <w:bookmarkEnd w:id="4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7"/>
          <w:p>
            <w:pPr>
              <w:spacing w:after="20"/>
              <w:ind w:left="20"/>
              <w:jc w:val="both"/>
            </w:pPr>
            <w:r>
              <w:rPr>
                <w:rFonts w:ascii="Times New Roman"/>
                <w:b w:val="false"/>
                <w:i w:val="false"/>
                <w:color w:val="000000"/>
                <w:sz w:val="20"/>
              </w:rPr>
              <w:t>
16</w:t>
            </w:r>
          </w:p>
          <w:bookmarkEnd w:id="4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"Возвышенка-СК"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8"/>
          <w:p>
            <w:pPr>
              <w:spacing w:after="20"/>
              <w:ind w:left="20"/>
              <w:jc w:val="both"/>
            </w:pPr>
            <w:r>
              <w:rPr>
                <w:rFonts w:ascii="Times New Roman"/>
                <w:b w:val="false"/>
                <w:i w:val="false"/>
                <w:color w:val="000000"/>
                <w:sz w:val="20"/>
              </w:rPr>
              <w:t>
17</w:t>
            </w:r>
          </w:p>
          <w:bookmarkEnd w:id="4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9"/>
          <w:p>
            <w:pPr>
              <w:spacing w:after="20"/>
              <w:ind w:left="20"/>
              <w:jc w:val="both"/>
            </w:pPr>
            <w:r>
              <w:rPr>
                <w:rFonts w:ascii="Times New Roman"/>
                <w:b w:val="false"/>
                <w:i w:val="false"/>
                <w:color w:val="000000"/>
                <w:sz w:val="20"/>
              </w:rPr>
              <w:t>
18</w:t>
            </w:r>
          </w:p>
          <w:bookmarkEnd w:id="4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19</w:t>
            </w:r>
          </w:p>
          <w:bookmarkEnd w:id="5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"Жарық-2005"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20</w:t>
            </w:r>
          </w:p>
          <w:bookmarkEnd w:id="5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"Кабуз"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21</w:t>
            </w:r>
          </w:p>
          <w:bookmarkEnd w:id="5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"Қара-Інген"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22</w:t>
            </w:r>
          </w:p>
          <w:bookmarkEnd w:id="5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"Корель"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23</w:t>
            </w:r>
          </w:p>
          <w:bookmarkEnd w:id="5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"Қошар"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24</w:t>
            </w:r>
          </w:p>
          <w:bookmarkEnd w:id="5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"Краснознаменский-2"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25</w:t>
            </w:r>
          </w:p>
          <w:bookmarkEnd w:id="5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"Кужен"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26</w:t>
            </w:r>
          </w:p>
          <w:bookmarkEnd w:id="5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"Ломоносовское Агро"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27</w:t>
            </w:r>
          </w:p>
          <w:bookmarkEnd w:id="5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"Намыс"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28</w:t>
            </w:r>
          </w:p>
          <w:bookmarkEnd w:id="5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"Нежинка-Ерке"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29</w:t>
            </w:r>
          </w:p>
          <w:bookmarkEnd w:id="6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"Новоишимская Нива"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30</w:t>
            </w:r>
          </w:p>
          <w:bookmarkEnd w:id="6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"Привольное"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31</w:t>
            </w:r>
          </w:p>
          <w:bookmarkEnd w:id="6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"Раисовское"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3"/>
          <w:p>
            <w:pPr>
              <w:spacing w:after="20"/>
              <w:ind w:left="20"/>
              <w:jc w:val="both"/>
            </w:pPr>
            <w:r>
              <w:rPr>
                <w:rFonts w:ascii="Times New Roman"/>
                <w:b w:val="false"/>
                <w:i w:val="false"/>
                <w:color w:val="000000"/>
                <w:sz w:val="20"/>
              </w:rPr>
              <w:t>
32</w:t>
            </w:r>
          </w:p>
          <w:bookmarkEnd w:id="6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и К"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33</w:t>
            </w:r>
          </w:p>
          <w:bookmarkEnd w:id="6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"СК-Париж" жауапкершілігі шектеулі серіктестігі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5"/>
          <w:p>
            <w:pPr>
              <w:spacing w:after="20"/>
              <w:ind w:left="20"/>
              <w:jc w:val="both"/>
            </w:pPr>
            <w:r>
              <w:rPr>
                <w:rFonts w:ascii="Times New Roman"/>
                <w:b w:val="false"/>
                <w:i w:val="false"/>
                <w:color w:val="000000"/>
                <w:sz w:val="20"/>
              </w:rPr>
              <w:t>
34</w:t>
            </w:r>
          </w:p>
          <w:bookmarkEnd w:id="6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 – 2"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35</w:t>
            </w:r>
          </w:p>
          <w:bookmarkEnd w:id="6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Гаршино"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36</w:t>
            </w:r>
          </w:p>
          <w:bookmarkEnd w:id="6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"Тахтаброд-2"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37</w:t>
            </w:r>
          </w:p>
          <w:bookmarkEnd w:id="6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9"/>
          <w:p>
            <w:pPr>
              <w:spacing w:after="20"/>
              <w:ind w:left="20"/>
              <w:jc w:val="both"/>
            </w:pPr>
            <w:r>
              <w:rPr>
                <w:rFonts w:ascii="Times New Roman"/>
                <w:b w:val="false"/>
                <w:i w:val="false"/>
                <w:color w:val="000000"/>
                <w:sz w:val="20"/>
              </w:rPr>
              <w:t>
38</w:t>
            </w:r>
          </w:p>
          <w:bookmarkEnd w:id="6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"Целинное-2004"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0"/>
          <w:p>
            <w:pPr>
              <w:spacing w:after="20"/>
              <w:ind w:left="20"/>
              <w:jc w:val="both"/>
            </w:pPr>
            <w:r>
              <w:rPr>
                <w:rFonts w:ascii="Times New Roman"/>
                <w:b w:val="false"/>
                <w:i w:val="false"/>
                <w:color w:val="000000"/>
                <w:sz w:val="20"/>
              </w:rPr>
              <w:t>
39</w:t>
            </w:r>
          </w:p>
          <w:bookmarkEnd w:id="7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"Целинный-2001"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1"/>
          <w:p>
            <w:pPr>
              <w:spacing w:after="20"/>
              <w:ind w:left="20"/>
              <w:jc w:val="both"/>
            </w:pPr>
            <w:r>
              <w:rPr>
                <w:rFonts w:ascii="Times New Roman"/>
                <w:b w:val="false"/>
                <w:i w:val="false"/>
                <w:color w:val="000000"/>
                <w:sz w:val="20"/>
              </w:rPr>
              <w:t>
40</w:t>
            </w:r>
          </w:p>
          <w:bookmarkEnd w:id="7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"Червонное-Агро"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2"/>
          <w:p>
            <w:pPr>
              <w:spacing w:after="20"/>
              <w:ind w:left="20"/>
              <w:jc w:val="both"/>
            </w:pPr>
            <w:r>
              <w:rPr>
                <w:rFonts w:ascii="Times New Roman"/>
                <w:b w:val="false"/>
                <w:i w:val="false"/>
                <w:color w:val="000000"/>
                <w:sz w:val="20"/>
              </w:rPr>
              <w:t>
41</w:t>
            </w:r>
          </w:p>
          <w:bookmarkEnd w:id="7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"Чистопольский-2"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42</w:t>
            </w:r>
          </w:p>
          <w:bookmarkEnd w:id="7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"Шарык Агро"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
          <w:p>
            <w:pPr>
              <w:spacing w:after="20"/>
              <w:ind w:left="20"/>
              <w:jc w:val="both"/>
            </w:pPr>
            <w:r>
              <w:rPr>
                <w:rFonts w:ascii="Times New Roman"/>
                <w:b w:val="false"/>
                <w:i w:val="false"/>
                <w:color w:val="000000"/>
                <w:sz w:val="20"/>
              </w:rPr>
              <w:t>
43</w:t>
            </w:r>
          </w:p>
          <w:bookmarkEnd w:id="7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и К-2005"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5"/>
          <w:p>
            <w:pPr>
              <w:spacing w:after="20"/>
              <w:ind w:left="20"/>
              <w:jc w:val="both"/>
            </w:pPr>
            <w:r>
              <w:rPr>
                <w:rFonts w:ascii="Times New Roman"/>
                <w:b w:val="false"/>
                <w:i w:val="false"/>
                <w:color w:val="000000"/>
                <w:sz w:val="20"/>
              </w:rPr>
              <w:t>
44</w:t>
            </w:r>
          </w:p>
          <w:bookmarkEnd w:id="7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"Ялтинский-2"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6"/>
          <w:p>
            <w:pPr>
              <w:spacing w:after="20"/>
              <w:ind w:left="20"/>
              <w:jc w:val="both"/>
            </w:pPr>
            <w:r>
              <w:rPr>
                <w:rFonts w:ascii="Times New Roman"/>
                <w:b w:val="false"/>
                <w:i w:val="false"/>
                <w:color w:val="000000"/>
                <w:sz w:val="20"/>
              </w:rPr>
              <w:t>
45</w:t>
            </w:r>
          </w:p>
          <w:bookmarkEnd w:id="7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"Янтарь – 98"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46</w:t>
            </w:r>
          </w:p>
          <w:bookmarkEnd w:id="7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Сағындык Советұлы Әбдрахманов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47</w:t>
            </w:r>
          </w:p>
          <w:bookmarkEnd w:id="7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Кайыржанұлы Әбілпейісов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48</w:t>
            </w:r>
          </w:p>
          <w:bookmarkEnd w:id="7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Қапарұлы Әбішев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0"/>
          <w:p>
            <w:pPr>
              <w:spacing w:after="20"/>
              <w:ind w:left="20"/>
              <w:jc w:val="both"/>
            </w:pPr>
            <w:r>
              <w:rPr>
                <w:rFonts w:ascii="Times New Roman"/>
                <w:b w:val="false"/>
                <w:i w:val="false"/>
                <w:color w:val="000000"/>
                <w:sz w:val="20"/>
              </w:rPr>
              <w:t>
49</w:t>
            </w:r>
          </w:p>
          <w:bookmarkEnd w:id="8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Болыспек Амантайұлы Әжібаев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1"/>
          <w:p>
            <w:pPr>
              <w:spacing w:after="20"/>
              <w:ind w:left="20"/>
              <w:jc w:val="both"/>
            </w:pPr>
            <w:r>
              <w:rPr>
                <w:rFonts w:ascii="Times New Roman"/>
                <w:b w:val="false"/>
                <w:i w:val="false"/>
                <w:color w:val="000000"/>
                <w:sz w:val="20"/>
              </w:rPr>
              <w:t>
50</w:t>
            </w:r>
          </w:p>
          <w:bookmarkEnd w:id="8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Надырбай Амантайұлы Әжібаев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2"/>
          <w:p>
            <w:pPr>
              <w:spacing w:after="20"/>
              <w:ind w:left="20"/>
              <w:jc w:val="both"/>
            </w:pPr>
            <w:r>
              <w:rPr>
                <w:rFonts w:ascii="Times New Roman"/>
                <w:b w:val="false"/>
                <w:i w:val="false"/>
                <w:color w:val="000000"/>
                <w:sz w:val="20"/>
              </w:rPr>
              <w:t>
51</w:t>
            </w:r>
          </w:p>
          <w:bookmarkEnd w:id="8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 Владиславович Азрапкин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3"/>
          <w:p>
            <w:pPr>
              <w:spacing w:after="20"/>
              <w:ind w:left="20"/>
              <w:jc w:val="both"/>
            </w:pPr>
            <w:r>
              <w:rPr>
                <w:rFonts w:ascii="Times New Roman"/>
                <w:b w:val="false"/>
                <w:i w:val="false"/>
                <w:color w:val="000000"/>
                <w:sz w:val="20"/>
              </w:rPr>
              <w:t>
52</w:t>
            </w:r>
          </w:p>
          <w:bookmarkEnd w:id="8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Есімбек Исмағамбетұлы Айсин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4"/>
          <w:p>
            <w:pPr>
              <w:spacing w:after="20"/>
              <w:ind w:left="20"/>
              <w:jc w:val="both"/>
            </w:pPr>
            <w:r>
              <w:rPr>
                <w:rFonts w:ascii="Times New Roman"/>
                <w:b w:val="false"/>
                <w:i w:val="false"/>
                <w:color w:val="000000"/>
                <w:sz w:val="20"/>
              </w:rPr>
              <w:t>
53</w:t>
            </w:r>
          </w:p>
          <w:bookmarkEnd w:id="8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Сейілұлы Айтқожин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5"/>
          <w:p>
            <w:pPr>
              <w:spacing w:after="20"/>
              <w:ind w:left="20"/>
              <w:jc w:val="both"/>
            </w:pPr>
            <w:r>
              <w:rPr>
                <w:rFonts w:ascii="Times New Roman"/>
                <w:b w:val="false"/>
                <w:i w:val="false"/>
                <w:color w:val="000000"/>
                <w:sz w:val="20"/>
              </w:rPr>
              <w:t>
54</w:t>
            </w:r>
          </w:p>
          <w:bookmarkEnd w:id="8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Степанович Алейник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6"/>
          <w:p>
            <w:pPr>
              <w:spacing w:after="20"/>
              <w:ind w:left="20"/>
              <w:jc w:val="both"/>
            </w:pPr>
            <w:r>
              <w:rPr>
                <w:rFonts w:ascii="Times New Roman"/>
                <w:b w:val="false"/>
                <w:i w:val="false"/>
                <w:color w:val="000000"/>
                <w:sz w:val="20"/>
              </w:rPr>
              <w:t>
55</w:t>
            </w:r>
          </w:p>
          <w:bookmarkEnd w:id="8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Иванович Алешко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7"/>
          <w:p>
            <w:pPr>
              <w:spacing w:after="20"/>
              <w:ind w:left="20"/>
              <w:jc w:val="both"/>
            </w:pPr>
            <w:r>
              <w:rPr>
                <w:rFonts w:ascii="Times New Roman"/>
                <w:b w:val="false"/>
                <w:i w:val="false"/>
                <w:color w:val="000000"/>
                <w:sz w:val="20"/>
              </w:rPr>
              <w:t>
56</w:t>
            </w:r>
          </w:p>
          <w:bookmarkEnd w:id="8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Еншібай Назымбекұлы Әлімжанов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8"/>
          <w:p>
            <w:pPr>
              <w:spacing w:after="20"/>
              <w:ind w:left="20"/>
              <w:jc w:val="both"/>
            </w:pPr>
            <w:r>
              <w:rPr>
                <w:rFonts w:ascii="Times New Roman"/>
                <w:b w:val="false"/>
                <w:i w:val="false"/>
                <w:color w:val="000000"/>
                <w:sz w:val="20"/>
              </w:rPr>
              <w:t>
57</w:t>
            </w:r>
          </w:p>
          <w:bookmarkEnd w:id="8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 Қажымұханұлы Әлмұхамбетов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9"/>
          <w:p>
            <w:pPr>
              <w:spacing w:after="20"/>
              <w:ind w:left="20"/>
              <w:jc w:val="both"/>
            </w:pPr>
            <w:r>
              <w:rPr>
                <w:rFonts w:ascii="Times New Roman"/>
                <w:b w:val="false"/>
                <w:i w:val="false"/>
                <w:color w:val="000000"/>
                <w:sz w:val="20"/>
              </w:rPr>
              <w:t>
58</w:t>
            </w:r>
          </w:p>
          <w:bookmarkEnd w:id="8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 Юрьевич Амирханов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0"/>
          <w:p>
            <w:pPr>
              <w:spacing w:after="20"/>
              <w:ind w:left="20"/>
              <w:jc w:val="both"/>
            </w:pPr>
            <w:r>
              <w:rPr>
                <w:rFonts w:ascii="Times New Roman"/>
                <w:b w:val="false"/>
                <w:i w:val="false"/>
                <w:color w:val="000000"/>
                <w:sz w:val="20"/>
              </w:rPr>
              <w:t>
59</w:t>
            </w:r>
          </w:p>
          <w:bookmarkEnd w:id="9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Амнат Исақызы Ахмадова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1"/>
          <w:p>
            <w:pPr>
              <w:spacing w:after="20"/>
              <w:ind w:left="20"/>
              <w:jc w:val="both"/>
            </w:pPr>
            <w:r>
              <w:rPr>
                <w:rFonts w:ascii="Times New Roman"/>
                <w:b w:val="false"/>
                <w:i w:val="false"/>
                <w:color w:val="000000"/>
                <w:sz w:val="20"/>
              </w:rPr>
              <w:t>
60</w:t>
            </w:r>
          </w:p>
          <w:bookmarkEnd w:id="9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Шервани Шахидович Ахмудов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2"/>
          <w:p>
            <w:pPr>
              <w:spacing w:after="20"/>
              <w:ind w:left="20"/>
              <w:jc w:val="both"/>
            </w:pPr>
            <w:r>
              <w:rPr>
                <w:rFonts w:ascii="Times New Roman"/>
                <w:b w:val="false"/>
                <w:i w:val="false"/>
                <w:color w:val="000000"/>
                <w:sz w:val="20"/>
              </w:rPr>
              <w:t>
61</w:t>
            </w:r>
          </w:p>
          <w:bookmarkEnd w:id="9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Литвинович Байғазин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3"/>
          <w:p>
            <w:pPr>
              <w:spacing w:after="20"/>
              <w:ind w:left="20"/>
              <w:jc w:val="both"/>
            </w:pPr>
            <w:r>
              <w:rPr>
                <w:rFonts w:ascii="Times New Roman"/>
                <w:b w:val="false"/>
                <w:i w:val="false"/>
                <w:color w:val="000000"/>
                <w:sz w:val="20"/>
              </w:rPr>
              <w:t>
62</w:t>
            </w:r>
          </w:p>
          <w:bookmarkEnd w:id="9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Ермұратұлы Байғазин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4"/>
          <w:p>
            <w:pPr>
              <w:spacing w:after="20"/>
              <w:ind w:left="20"/>
              <w:jc w:val="both"/>
            </w:pPr>
            <w:r>
              <w:rPr>
                <w:rFonts w:ascii="Times New Roman"/>
                <w:b w:val="false"/>
                <w:i w:val="false"/>
                <w:color w:val="000000"/>
                <w:sz w:val="20"/>
              </w:rPr>
              <w:t>
63</w:t>
            </w:r>
          </w:p>
          <w:bookmarkEnd w:id="9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Мұбарақ Қошанұлы Балдиков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5"/>
          <w:p>
            <w:pPr>
              <w:spacing w:after="20"/>
              <w:ind w:left="20"/>
              <w:jc w:val="both"/>
            </w:pPr>
            <w:r>
              <w:rPr>
                <w:rFonts w:ascii="Times New Roman"/>
                <w:b w:val="false"/>
                <w:i w:val="false"/>
                <w:color w:val="000000"/>
                <w:sz w:val="20"/>
              </w:rPr>
              <w:t>
64</w:t>
            </w:r>
          </w:p>
          <w:bookmarkEnd w:id="9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Уаап Қошанұлы Балдиков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6"/>
          <w:p>
            <w:pPr>
              <w:spacing w:after="20"/>
              <w:ind w:left="20"/>
              <w:jc w:val="both"/>
            </w:pPr>
            <w:r>
              <w:rPr>
                <w:rFonts w:ascii="Times New Roman"/>
                <w:b w:val="false"/>
                <w:i w:val="false"/>
                <w:color w:val="000000"/>
                <w:sz w:val="20"/>
              </w:rPr>
              <w:t>
65</w:t>
            </w:r>
          </w:p>
          <w:bookmarkEnd w:id="9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Казимирович Балицкий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7"/>
          <w:p>
            <w:pPr>
              <w:spacing w:after="20"/>
              <w:ind w:left="20"/>
              <w:jc w:val="both"/>
            </w:pPr>
            <w:r>
              <w:rPr>
                <w:rFonts w:ascii="Times New Roman"/>
                <w:b w:val="false"/>
                <w:i w:val="false"/>
                <w:color w:val="000000"/>
                <w:sz w:val="20"/>
              </w:rPr>
              <w:t>
66</w:t>
            </w:r>
          </w:p>
          <w:bookmarkEnd w:id="9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Қанатпай Абайұлы Балтықысгенов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8"/>
          <w:p>
            <w:pPr>
              <w:spacing w:after="20"/>
              <w:ind w:left="20"/>
              <w:jc w:val="both"/>
            </w:pPr>
            <w:r>
              <w:rPr>
                <w:rFonts w:ascii="Times New Roman"/>
                <w:b w:val="false"/>
                <w:i w:val="false"/>
                <w:color w:val="000000"/>
                <w:sz w:val="20"/>
              </w:rPr>
              <w:t>
67</w:t>
            </w:r>
          </w:p>
          <w:bookmarkEnd w:id="9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Давыдович Барамидзе</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9"/>
          <w:p>
            <w:pPr>
              <w:spacing w:after="20"/>
              <w:ind w:left="20"/>
              <w:jc w:val="both"/>
            </w:pPr>
            <w:r>
              <w:rPr>
                <w:rFonts w:ascii="Times New Roman"/>
                <w:b w:val="false"/>
                <w:i w:val="false"/>
                <w:color w:val="000000"/>
                <w:sz w:val="20"/>
              </w:rPr>
              <w:t>
68</w:t>
            </w:r>
          </w:p>
          <w:bookmarkEnd w:id="9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Лариса Ивановна Батова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0"/>
          <w:p>
            <w:pPr>
              <w:spacing w:after="20"/>
              <w:ind w:left="20"/>
              <w:jc w:val="both"/>
            </w:pPr>
            <w:r>
              <w:rPr>
                <w:rFonts w:ascii="Times New Roman"/>
                <w:b w:val="false"/>
                <w:i w:val="false"/>
                <w:color w:val="000000"/>
                <w:sz w:val="20"/>
              </w:rPr>
              <w:t>
69</w:t>
            </w:r>
          </w:p>
          <w:bookmarkEnd w:id="10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Қабдүнұлы Бейсенов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1"/>
          <w:p>
            <w:pPr>
              <w:spacing w:after="20"/>
              <w:ind w:left="20"/>
              <w:jc w:val="both"/>
            </w:pPr>
            <w:r>
              <w:rPr>
                <w:rFonts w:ascii="Times New Roman"/>
                <w:b w:val="false"/>
                <w:i w:val="false"/>
                <w:color w:val="000000"/>
                <w:sz w:val="20"/>
              </w:rPr>
              <w:t>
70</w:t>
            </w:r>
          </w:p>
          <w:bookmarkEnd w:id="10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 Қасенұлы Бекіш</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2"/>
          <w:p>
            <w:pPr>
              <w:spacing w:after="20"/>
              <w:ind w:left="20"/>
              <w:jc w:val="both"/>
            </w:pPr>
            <w:r>
              <w:rPr>
                <w:rFonts w:ascii="Times New Roman"/>
                <w:b w:val="false"/>
                <w:i w:val="false"/>
                <w:color w:val="000000"/>
                <w:sz w:val="20"/>
              </w:rPr>
              <w:t>
71</w:t>
            </w:r>
          </w:p>
          <w:bookmarkEnd w:id="10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Бимырзаұлы Бимурзин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3"/>
          <w:p>
            <w:pPr>
              <w:spacing w:after="20"/>
              <w:ind w:left="20"/>
              <w:jc w:val="both"/>
            </w:pPr>
            <w:r>
              <w:rPr>
                <w:rFonts w:ascii="Times New Roman"/>
                <w:b w:val="false"/>
                <w:i w:val="false"/>
                <w:color w:val="000000"/>
                <w:sz w:val="20"/>
              </w:rPr>
              <w:t>
72</w:t>
            </w:r>
          </w:p>
          <w:bookmarkEnd w:id="10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Николаевич Букарев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4"/>
          <w:p>
            <w:pPr>
              <w:spacing w:after="20"/>
              <w:ind w:left="20"/>
              <w:jc w:val="both"/>
            </w:pPr>
            <w:r>
              <w:rPr>
                <w:rFonts w:ascii="Times New Roman"/>
                <w:b w:val="false"/>
                <w:i w:val="false"/>
                <w:color w:val="000000"/>
                <w:sz w:val="20"/>
              </w:rPr>
              <w:t>
73</w:t>
            </w:r>
          </w:p>
          <w:bookmarkEnd w:id="10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Ханифа Хасановна Буружева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5"/>
          <w:p>
            <w:pPr>
              <w:spacing w:after="20"/>
              <w:ind w:left="20"/>
              <w:jc w:val="both"/>
            </w:pPr>
            <w:r>
              <w:rPr>
                <w:rFonts w:ascii="Times New Roman"/>
                <w:b w:val="false"/>
                <w:i w:val="false"/>
                <w:color w:val="000000"/>
                <w:sz w:val="20"/>
              </w:rPr>
              <w:t>
74</w:t>
            </w:r>
          </w:p>
          <w:bookmarkEnd w:id="10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Қабландыұлы Бюрин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6"/>
          <w:p>
            <w:pPr>
              <w:spacing w:after="20"/>
              <w:ind w:left="20"/>
              <w:jc w:val="both"/>
            </w:pPr>
            <w:r>
              <w:rPr>
                <w:rFonts w:ascii="Times New Roman"/>
                <w:b w:val="false"/>
                <w:i w:val="false"/>
                <w:color w:val="000000"/>
                <w:sz w:val="20"/>
              </w:rPr>
              <w:t>
75</w:t>
            </w:r>
          </w:p>
          <w:bookmarkEnd w:id="10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Николаевич Волощенко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7"/>
          <w:p>
            <w:pPr>
              <w:spacing w:after="20"/>
              <w:ind w:left="20"/>
              <w:jc w:val="both"/>
            </w:pPr>
            <w:r>
              <w:rPr>
                <w:rFonts w:ascii="Times New Roman"/>
                <w:b w:val="false"/>
                <w:i w:val="false"/>
                <w:color w:val="000000"/>
                <w:sz w:val="20"/>
              </w:rPr>
              <w:t>
76</w:t>
            </w:r>
          </w:p>
          <w:bookmarkEnd w:id="10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Борисович Воротков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8"/>
          <w:p>
            <w:pPr>
              <w:spacing w:after="20"/>
              <w:ind w:left="20"/>
              <w:jc w:val="both"/>
            </w:pPr>
            <w:r>
              <w:rPr>
                <w:rFonts w:ascii="Times New Roman"/>
                <w:b w:val="false"/>
                <w:i w:val="false"/>
                <w:color w:val="000000"/>
                <w:sz w:val="20"/>
              </w:rPr>
              <w:t>
77</w:t>
            </w:r>
          </w:p>
          <w:bookmarkEnd w:id="10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Нұролла Хазиұлы Ғабдулов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9"/>
          <w:p>
            <w:pPr>
              <w:spacing w:after="20"/>
              <w:ind w:left="20"/>
              <w:jc w:val="both"/>
            </w:pPr>
            <w:r>
              <w:rPr>
                <w:rFonts w:ascii="Times New Roman"/>
                <w:b w:val="false"/>
                <w:i w:val="false"/>
                <w:color w:val="000000"/>
                <w:sz w:val="20"/>
              </w:rPr>
              <w:t>
78</w:t>
            </w:r>
          </w:p>
          <w:bookmarkEnd w:id="10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Михайлович Гарбузов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0"/>
          <w:p>
            <w:pPr>
              <w:spacing w:after="20"/>
              <w:ind w:left="20"/>
              <w:jc w:val="both"/>
            </w:pPr>
            <w:r>
              <w:rPr>
                <w:rFonts w:ascii="Times New Roman"/>
                <w:b w:val="false"/>
                <w:i w:val="false"/>
                <w:color w:val="000000"/>
                <w:sz w:val="20"/>
              </w:rPr>
              <w:t>
79</w:t>
            </w:r>
          </w:p>
          <w:bookmarkEnd w:id="11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Александрович Гейман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1"/>
          <w:p>
            <w:pPr>
              <w:spacing w:after="20"/>
              <w:ind w:left="20"/>
              <w:jc w:val="both"/>
            </w:pPr>
            <w:r>
              <w:rPr>
                <w:rFonts w:ascii="Times New Roman"/>
                <w:b w:val="false"/>
                <w:i w:val="false"/>
                <w:color w:val="000000"/>
                <w:sz w:val="20"/>
              </w:rPr>
              <w:t>
80</w:t>
            </w:r>
          </w:p>
          <w:bookmarkEnd w:id="11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Александровна Гневашева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2"/>
          <w:p>
            <w:pPr>
              <w:spacing w:after="20"/>
              <w:ind w:left="20"/>
              <w:jc w:val="both"/>
            </w:pPr>
            <w:r>
              <w:rPr>
                <w:rFonts w:ascii="Times New Roman"/>
                <w:b w:val="false"/>
                <w:i w:val="false"/>
                <w:color w:val="000000"/>
                <w:sz w:val="20"/>
              </w:rPr>
              <w:t>
81</w:t>
            </w:r>
          </w:p>
          <w:bookmarkEnd w:id="11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Қайырлы Сейітұлы Даниев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3"/>
          <w:p>
            <w:pPr>
              <w:spacing w:after="20"/>
              <w:ind w:left="20"/>
              <w:jc w:val="both"/>
            </w:pPr>
            <w:r>
              <w:rPr>
                <w:rFonts w:ascii="Times New Roman"/>
                <w:b w:val="false"/>
                <w:i w:val="false"/>
                <w:color w:val="000000"/>
                <w:sz w:val="20"/>
              </w:rPr>
              <w:t>
82</w:t>
            </w:r>
          </w:p>
          <w:bookmarkEnd w:id="11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Шаймерденұлы Жақұпов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4"/>
          <w:p>
            <w:pPr>
              <w:spacing w:after="20"/>
              <w:ind w:left="20"/>
              <w:jc w:val="both"/>
            </w:pPr>
            <w:r>
              <w:rPr>
                <w:rFonts w:ascii="Times New Roman"/>
                <w:b w:val="false"/>
                <w:i w:val="false"/>
                <w:color w:val="000000"/>
                <w:sz w:val="20"/>
              </w:rPr>
              <w:t>
83</w:t>
            </w:r>
          </w:p>
          <w:bookmarkEnd w:id="11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Зейноллаұлы Жанғашқаров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5"/>
          <w:p>
            <w:pPr>
              <w:spacing w:after="20"/>
              <w:ind w:left="20"/>
              <w:jc w:val="both"/>
            </w:pPr>
            <w:r>
              <w:rPr>
                <w:rFonts w:ascii="Times New Roman"/>
                <w:b w:val="false"/>
                <w:i w:val="false"/>
                <w:color w:val="000000"/>
                <w:sz w:val="20"/>
              </w:rPr>
              <w:t>
84</w:t>
            </w:r>
          </w:p>
          <w:bookmarkEnd w:id="11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Сәбит Жеңісұлы Доржубаев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6"/>
          <w:p>
            <w:pPr>
              <w:spacing w:after="20"/>
              <w:ind w:left="20"/>
              <w:jc w:val="both"/>
            </w:pPr>
            <w:r>
              <w:rPr>
                <w:rFonts w:ascii="Times New Roman"/>
                <w:b w:val="false"/>
                <w:i w:val="false"/>
                <w:color w:val="000000"/>
                <w:sz w:val="20"/>
              </w:rPr>
              <w:t>
85</w:t>
            </w:r>
          </w:p>
          <w:bookmarkEnd w:id="11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Ислямұлы Досмағамбетов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7"/>
          <w:p>
            <w:pPr>
              <w:spacing w:after="20"/>
              <w:ind w:left="20"/>
              <w:jc w:val="both"/>
            </w:pPr>
            <w:r>
              <w:rPr>
                <w:rFonts w:ascii="Times New Roman"/>
                <w:b w:val="false"/>
                <w:i w:val="false"/>
                <w:color w:val="000000"/>
                <w:sz w:val="20"/>
              </w:rPr>
              <w:t>
86</w:t>
            </w:r>
          </w:p>
          <w:bookmarkEnd w:id="11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Васильевич Дудин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8"/>
          <w:p>
            <w:pPr>
              <w:spacing w:after="20"/>
              <w:ind w:left="20"/>
              <w:jc w:val="both"/>
            </w:pPr>
            <w:r>
              <w:rPr>
                <w:rFonts w:ascii="Times New Roman"/>
                <w:b w:val="false"/>
                <w:i w:val="false"/>
                <w:color w:val="000000"/>
                <w:sz w:val="20"/>
              </w:rPr>
              <w:t>
87</w:t>
            </w:r>
          </w:p>
          <w:bookmarkEnd w:id="11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Ильич Дудов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9"/>
          <w:p>
            <w:pPr>
              <w:spacing w:after="20"/>
              <w:ind w:left="20"/>
              <w:jc w:val="both"/>
            </w:pPr>
            <w:r>
              <w:rPr>
                <w:rFonts w:ascii="Times New Roman"/>
                <w:b w:val="false"/>
                <w:i w:val="false"/>
                <w:color w:val="000000"/>
                <w:sz w:val="20"/>
              </w:rPr>
              <w:t>
88</w:t>
            </w:r>
          </w:p>
          <w:bookmarkEnd w:id="11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 Петрович Емец</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0"/>
          <w:p>
            <w:pPr>
              <w:spacing w:after="20"/>
              <w:ind w:left="20"/>
              <w:jc w:val="both"/>
            </w:pPr>
            <w:r>
              <w:rPr>
                <w:rFonts w:ascii="Times New Roman"/>
                <w:b w:val="false"/>
                <w:i w:val="false"/>
                <w:color w:val="000000"/>
                <w:sz w:val="20"/>
              </w:rPr>
              <w:t>
89</w:t>
            </w:r>
          </w:p>
          <w:bookmarkEnd w:id="12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Петрович Жабурденок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1"/>
          <w:p>
            <w:pPr>
              <w:spacing w:after="20"/>
              <w:ind w:left="20"/>
              <w:jc w:val="both"/>
            </w:pPr>
            <w:r>
              <w:rPr>
                <w:rFonts w:ascii="Times New Roman"/>
                <w:b w:val="false"/>
                <w:i w:val="false"/>
                <w:color w:val="000000"/>
                <w:sz w:val="20"/>
              </w:rPr>
              <w:t>
90</w:t>
            </w:r>
          </w:p>
          <w:bookmarkEnd w:id="12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Думанбай Айдашұлы Жамұханов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2"/>
          <w:p>
            <w:pPr>
              <w:spacing w:after="20"/>
              <w:ind w:left="20"/>
              <w:jc w:val="both"/>
            </w:pPr>
            <w:r>
              <w:rPr>
                <w:rFonts w:ascii="Times New Roman"/>
                <w:b w:val="false"/>
                <w:i w:val="false"/>
                <w:color w:val="000000"/>
                <w:sz w:val="20"/>
              </w:rPr>
              <w:t>
91</w:t>
            </w:r>
          </w:p>
          <w:bookmarkEnd w:id="12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Жеябайұлы Жаңабергенов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3"/>
          <w:p>
            <w:pPr>
              <w:spacing w:after="20"/>
              <w:ind w:left="20"/>
              <w:jc w:val="both"/>
            </w:pPr>
            <w:r>
              <w:rPr>
                <w:rFonts w:ascii="Times New Roman"/>
                <w:b w:val="false"/>
                <w:i w:val="false"/>
                <w:color w:val="000000"/>
                <w:sz w:val="20"/>
              </w:rPr>
              <w:t>
92</w:t>
            </w:r>
          </w:p>
          <w:bookmarkEnd w:id="12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Жеябай Нұрахметұлы Жаңабергенов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4"/>
          <w:p>
            <w:pPr>
              <w:spacing w:after="20"/>
              <w:ind w:left="20"/>
              <w:jc w:val="both"/>
            </w:pPr>
            <w:r>
              <w:rPr>
                <w:rFonts w:ascii="Times New Roman"/>
                <w:b w:val="false"/>
                <w:i w:val="false"/>
                <w:color w:val="000000"/>
                <w:sz w:val="20"/>
              </w:rPr>
              <w:t>
93</w:t>
            </w:r>
          </w:p>
          <w:bookmarkEnd w:id="12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Сапарғалиұлы Жанәбілов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5"/>
          <w:p>
            <w:pPr>
              <w:spacing w:after="20"/>
              <w:ind w:left="20"/>
              <w:jc w:val="both"/>
            </w:pPr>
            <w:r>
              <w:rPr>
                <w:rFonts w:ascii="Times New Roman"/>
                <w:b w:val="false"/>
                <w:i w:val="false"/>
                <w:color w:val="000000"/>
                <w:sz w:val="20"/>
              </w:rPr>
              <w:t>
94</w:t>
            </w:r>
          </w:p>
          <w:bookmarkEnd w:id="12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Уәзира Молдашқызы Жанапина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6"/>
          <w:p>
            <w:pPr>
              <w:spacing w:after="20"/>
              <w:ind w:left="20"/>
              <w:jc w:val="both"/>
            </w:pPr>
            <w:r>
              <w:rPr>
                <w:rFonts w:ascii="Times New Roman"/>
                <w:b w:val="false"/>
                <w:i w:val="false"/>
                <w:color w:val="000000"/>
                <w:sz w:val="20"/>
              </w:rPr>
              <w:t>
95</w:t>
            </w:r>
          </w:p>
          <w:bookmarkEnd w:id="12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Екпінұлы Жанзахов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7"/>
          <w:p>
            <w:pPr>
              <w:spacing w:after="20"/>
              <w:ind w:left="20"/>
              <w:jc w:val="both"/>
            </w:pPr>
            <w:r>
              <w:rPr>
                <w:rFonts w:ascii="Times New Roman"/>
                <w:b w:val="false"/>
                <w:i w:val="false"/>
                <w:color w:val="000000"/>
                <w:sz w:val="20"/>
              </w:rPr>
              <w:t>
96</w:t>
            </w:r>
          </w:p>
          <w:bookmarkEnd w:id="12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 Бимырзаұлы Жапаров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8"/>
          <w:p>
            <w:pPr>
              <w:spacing w:after="20"/>
              <w:ind w:left="20"/>
              <w:jc w:val="both"/>
            </w:pPr>
            <w:r>
              <w:rPr>
                <w:rFonts w:ascii="Times New Roman"/>
                <w:b w:val="false"/>
                <w:i w:val="false"/>
                <w:color w:val="000000"/>
                <w:sz w:val="20"/>
              </w:rPr>
              <w:t>
97</w:t>
            </w:r>
          </w:p>
          <w:bookmarkEnd w:id="12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Наиль Жалилович Житкеев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29"/>
          <w:p>
            <w:pPr>
              <w:spacing w:after="20"/>
              <w:ind w:left="20"/>
              <w:jc w:val="both"/>
            </w:pPr>
            <w:r>
              <w:rPr>
                <w:rFonts w:ascii="Times New Roman"/>
                <w:b w:val="false"/>
                <w:i w:val="false"/>
                <w:color w:val="000000"/>
                <w:sz w:val="20"/>
              </w:rPr>
              <w:t>
98</w:t>
            </w:r>
          </w:p>
          <w:bookmarkEnd w:id="12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Чапай Қасымұлы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0"/>
          <w:p>
            <w:pPr>
              <w:spacing w:after="20"/>
              <w:ind w:left="20"/>
              <w:jc w:val="both"/>
            </w:pPr>
            <w:r>
              <w:rPr>
                <w:rFonts w:ascii="Times New Roman"/>
                <w:b w:val="false"/>
                <w:i w:val="false"/>
                <w:color w:val="000000"/>
                <w:sz w:val="20"/>
              </w:rPr>
              <w:t>
99</w:t>
            </w:r>
          </w:p>
          <w:bookmarkEnd w:id="13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Қуанышұлы Закирьянов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1"/>
          <w:p>
            <w:pPr>
              <w:spacing w:after="20"/>
              <w:ind w:left="20"/>
              <w:jc w:val="both"/>
            </w:pPr>
            <w:r>
              <w:rPr>
                <w:rFonts w:ascii="Times New Roman"/>
                <w:b w:val="false"/>
                <w:i w:val="false"/>
                <w:color w:val="000000"/>
                <w:sz w:val="20"/>
              </w:rPr>
              <w:t>
100</w:t>
            </w:r>
          </w:p>
          <w:bookmarkEnd w:id="13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 Михайлович Заяц</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2"/>
          <w:p>
            <w:pPr>
              <w:spacing w:after="20"/>
              <w:ind w:left="20"/>
              <w:jc w:val="both"/>
            </w:pPr>
            <w:r>
              <w:rPr>
                <w:rFonts w:ascii="Times New Roman"/>
                <w:b w:val="false"/>
                <w:i w:val="false"/>
                <w:color w:val="000000"/>
                <w:sz w:val="20"/>
              </w:rPr>
              <w:t>
101</w:t>
            </w:r>
          </w:p>
          <w:bookmarkEnd w:id="13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Петрович Зубов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3"/>
          <w:p>
            <w:pPr>
              <w:spacing w:after="20"/>
              <w:ind w:left="20"/>
              <w:jc w:val="both"/>
            </w:pPr>
            <w:r>
              <w:rPr>
                <w:rFonts w:ascii="Times New Roman"/>
                <w:b w:val="false"/>
                <w:i w:val="false"/>
                <w:color w:val="000000"/>
                <w:sz w:val="20"/>
              </w:rPr>
              <w:t>
102</w:t>
            </w:r>
          </w:p>
          <w:bookmarkEnd w:id="13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Ескендірұлы Ібітаев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4"/>
          <w:p>
            <w:pPr>
              <w:spacing w:after="20"/>
              <w:ind w:left="20"/>
              <w:jc w:val="both"/>
            </w:pPr>
            <w:r>
              <w:rPr>
                <w:rFonts w:ascii="Times New Roman"/>
                <w:b w:val="false"/>
                <w:i w:val="false"/>
                <w:color w:val="000000"/>
                <w:sz w:val="20"/>
              </w:rPr>
              <w:t>
103</w:t>
            </w:r>
          </w:p>
          <w:bookmarkEnd w:id="13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Әсия Төлегенқызы Ыбраева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5"/>
          <w:p>
            <w:pPr>
              <w:spacing w:after="20"/>
              <w:ind w:left="20"/>
              <w:jc w:val="both"/>
            </w:pPr>
            <w:r>
              <w:rPr>
                <w:rFonts w:ascii="Times New Roman"/>
                <w:b w:val="false"/>
                <w:i w:val="false"/>
                <w:color w:val="000000"/>
                <w:sz w:val="20"/>
              </w:rPr>
              <w:t>
104</w:t>
            </w:r>
          </w:p>
          <w:bookmarkEnd w:id="13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Альвиевич Ильин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6"/>
          <w:p>
            <w:pPr>
              <w:spacing w:after="20"/>
              <w:ind w:left="20"/>
              <w:jc w:val="both"/>
            </w:pPr>
            <w:r>
              <w:rPr>
                <w:rFonts w:ascii="Times New Roman"/>
                <w:b w:val="false"/>
                <w:i w:val="false"/>
                <w:color w:val="000000"/>
                <w:sz w:val="20"/>
              </w:rPr>
              <w:t>
105</w:t>
            </w:r>
          </w:p>
          <w:bookmarkEnd w:id="13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Негметұлы Кабиков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7"/>
          <w:p>
            <w:pPr>
              <w:spacing w:after="20"/>
              <w:ind w:left="20"/>
              <w:jc w:val="both"/>
            </w:pPr>
            <w:r>
              <w:rPr>
                <w:rFonts w:ascii="Times New Roman"/>
                <w:b w:val="false"/>
                <w:i w:val="false"/>
                <w:color w:val="000000"/>
                <w:sz w:val="20"/>
              </w:rPr>
              <w:t>
106</w:t>
            </w:r>
          </w:p>
          <w:bookmarkEnd w:id="13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Ақпанұлы Қажығалиев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8"/>
          <w:p>
            <w:pPr>
              <w:spacing w:after="20"/>
              <w:ind w:left="20"/>
              <w:jc w:val="both"/>
            </w:pPr>
            <w:r>
              <w:rPr>
                <w:rFonts w:ascii="Times New Roman"/>
                <w:b w:val="false"/>
                <w:i w:val="false"/>
                <w:color w:val="000000"/>
                <w:sz w:val="20"/>
              </w:rPr>
              <w:t>
107</w:t>
            </w:r>
          </w:p>
          <w:bookmarkEnd w:id="13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Иванович Кальченко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9"/>
          <w:p>
            <w:pPr>
              <w:spacing w:after="20"/>
              <w:ind w:left="20"/>
              <w:jc w:val="both"/>
            </w:pPr>
            <w:r>
              <w:rPr>
                <w:rFonts w:ascii="Times New Roman"/>
                <w:b w:val="false"/>
                <w:i w:val="false"/>
                <w:color w:val="000000"/>
                <w:sz w:val="20"/>
              </w:rPr>
              <w:t>
108</w:t>
            </w:r>
          </w:p>
          <w:bookmarkEnd w:id="13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Жанатайқызы Канапьянова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0"/>
          <w:p>
            <w:pPr>
              <w:spacing w:after="20"/>
              <w:ind w:left="20"/>
              <w:jc w:val="both"/>
            </w:pPr>
            <w:r>
              <w:rPr>
                <w:rFonts w:ascii="Times New Roman"/>
                <w:b w:val="false"/>
                <w:i w:val="false"/>
                <w:color w:val="000000"/>
                <w:sz w:val="20"/>
              </w:rPr>
              <w:t>
109</w:t>
            </w:r>
          </w:p>
          <w:bookmarkEnd w:id="14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 Шотпайұлы Қаршалов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110</w:t>
            </w:r>
          </w:p>
          <w:bookmarkEnd w:id="14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Мүсіреп Кажнабиұлы Кенжекеев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111</w:t>
            </w:r>
          </w:p>
          <w:bookmarkEnd w:id="14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 Алексеевич Киречек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3"/>
          <w:p>
            <w:pPr>
              <w:spacing w:after="20"/>
              <w:ind w:left="20"/>
              <w:jc w:val="both"/>
            </w:pPr>
            <w:r>
              <w:rPr>
                <w:rFonts w:ascii="Times New Roman"/>
                <w:b w:val="false"/>
                <w:i w:val="false"/>
                <w:color w:val="000000"/>
                <w:sz w:val="20"/>
              </w:rPr>
              <w:t>
112</w:t>
            </w:r>
          </w:p>
          <w:bookmarkEnd w:id="14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Васильевич Кобзев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4"/>
          <w:p>
            <w:pPr>
              <w:spacing w:after="20"/>
              <w:ind w:left="20"/>
              <w:jc w:val="both"/>
            </w:pPr>
            <w:r>
              <w:rPr>
                <w:rFonts w:ascii="Times New Roman"/>
                <w:b w:val="false"/>
                <w:i w:val="false"/>
                <w:color w:val="000000"/>
                <w:sz w:val="20"/>
              </w:rPr>
              <w:t>
113</w:t>
            </w:r>
          </w:p>
          <w:bookmarkEnd w:id="14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Юрьевич Ковалев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5"/>
          <w:p>
            <w:pPr>
              <w:spacing w:after="20"/>
              <w:ind w:left="20"/>
              <w:jc w:val="both"/>
            </w:pPr>
            <w:r>
              <w:rPr>
                <w:rFonts w:ascii="Times New Roman"/>
                <w:b w:val="false"/>
                <w:i w:val="false"/>
                <w:color w:val="000000"/>
                <w:sz w:val="20"/>
              </w:rPr>
              <w:t>
114</w:t>
            </w:r>
          </w:p>
          <w:bookmarkEnd w:id="14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Михайлович Коваленко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6"/>
          <w:p>
            <w:pPr>
              <w:spacing w:after="20"/>
              <w:ind w:left="20"/>
              <w:jc w:val="both"/>
            </w:pPr>
            <w:r>
              <w:rPr>
                <w:rFonts w:ascii="Times New Roman"/>
                <w:b w:val="false"/>
                <w:i w:val="false"/>
                <w:color w:val="000000"/>
                <w:sz w:val="20"/>
              </w:rPr>
              <w:t>
115</w:t>
            </w:r>
          </w:p>
          <w:bookmarkEnd w:id="14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Кангелдінұлы Қозыбаев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7"/>
          <w:p>
            <w:pPr>
              <w:spacing w:after="20"/>
              <w:ind w:left="20"/>
              <w:jc w:val="both"/>
            </w:pPr>
            <w:r>
              <w:rPr>
                <w:rFonts w:ascii="Times New Roman"/>
                <w:b w:val="false"/>
                <w:i w:val="false"/>
                <w:color w:val="000000"/>
                <w:sz w:val="20"/>
              </w:rPr>
              <w:t>
116</w:t>
            </w:r>
          </w:p>
          <w:bookmarkEnd w:id="14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Океш Қойшыбаев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8"/>
          <w:p>
            <w:pPr>
              <w:spacing w:after="20"/>
              <w:ind w:left="20"/>
              <w:jc w:val="both"/>
            </w:pPr>
            <w:r>
              <w:rPr>
                <w:rFonts w:ascii="Times New Roman"/>
                <w:b w:val="false"/>
                <w:i w:val="false"/>
                <w:color w:val="000000"/>
                <w:sz w:val="20"/>
              </w:rPr>
              <w:t>
117</w:t>
            </w:r>
          </w:p>
          <w:bookmarkEnd w:id="14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Петрович Конюша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9"/>
          <w:p>
            <w:pPr>
              <w:spacing w:after="20"/>
              <w:ind w:left="20"/>
              <w:jc w:val="both"/>
            </w:pPr>
            <w:r>
              <w:rPr>
                <w:rFonts w:ascii="Times New Roman"/>
                <w:b w:val="false"/>
                <w:i w:val="false"/>
                <w:color w:val="000000"/>
                <w:sz w:val="20"/>
              </w:rPr>
              <w:t>
118</w:t>
            </w:r>
          </w:p>
          <w:bookmarkEnd w:id="14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Валерьевич Косьмин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0"/>
          <w:p>
            <w:pPr>
              <w:spacing w:after="20"/>
              <w:ind w:left="20"/>
              <w:jc w:val="both"/>
            </w:pPr>
            <w:r>
              <w:rPr>
                <w:rFonts w:ascii="Times New Roman"/>
                <w:b w:val="false"/>
                <w:i w:val="false"/>
                <w:color w:val="000000"/>
                <w:sz w:val="20"/>
              </w:rPr>
              <w:t>
119</w:t>
            </w:r>
          </w:p>
          <w:bookmarkEnd w:id="15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Нұртасұлы Құдарбеков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1"/>
          <w:p>
            <w:pPr>
              <w:spacing w:after="20"/>
              <w:ind w:left="20"/>
              <w:jc w:val="both"/>
            </w:pPr>
            <w:r>
              <w:rPr>
                <w:rFonts w:ascii="Times New Roman"/>
                <w:b w:val="false"/>
                <w:i w:val="false"/>
                <w:color w:val="000000"/>
                <w:sz w:val="20"/>
              </w:rPr>
              <w:t>
120</w:t>
            </w:r>
          </w:p>
          <w:bookmarkEnd w:id="15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Станислав Михайлович Кудин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2"/>
          <w:p>
            <w:pPr>
              <w:spacing w:after="20"/>
              <w:ind w:left="20"/>
              <w:jc w:val="both"/>
            </w:pPr>
            <w:r>
              <w:rPr>
                <w:rFonts w:ascii="Times New Roman"/>
                <w:b w:val="false"/>
                <w:i w:val="false"/>
                <w:color w:val="000000"/>
                <w:sz w:val="20"/>
              </w:rPr>
              <w:t>
121</w:t>
            </w:r>
          </w:p>
          <w:bookmarkEnd w:id="15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Бутиевич Кудухов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3"/>
          <w:p>
            <w:pPr>
              <w:spacing w:after="20"/>
              <w:ind w:left="20"/>
              <w:jc w:val="both"/>
            </w:pPr>
            <w:r>
              <w:rPr>
                <w:rFonts w:ascii="Times New Roman"/>
                <w:b w:val="false"/>
                <w:i w:val="false"/>
                <w:color w:val="000000"/>
                <w:sz w:val="20"/>
              </w:rPr>
              <w:t>
122</w:t>
            </w:r>
          </w:p>
          <w:bookmarkEnd w:id="15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Сағындықұлы Құланов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4"/>
          <w:p>
            <w:pPr>
              <w:spacing w:after="20"/>
              <w:ind w:left="20"/>
              <w:jc w:val="both"/>
            </w:pPr>
            <w:r>
              <w:rPr>
                <w:rFonts w:ascii="Times New Roman"/>
                <w:b w:val="false"/>
                <w:i w:val="false"/>
                <w:color w:val="000000"/>
                <w:sz w:val="20"/>
              </w:rPr>
              <w:t>
123</w:t>
            </w:r>
          </w:p>
          <w:bookmarkEnd w:id="15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 Әнуәрбекқызы Құрманова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5"/>
          <w:p>
            <w:pPr>
              <w:spacing w:after="20"/>
              <w:ind w:left="20"/>
              <w:jc w:val="both"/>
            </w:pPr>
            <w:r>
              <w:rPr>
                <w:rFonts w:ascii="Times New Roman"/>
                <w:b w:val="false"/>
                <w:i w:val="false"/>
                <w:color w:val="000000"/>
                <w:sz w:val="20"/>
              </w:rPr>
              <w:t>
124</w:t>
            </w:r>
          </w:p>
          <w:bookmarkEnd w:id="15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Қыдырбек Қаратайұлы Құсайынов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6"/>
          <w:p>
            <w:pPr>
              <w:spacing w:after="20"/>
              <w:ind w:left="20"/>
              <w:jc w:val="both"/>
            </w:pPr>
            <w:r>
              <w:rPr>
                <w:rFonts w:ascii="Times New Roman"/>
                <w:b w:val="false"/>
                <w:i w:val="false"/>
                <w:color w:val="000000"/>
                <w:sz w:val="20"/>
              </w:rPr>
              <w:t>
125</w:t>
            </w:r>
          </w:p>
          <w:bookmarkEnd w:id="15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Рақымжанқызы Күшенова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7"/>
          <w:p>
            <w:pPr>
              <w:spacing w:after="20"/>
              <w:ind w:left="20"/>
              <w:jc w:val="both"/>
            </w:pPr>
            <w:r>
              <w:rPr>
                <w:rFonts w:ascii="Times New Roman"/>
                <w:b w:val="false"/>
                <w:i w:val="false"/>
                <w:color w:val="000000"/>
                <w:sz w:val="20"/>
              </w:rPr>
              <w:t>
126</w:t>
            </w:r>
          </w:p>
          <w:bookmarkEnd w:id="15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Федорович Лец</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8"/>
          <w:p>
            <w:pPr>
              <w:spacing w:after="20"/>
              <w:ind w:left="20"/>
              <w:jc w:val="both"/>
            </w:pPr>
            <w:r>
              <w:rPr>
                <w:rFonts w:ascii="Times New Roman"/>
                <w:b w:val="false"/>
                <w:i w:val="false"/>
                <w:color w:val="000000"/>
                <w:sz w:val="20"/>
              </w:rPr>
              <w:t>
127</w:t>
            </w:r>
          </w:p>
          <w:bookmarkEnd w:id="15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 Николаевна Луценко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9"/>
          <w:p>
            <w:pPr>
              <w:spacing w:after="20"/>
              <w:ind w:left="20"/>
              <w:jc w:val="both"/>
            </w:pPr>
            <w:r>
              <w:rPr>
                <w:rFonts w:ascii="Times New Roman"/>
                <w:b w:val="false"/>
                <w:i w:val="false"/>
                <w:color w:val="000000"/>
                <w:sz w:val="20"/>
              </w:rPr>
              <w:t>
128</w:t>
            </w:r>
          </w:p>
          <w:bookmarkEnd w:id="15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Викторович Лысенко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0"/>
          <w:p>
            <w:pPr>
              <w:spacing w:after="20"/>
              <w:ind w:left="20"/>
              <w:jc w:val="both"/>
            </w:pPr>
            <w:r>
              <w:rPr>
                <w:rFonts w:ascii="Times New Roman"/>
                <w:b w:val="false"/>
                <w:i w:val="false"/>
                <w:color w:val="000000"/>
                <w:sz w:val="20"/>
              </w:rPr>
              <w:t>
129</w:t>
            </w:r>
          </w:p>
          <w:bookmarkEnd w:id="16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Уахап Магавинович Магавин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1"/>
          <w:p>
            <w:pPr>
              <w:spacing w:after="20"/>
              <w:ind w:left="20"/>
              <w:jc w:val="both"/>
            </w:pPr>
            <w:r>
              <w:rPr>
                <w:rFonts w:ascii="Times New Roman"/>
                <w:b w:val="false"/>
                <w:i w:val="false"/>
                <w:color w:val="000000"/>
                <w:sz w:val="20"/>
              </w:rPr>
              <w:t>
130</w:t>
            </w:r>
          </w:p>
          <w:bookmarkEnd w:id="16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Қоқынбайұлы Майтпасов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2"/>
          <w:p>
            <w:pPr>
              <w:spacing w:after="20"/>
              <w:ind w:left="20"/>
              <w:jc w:val="both"/>
            </w:pPr>
            <w:r>
              <w:rPr>
                <w:rFonts w:ascii="Times New Roman"/>
                <w:b w:val="false"/>
                <w:i w:val="false"/>
                <w:color w:val="000000"/>
                <w:sz w:val="20"/>
              </w:rPr>
              <w:t>
131</w:t>
            </w:r>
          </w:p>
          <w:bookmarkEnd w:id="16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Николаевич Макаревич</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3"/>
          <w:p>
            <w:pPr>
              <w:spacing w:after="20"/>
              <w:ind w:left="20"/>
              <w:jc w:val="both"/>
            </w:pPr>
            <w:r>
              <w:rPr>
                <w:rFonts w:ascii="Times New Roman"/>
                <w:b w:val="false"/>
                <w:i w:val="false"/>
                <w:color w:val="000000"/>
                <w:sz w:val="20"/>
              </w:rPr>
              <w:t>
132</w:t>
            </w:r>
          </w:p>
          <w:bookmarkEnd w:id="16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Петрович Макаренко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4"/>
          <w:p>
            <w:pPr>
              <w:spacing w:after="20"/>
              <w:ind w:left="20"/>
              <w:jc w:val="both"/>
            </w:pPr>
            <w:r>
              <w:rPr>
                <w:rFonts w:ascii="Times New Roman"/>
                <w:b w:val="false"/>
                <w:i w:val="false"/>
                <w:color w:val="000000"/>
                <w:sz w:val="20"/>
              </w:rPr>
              <w:t>
133</w:t>
            </w:r>
          </w:p>
          <w:bookmarkEnd w:id="16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Ивановна Максимова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5"/>
          <w:p>
            <w:pPr>
              <w:spacing w:after="20"/>
              <w:ind w:left="20"/>
              <w:jc w:val="both"/>
            </w:pPr>
            <w:r>
              <w:rPr>
                <w:rFonts w:ascii="Times New Roman"/>
                <w:b w:val="false"/>
                <w:i w:val="false"/>
                <w:color w:val="000000"/>
                <w:sz w:val="20"/>
              </w:rPr>
              <w:t>
134</w:t>
            </w:r>
          </w:p>
          <w:bookmarkEnd w:id="16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Хрестьянович Маркграф</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6"/>
          <w:p>
            <w:pPr>
              <w:spacing w:after="20"/>
              <w:ind w:left="20"/>
              <w:jc w:val="both"/>
            </w:pPr>
            <w:r>
              <w:rPr>
                <w:rFonts w:ascii="Times New Roman"/>
                <w:b w:val="false"/>
                <w:i w:val="false"/>
                <w:color w:val="000000"/>
                <w:sz w:val="20"/>
              </w:rPr>
              <w:t>
135</w:t>
            </w:r>
          </w:p>
          <w:bookmarkEnd w:id="16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Юрьевич Матус</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7"/>
          <w:p>
            <w:pPr>
              <w:spacing w:after="20"/>
              <w:ind w:left="20"/>
              <w:jc w:val="both"/>
            </w:pPr>
            <w:r>
              <w:rPr>
                <w:rFonts w:ascii="Times New Roman"/>
                <w:b w:val="false"/>
                <w:i w:val="false"/>
                <w:color w:val="000000"/>
                <w:sz w:val="20"/>
              </w:rPr>
              <w:t>
136</w:t>
            </w:r>
          </w:p>
          <w:bookmarkEnd w:id="16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Ивановна Мириука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8"/>
          <w:p>
            <w:pPr>
              <w:spacing w:after="20"/>
              <w:ind w:left="20"/>
              <w:jc w:val="both"/>
            </w:pPr>
            <w:r>
              <w:rPr>
                <w:rFonts w:ascii="Times New Roman"/>
                <w:b w:val="false"/>
                <w:i w:val="false"/>
                <w:color w:val="000000"/>
                <w:sz w:val="20"/>
              </w:rPr>
              <w:t>
137</w:t>
            </w:r>
          </w:p>
          <w:bookmarkEnd w:id="16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Николаевна Мирная</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9"/>
          <w:p>
            <w:pPr>
              <w:spacing w:after="20"/>
              <w:ind w:left="20"/>
              <w:jc w:val="both"/>
            </w:pPr>
            <w:r>
              <w:rPr>
                <w:rFonts w:ascii="Times New Roman"/>
                <w:b w:val="false"/>
                <w:i w:val="false"/>
                <w:color w:val="000000"/>
                <w:sz w:val="20"/>
              </w:rPr>
              <w:t>
138</w:t>
            </w:r>
          </w:p>
          <w:bookmarkEnd w:id="16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Игорь Иванович Мирный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0"/>
          <w:p>
            <w:pPr>
              <w:spacing w:after="20"/>
              <w:ind w:left="20"/>
              <w:jc w:val="both"/>
            </w:pPr>
            <w:r>
              <w:rPr>
                <w:rFonts w:ascii="Times New Roman"/>
                <w:b w:val="false"/>
                <w:i w:val="false"/>
                <w:color w:val="000000"/>
                <w:sz w:val="20"/>
              </w:rPr>
              <w:t>
139</w:t>
            </w:r>
          </w:p>
          <w:bookmarkEnd w:id="17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Қазгерейұлы Мұхамедеев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1"/>
          <w:p>
            <w:pPr>
              <w:spacing w:after="20"/>
              <w:ind w:left="20"/>
              <w:jc w:val="both"/>
            </w:pPr>
            <w:r>
              <w:rPr>
                <w:rFonts w:ascii="Times New Roman"/>
                <w:b w:val="false"/>
                <w:i w:val="false"/>
                <w:color w:val="000000"/>
                <w:sz w:val="20"/>
              </w:rPr>
              <w:t>
140</w:t>
            </w:r>
          </w:p>
          <w:bookmarkEnd w:id="17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 Алексеевич Нарушевич</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2"/>
          <w:p>
            <w:pPr>
              <w:spacing w:after="20"/>
              <w:ind w:left="20"/>
              <w:jc w:val="both"/>
            </w:pPr>
            <w:r>
              <w:rPr>
                <w:rFonts w:ascii="Times New Roman"/>
                <w:b w:val="false"/>
                <w:i w:val="false"/>
                <w:color w:val="000000"/>
                <w:sz w:val="20"/>
              </w:rPr>
              <w:t>
141</w:t>
            </w:r>
          </w:p>
          <w:bookmarkEnd w:id="17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Васильевич Нарыжний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3"/>
          <w:p>
            <w:pPr>
              <w:spacing w:after="20"/>
              <w:ind w:left="20"/>
              <w:jc w:val="both"/>
            </w:pPr>
            <w:r>
              <w:rPr>
                <w:rFonts w:ascii="Times New Roman"/>
                <w:b w:val="false"/>
                <w:i w:val="false"/>
                <w:color w:val="000000"/>
                <w:sz w:val="20"/>
              </w:rPr>
              <w:t>
142</w:t>
            </w:r>
          </w:p>
          <w:bookmarkEnd w:id="17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Васильевич Непопущ</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4"/>
          <w:p>
            <w:pPr>
              <w:spacing w:after="20"/>
              <w:ind w:left="20"/>
              <w:jc w:val="both"/>
            </w:pPr>
            <w:r>
              <w:rPr>
                <w:rFonts w:ascii="Times New Roman"/>
                <w:b w:val="false"/>
                <w:i w:val="false"/>
                <w:color w:val="000000"/>
                <w:sz w:val="20"/>
              </w:rPr>
              <w:t>
143</w:t>
            </w:r>
          </w:p>
          <w:bookmarkEnd w:id="17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Анатольевич Николаев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5"/>
          <w:p>
            <w:pPr>
              <w:spacing w:after="20"/>
              <w:ind w:left="20"/>
              <w:jc w:val="both"/>
            </w:pPr>
            <w:r>
              <w:rPr>
                <w:rFonts w:ascii="Times New Roman"/>
                <w:b w:val="false"/>
                <w:i w:val="false"/>
                <w:color w:val="000000"/>
                <w:sz w:val="20"/>
              </w:rPr>
              <w:t>
144</w:t>
            </w:r>
          </w:p>
          <w:bookmarkEnd w:id="17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 Николаевич Нильга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6"/>
          <w:p>
            <w:pPr>
              <w:spacing w:after="20"/>
              <w:ind w:left="20"/>
              <w:jc w:val="both"/>
            </w:pPr>
            <w:r>
              <w:rPr>
                <w:rFonts w:ascii="Times New Roman"/>
                <w:b w:val="false"/>
                <w:i w:val="false"/>
                <w:color w:val="000000"/>
                <w:sz w:val="20"/>
              </w:rPr>
              <w:t>
145</w:t>
            </w:r>
          </w:p>
          <w:bookmarkEnd w:id="17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Мухаммед Изутдинович Нукаев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77"/>
          <w:p>
            <w:pPr>
              <w:spacing w:after="20"/>
              <w:ind w:left="20"/>
              <w:jc w:val="both"/>
            </w:pPr>
            <w:r>
              <w:rPr>
                <w:rFonts w:ascii="Times New Roman"/>
                <w:b w:val="false"/>
                <w:i w:val="false"/>
                <w:color w:val="000000"/>
                <w:sz w:val="20"/>
              </w:rPr>
              <w:t>
146</w:t>
            </w:r>
          </w:p>
          <w:bookmarkEnd w:id="17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Қоныспек Мырзағалиұлы Нұрғазин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78"/>
          <w:p>
            <w:pPr>
              <w:spacing w:after="20"/>
              <w:ind w:left="20"/>
              <w:jc w:val="both"/>
            </w:pPr>
            <w:r>
              <w:rPr>
                <w:rFonts w:ascii="Times New Roman"/>
                <w:b w:val="false"/>
                <w:i w:val="false"/>
                <w:color w:val="000000"/>
                <w:sz w:val="20"/>
              </w:rPr>
              <w:t>
147</w:t>
            </w:r>
          </w:p>
          <w:bookmarkEnd w:id="17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Сейсенқызы Нұрғалиева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9"/>
          <w:p>
            <w:pPr>
              <w:spacing w:after="20"/>
              <w:ind w:left="20"/>
              <w:jc w:val="both"/>
            </w:pPr>
            <w:r>
              <w:rPr>
                <w:rFonts w:ascii="Times New Roman"/>
                <w:b w:val="false"/>
                <w:i w:val="false"/>
                <w:color w:val="000000"/>
                <w:sz w:val="20"/>
              </w:rPr>
              <w:t>
148</w:t>
            </w:r>
          </w:p>
          <w:bookmarkEnd w:id="17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Егінбайұлы Нұрман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0"/>
          <w:p>
            <w:pPr>
              <w:spacing w:after="20"/>
              <w:ind w:left="20"/>
              <w:jc w:val="both"/>
            </w:pPr>
            <w:r>
              <w:rPr>
                <w:rFonts w:ascii="Times New Roman"/>
                <w:b w:val="false"/>
                <w:i w:val="false"/>
                <w:color w:val="000000"/>
                <w:sz w:val="20"/>
              </w:rPr>
              <w:t>
149</w:t>
            </w:r>
          </w:p>
          <w:bookmarkEnd w:id="18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Орманбек Айдарханұлы Омаров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1"/>
          <w:p>
            <w:pPr>
              <w:spacing w:after="20"/>
              <w:ind w:left="20"/>
              <w:jc w:val="both"/>
            </w:pPr>
            <w:r>
              <w:rPr>
                <w:rFonts w:ascii="Times New Roman"/>
                <w:b w:val="false"/>
                <w:i w:val="false"/>
                <w:color w:val="000000"/>
                <w:sz w:val="20"/>
              </w:rPr>
              <w:t>
150</w:t>
            </w:r>
          </w:p>
          <w:bookmarkEnd w:id="18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Түлкібай Қасқырбайұлы Өмірзақов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2"/>
          <w:p>
            <w:pPr>
              <w:spacing w:after="20"/>
              <w:ind w:left="20"/>
              <w:jc w:val="both"/>
            </w:pPr>
            <w:r>
              <w:rPr>
                <w:rFonts w:ascii="Times New Roman"/>
                <w:b w:val="false"/>
                <w:i w:val="false"/>
                <w:color w:val="000000"/>
                <w:sz w:val="20"/>
              </w:rPr>
              <w:t>
151</w:t>
            </w:r>
          </w:p>
          <w:bookmarkEnd w:id="18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Павлович Онестюк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3"/>
          <w:p>
            <w:pPr>
              <w:spacing w:after="20"/>
              <w:ind w:left="20"/>
              <w:jc w:val="both"/>
            </w:pPr>
            <w:r>
              <w:rPr>
                <w:rFonts w:ascii="Times New Roman"/>
                <w:b w:val="false"/>
                <w:i w:val="false"/>
                <w:color w:val="000000"/>
                <w:sz w:val="20"/>
              </w:rPr>
              <w:t>
152</w:t>
            </w:r>
          </w:p>
          <w:bookmarkEnd w:id="18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Николай Федорович Осипенко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4"/>
          <w:p>
            <w:pPr>
              <w:spacing w:after="20"/>
              <w:ind w:left="20"/>
              <w:jc w:val="both"/>
            </w:pPr>
            <w:r>
              <w:rPr>
                <w:rFonts w:ascii="Times New Roman"/>
                <w:b w:val="false"/>
                <w:i w:val="false"/>
                <w:color w:val="000000"/>
                <w:sz w:val="20"/>
              </w:rPr>
              <w:t>
153</w:t>
            </w:r>
          </w:p>
          <w:bookmarkEnd w:id="18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Асқан Дюсембайұлы Оспанов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5"/>
          <w:p>
            <w:pPr>
              <w:spacing w:after="20"/>
              <w:ind w:left="20"/>
              <w:jc w:val="both"/>
            </w:pPr>
            <w:r>
              <w:rPr>
                <w:rFonts w:ascii="Times New Roman"/>
                <w:b w:val="false"/>
                <w:i w:val="false"/>
                <w:color w:val="000000"/>
                <w:sz w:val="20"/>
              </w:rPr>
              <w:t>
154</w:t>
            </w:r>
          </w:p>
          <w:bookmarkEnd w:id="18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Мансия Оспанова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6"/>
          <w:p>
            <w:pPr>
              <w:spacing w:after="20"/>
              <w:ind w:left="20"/>
              <w:jc w:val="both"/>
            </w:pPr>
            <w:r>
              <w:rPr>
                <w:rFonts w:ascii="Times New Roman"/>
                <w:b w:val="false"/>
                <w:i w:val="false"/>
                <w:color w:val="000000"/>
                <w:sz w:val="20"/>
              </w:rPr>
              <w:t>
155</w:t>
            </w:r>
          </w:p>
          <w:bookmarkEnd w:id="18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Любовь Владимировна Петренко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87"/>
          <w:p>
            <w:pPr>
              <w:spacing w:after="20"/>
              <w:ind w:left="20"/>
              <w:jc w:val="both"/>
            </w:pPr>
            <w:r>
              <w:rPr>
                <w:rFonts w:ascii="Times New Roman"/>
                <w:b w:val="false"/>
                <w:i w:val="false"/>
                <w:color w:val="000000"/>
                <w:sz w:val="20"/>
              </w:rPr>
              <w:t>
156</w:t>
            </w:r>
          </w:p>
          <w:bookmarkEnd w:id="18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Владимирович Пимонов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88"/>
          <w:p>
            <w:pPr>
              <w:spacing w:after="20"/>
              <w:ind w:left="20"/>
              <w:jc w:val="both"/>
            </w:pPr>
            <w:r>
              <w:rPr>
                <w:rFonts w:ascii="Times New Roman"/>
                <w:b w:val="false"/>
                <w:i w:val="false"/>
                <w:color w:val="000000"/>
                <w:sz w:val="20"/>
              </w:rPr>
              <w:t>
157</w:t>
            </w:r>
          </w:p>
          <w:bookmarkEnd w:id="18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Станислав Кожегулович Пшембаев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9"/>
          <w:p>
            <w:pPr>
              <w:spacing w:after="20"/>
              <w:ind w:left="20"/>
              <w:jc w:val="both"/>
            </w:pPr>
            <w:r>
              <w:rPr>
                <w:rFonts w:ascii="Times New Roman"/>
                <w:b w:val="false"/>
                <w:i w:val="false"/>
                <w:color w:val="000000"/>
                <w:sz w:val="20"/>
              </w:rPr>
              <w:t>
158</w:t>
            </w:r>
          </w:p>
          <w:bookmarkEnd w:id="18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Сәрсембекұлы Райымбеков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0"/>
          <w:p>
            <w:pPr>
              <w:spacing w:after="20"/>
              <w:ind w:left="20"/>
              <w:jc w:val="both"/>
            </w:pPr>
            <w:r>
              <w:rPr>
                <w:rFonts w:ascii="Times New Roman"/>
                <w:b w:val="false"/>
                <w:i w:val="false"/>
                <w:color w:val="000000"/>
                <w:sz w:val="20"/>
              </w:rPr>
              <w:t>
159</w:t>
            </w:r>
          </w:p>
          <w:bookmarkEnd w:id="19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 Рашидұлы Райымбеков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1"/>
          <w:p>
            <w:pPr>
              <w:spacing w:after="20"/>
              <w:ind w:left="20"/>
              <w:jc w:val="both"/>
            </w:pPr>
            <w:r>
              <w:rPr>
                <w:rFonts w:ascii="Times New Roman"/>
                <w:b w:val="false"/>
                <w:i w:val="false"/>
                <w:color w:val="000000"/>
                <w:sz w:val="20"/>
              </w:rPr>
              <w:t>
160</w:t>
            </w:r>
          </w:p>
          <w:bookmarkEnd w:id="19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Григорьевич Решетняк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2"/>
          <w:p>
            <w:pPr>
              <w:spacing w:after="20"/>
              <w:ind w:left="20"/>
              <w:jc w:val="both"/>
            </w:pPr>
            <w:r>
              <w:rPr>
                <w:rFonts w:ascii="Times New Roman"/>
                <w:b w:val="false"/>
                <w:i w:val="false"/>
                <w:color w:val="000000"/>
                <w:sz w:val="20"/>
              </w:rPr>
              <w:t>
161</w:t>
            </w:r>
          </w:p>
          <w:bookmarkEnd w:id="19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Геннадий Владиславович Рихтер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3"/>
          <w:p>
            <w:pPr>
              <w:spacing w:after="20"/>
              <w:ind w:left="20"/>
              <w:jc w:val="both"/>
            </w:pPr>
            <w:r>
              <w:rPr>
                <w:rFonts w:ascii="Times New Roman"/>
                <w:b w:val="false"/>
                <w:i w:val="false"/>
                <w:color w:val="000000"/>
                <w:sz w:val="20"/>
              </w:rPr>
              <w:t>
162</w:t>
            </w:r>
          </w:p>
          <w:bookmarkEnd w:id="19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Васильевич Руденко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4"/>
          <w:p>
            <w:pPr>
              <w:spacing w:after="20"/>
              <w:ind w:left="20"/>
              <w:jc w:val="both"/>
            </w:pPr>
            <w:r>
              <w:rPr>
                <w:rFonts w:ascii="Times New Roman"/>
                <w:b w:val="false"/>
                <w:i w:val="false"/>
                <w:color w:val="000000"/>
                <w:sz w:val="20"/>
              </w:rPr>
              <w:t>
163</w:t>
            </w:r>
          </w:p>
          <w:bookmarkEnd w:id="19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Николаевич Сальников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5"/>
          <w:p>
            <w:pPr>
              <w:spacing w:after="20"/>
              <w:ind w:left="20"/>
              <w:jc w:val="both"/>
            </w:pPr>
            <w:r>
              <w:rPr>
                <w:rFonts w:ascii="Times New Roman"/>
                <w:b w:val="false"/>
                <w:i w:val="false"/>
                <w:color w:val="000000"/>
                <w:sz w:val="20"/>
              </w:rPr>
              <w:t>
164</w:t>
            </w:r>
          </w:p>
          <w:bookmarkEnd w:id="19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Викторович Сахно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96"/>
          <w:p>
            <w:pPr>
              <w:spacing w:after="20"/>
              <w:ind w:left="20"/>
              <w:jc w:val="both"/>
            </w:pPr>
            <w:r>
              <w:rPr>
                <w:rFonts w:ascii="Times New Roman"/>
                <w:b w:val="false"/>
                <w:i w:val="false"/>
                <w:color w:val="000000"/>
                <w:sz w:val="20"/>
              </w:rPr>
              <w:t>
165</w:t>
            </w:r>
          </w:p>
          <w:bookmarkEnd w:id="19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Анатольевич Свистун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97"/>
          <w:p>
            <w:pPr>
              <w:spacing w:after="20"/>
              <w:ind w:left="20"/>
              <w:jc w:val="both"/>
            </w:pPr>
            <w:r>
              <w:rPr>
                <w:rFonts w:ascii="Times New Roman"/>
                <w:b w:val="false"/>
                <w:i w:val="false"/>
                <w:color w:val="000000"/>
                <w:sz w:val="20"/>
              </w:rPr>
              <w:t>
166</w:t>
            </w:r>
          </w:p>
          <w:bookmarkEnd w:id="19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 Сейітұлы Сейітов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8"/>
          <w:p>
            <w:pPr>
              <w:spacing w:after="20"/>
              <w:ind w:left="20"/>
              <w:jc w:val="both"/>
            </w:pPr>
            <w:r>
              <w:rPr>
                <w:rFonts w:ascii="Times New Roman"/>
                <w:b w:val="false"/>
                <w:i w:val="false"/>
                <w:color w:val="000000"/>
                <w:sz w:val="20"/>
              </w:rPr>
              <w:t>
167</w:t>
            </w:r>
          </w:p>
          <w:bookmarkEnd w:id="19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Геннадий Николаевич Скокодубов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9"/>
          <w:p>
            <w:pPr>
              <w:spacing w:after="20"/>
              <w:ind w:left="20"/>
              <w:jc w:val="both"/>
            </w:pPr>
            <w:r>
              <w:rPr>
                <w:rFonts w:ascii="Times New Roman"/>
                <w:b w:val="false"/>
                <w:i w:val="false"/>
                <w:color w:val="000000"/>
                <w:sz w:val="20"/>
              </w:rPr>
              <w:t>
168</w:t>
            </w:r>
          </w:p>
          <w:bookmarkEnd w:id="19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 Васильевич Соловьев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0"/>
          <w:p>
            <w:pPr>
              <w:spacing w:after="20"/>
              <w:ind w:left="20"/>
              <w:jc w:val="both"/>
            </w:pPr>
            <w:r>
              <w:rPr>
                <w:rFonts w:ascii="Times New Roman"/>
                <w:b w:val="false"/>
                <w:i w:val="false"/>
                <w:color w:val="000000"/>
                <w:sz w:val="20"/>
              </w:rPr>
              <w:t>
169</w:t>
            </w:r>
          </w:p>
          <w:bookmarkEnd w:id="20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Игілікұлы Сұлтанғазин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1"/>
          <w:p>
            <w:pPr>
              <w:spacing w:after="20"/>
              <w:ind w:left="20"/>
              <w:jc w:val="both"/>
            </w:pPr>
            <w:r>
              <w:rPr>
                <w:rFonts w:ascii="Times New Roman"/>
                <w:b w:val="false"/>
                <w:i w:val="false"/>
                <w:color w:val="000000"/>
                <w:sz w:val="20"/>
              </w:rPr>
              <w:t>
170</w:t>
            </w:r>
          </w:p>
          <w:bookmarkEnd w:id="20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 Қалашұлы Тасенов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2"/>
          <w:p>
            <w:pPr>
              <w:spacing w:after="20"/>
              <w:ind w:left="20"/>
              <w:jc w:val="both"/>
            </w:pPr>
            <w:r>
              <w:rPr>
                <w:rFonts w:ascii="Times New Roman"/>
                <w:b w:val="false"/>
                <w:i w:val="false"/>
                <w:color w:val="000000"/>
                <w:sz w:val="20"/>
              </w:rPr>
              <w:t>
171</w:t>
            </w:r>
          </w:p>
          <w:bookmarkEnd w:id="20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Кенжеғали Тержанұлы Тержанов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3"/>
          <w:p>
            <w:pPr>
              <w:spacing w:after="20"/>
              <w:ind w:left="20"/>
              <w:jc w:val="both"/>
            </w:pPr>
            <w:r>
              <w:rPr>
                <w:rFonts w:ascii="Times New Roman"/>
                <w:b w:val="false"/>
                <w:i w:val="false"/>
                <w:color w:val="000000"/>
                <w:sz w:val="20"/>
              </w:rPr>
              <w:t>
172</w:t>
            </w:r>
          </w:p>
          <w:bookmarkEnd w:id="20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Евдокимович Ткаченко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4"/>
          <w:p>
            <w:pPr>
              <w:spacing w:after="20"/>
              <w:ind w:left="20"/>
              <w:jc w:val="both"/>
            </w:pPr>
            <w:r>
              <w:rPr>
                <w:rFonts w:ascii="Times New Roman"/>
                <w:b w:val="false"/>
                <w:i w:val="false"/>
                <w:color w:val="000000"/>
                <w:sz w:val="20"/>
              </w:rPr>
              <w:t>
173</w:t>
            </w:r>
          </w:p>
          <w:bookmarkEnd w:id="20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Евдокимович Ткаченко</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5"/>
          <w:p>
            <w:pPr>
              <w:spacing w:after="20"/>
              <w:ind w:left="20"/>
              <w:jc w:val="both"/>
            </w:pPr>
            <w:r>
              <w:rPr>
                <w:rFonts w:ascii="Times New Roman"/>
                <w:b w:val="false"/>
                <w:i w:val="false"/>
                <w:color w:val="000000"/>
                <w:sz w:val="20"/>
              </w:rPr>
              <w:t>
174</w:t>
            </w:r>
          </w:p>
          <w:bookmarkEnd w:id="20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Ойрат Бокушұлы Тілегенов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06"/>
          <w:p>
            <w:pPr>
              <w:spacing w:after="20"/>
              <w:ind w:left="20"/>
              <w:jc w:val="both"/>
            </w:pPr>
            <w:r>
              <w:rPr>
                <w:rFonts w:ascii="Times New Roman"/>
                <w:b w:val="false"/>
                <w:i w:val="false"/>
                <w:color w:val="000000"/>
                <w:sz w:val="20"/>
              </w:rPr>
              <w:t>
175</w:t>
            </w:r>
          </w:p>
          <w:bookmarkEnd w:id="20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Қапезұлы Тоғызбаев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07"/>
          <w:p>
            <w:pPr>
              <w:spacing w:after="20"/>
              <w:ind w:left="20"/>
              <w:jc w:val="both"/>
            </w:pPr>
            <w:r>
              <w:rPr>
                <w:rFonts w:ascii="Times New Roman"/>
                <w:b w:val="false"/>
                <w:i w:val="false"/>
                <w:color w:val="000000"/>
                <w:sz w:val="20"/>
              </w:rPr>
              <w:t>
176</w:t>
            </w:r>
          </w:p>
          <w:bookmarkEnd w:id="20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Қабыкенұлы Томпышев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08"/>
          <w:p>
            <w:pPr>
              <w:spacing w:after="20"/>
              <w:ind w:left="20"/>
              <w:jc w:val="both"/>
            </w:pPr>
            <w:r>
              <w:rPr>
                <w:rFonts w:ascii="Times New Roman"/>
                <w:b w:val="false"/>
                <w:i w:val="false"/>
                <w:color w:val="000000"/>
                <w:sz w:val="20"/>
              </w:rPr>
              <w:t>
177</w:t>
            </w:r>
          </w:p>
          <w:bookmarkEnd w:id="20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Байғарұлы Төлегенов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9"/>
          <w:p>
            <w:pPr>
              <w:spacing w:after="20"/>
              <w:ind w:left="20"/>
              <w:jc w:val="both"/>
            </w:pPr>
            <w:r>
              <w:rPr>
                <w:rFonts w:ascii="Times New Roman"/>
                <w:b w:val="false"/>
                <w:i w:val="false"/>
                <w:color w:val="000000"/>
                <w:sz w:val="20"/>
              </w:rPr>
              <w:t>
178</w:t>
            </w:r>
          </w:p>
          <w:bookmarkEnd w:id="20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Мерғалиұлы Уенжанов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0"/>
          <w:p>
            <w:pPr>
              <w:spacing w:after="20"/>
              <w:ind w:left="20"/>
              <w:jc w:val="both"/>
            </w:pPr>
            <w:r>
              <w:rPr>
                <w:rFonts w:ascii="Times New Roman"/>
                <w:b w:val="false"/>
                <w:i w:val="false"/>
                <w:color w:val="000000"/>
                <w:sz w:val="20"/>
              </w:rPr>
              <w:t>
179</w:t>
            </w:r>
          </w:p>
          <w:bookmarkEnd w:id="21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Бахытжан Төлегенұлы Хамзин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1"/>
          <w:p>
            <w:pPr>
              <w:spacing w:after="20"/>
              <w:ind w:left="20"/>
              <w:jc w:val="both"/>
            </w:pPr>
            <w:r>
              <w:rPr>
                <w:rFonts w:ascii="Times New Roman"/>
                <w:b w:val="false"/>
                <w:i w:val="false"/>
                <w:color w:val="000000"/>
                <w:sz w:val="20"/>
              </w:rPr>
              <w:t>
180</w:t>
            </w:r>
          </w:p>
          <w:bookmarkEnd w:id="21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Тоқтамыс Бүкенұлы Хамзин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2"/>
          <w:p>
            <w:pPr>
              <w:spacing w:after="20"/>
              <w:ind w:left="20"/>
              <w:jc w:val="both"/>
            </w:pPr>
            <w:r>
              <w:rPr>
                <w:rFonts w:ascii="Times New Roman"/>
                <w:b w:val="false"/>
                <w:i w:val="false"/>
                <w:color w:val="000000"/>
                <w:sz w:val="20"/>
              </w:rPr>
              <w:t>
181</w:t>
            </w:r>
          </w:p>
          <w:bookmarkEnd w:id="212"/>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 Вячеславович Хартуков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3"/>
          <w:p>
            <w:pPr>
              <w:spacing w:after="20"/>
              <w:ind w:left="20"/>
              <w:jc w:val="both"/>
            </w:pPr>
            <w:r>
              <w:rPr>
                <w:rFonts w:ascii="Times New Roman"/>
                <w:b w:val="false"/>
                <w:i w:val="false"/>
                <w:color w:val="000000"/>
                <w:sz w:val="20"/>
              </w:rPr>
              <w:t>
182</w:t>
            </w:r>
          </w:p>
          <w:bookmarkEnd w:id="213"/>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Ақжігітұлы Хасенов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4"/>
          <w:p>
            <w:pPr>
              <w:spacing w:after="20"/>
              <w:ind w:left="20"/>
              <w:jc w:val="both"/>
            </w:pPr>
            <w:r>
              <w:rPr>
                <w:rFonts w:ascii="Times New Roman"/>
                <w:b w:val="false"/>
                <w:i w:val="false"/>
                <w:color w:val="000000"/>
                <w:sz w:val="20"/>
              </w:rPr>
              <w:t>
183</w:t>
            </w:r>
          </w:p>
          <w:bookmarkEnd w:id="214"/>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 Михайлович Чекмарев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5"/>
          <w:p>
            <w:pPr>
              <w:spacing w:after="20"/>
              <w:ind w:left="20"/>
              <w:jc w:val="both"/>
            </w:pPr>
            <w:r>
              <w:rPr>
                <w:rFonts w:ascii="Times New Roman"/>
                <w:b w:val="false"/>
                <w:i w:val="false"/>
                <w:color w:val="000000"/>
                <w:sz w:val="20"/>
              </w:rPr>
              <w:t>
184</w:t>
            </w:r>
          </w:p>
          <w:bookmarkEnd w:id="215"/>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Рафаил Балтышевич Шакин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6"/>
          <w:p>
            <w:pPr>
              <w:spacing w:after="20"/>
              <w:ind w:left="20"/>
              <w:jc w:val="both"/>
            </w:pPr>
            <w:r>
              <w:rPr>
                <w:rFonts w:ascii="Times New Roman"/>
                <w:b w:val="false"/>
                <w:i w:val="false"/>
                <w:color w:val="000000"/>
                <w:sz w:val="20"/>
              </w:rPr>
              <w:t>
185</w:t>
            </w:r>
          </w:p>
          <w:bookmarkEnd w:id="216"/>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 Иванович Шаламов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17"/>
          <w:p>
            <w:pPr>
              <w:spacing w:after="20"/>
              <w:ind w:left="20"/>
              <w:jc w:val="both"/>
            </w:pPr>
            <w:r>
              <w:rPr>
                <w:rFonts w:ascii="Times New Roman"/>
                <w:b w:val="false"/>
                <w:i w:val="false"/>
                <w:color w:val="000000"/>
                <w:sz w:val="20"/>
              </w:rPr>
              <w:t>
186</w:t>
            </w:r>
          </w:p>
          <w:bookmarkEnd w:id="217"/>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 Евгеньевич Шаповалов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18"/>
          <w:p>
            <w:pPr>
              <w:spacing w:after="20"/>
              <w:ind w:left="20"/>
              <w:jc w:val="both"/>
            </w:pPr>
            <w:r>
              <w:rPr>
                <w:rFonts w:ascii="Times New Roman"/>
                <w:b w:val="false"/>
                <w:i w:val="false"/>
                <w:color w:val="000000"/>
                <w:sz w:val="20"/>
              </w:rPr>
              <w:t>
187</w:t>
            </w:r>
          </w:p>
          <w:bookmarkEnd w:id="218"/>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Амантайұлы Шәріпов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9"/>
          <w:p>
            <w:pPr>
              <w:spacing w:after="20"/>
              <w:ind w:left="20"/>
              <w:jc w:val="both"/>
            </w:pPr>
            <w:r>
              <w:rPr>
                <w:rFonts w:ascii="Times New Roman"/>
                <w:b w:val="false"/>
                <w:i w:val="false"/>
                <w:color w:val="000000"/>
                <w:sz w:val="20"/>
              </w:rPr>
              <w:t>
188</w:t>
            </w:r>
          </w:p>
          <w:bookmarkEnd w:id="219"/>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Серікжан Рахымжанұлы Шаяхметов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0"/>
          <w:p>
            <w:pPr>
              <w:spacing w:after="20"/>
              <w:ind w:left="20"/>
              <w:jc w:val="both"/>
            </w:pPr>
            <w:r>
              <w:rPr>
                <w:rFonts w:ascii="Times New Roman"/>
                <w:b w:val="false"/>
                <w:i w:val="false"/>
                <w:color w:val="000000"/>
                <w:sz w:val="20"/>
              </w:rPr>
              <w:t>
189</w:t>
            </w:r>
          </w:p>
          <w:bookmarkEnd w:id="220"/>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 Амангелдіқызы Шегебаева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1"/>
          <w:p>
            <w:pPr>
              <w:spacing w:after="20"/>
              <w:ind w:left="20"/>
              <w:jc w:val="both"/>
            </w:pPr>
            <w:r>
              <w:rPr>
                <w:rFonts w:ascii="Times New Roman"/>
                <w:b w:val="false"/>
                <w:i w:val="false"/>
                <w:color w:val="000000"/>
                <w:sz w:val="20"/>
              </w:rPr>
              <w:t>
190</w:t>
            </w:r>
          </w:p>
          <w:bookmarkEnd w:id="221"/>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Николаевич Яресько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240" w:id="222"/>
    <w:p>
      <w:pPr>
        <w:spacing w:after="0"/>
        <w:ind w:left="0"/>
        <w:jc w:val="left"/>
      </w:pPr>
      <w:r>
        <w:rPr>
          <w:rFonts w:ascii="Times New Roman"/>
          <w:b/>
          <w:i w:val="false"/>
          <w:color w:val="000000"/>
        </w:rPr>
        <w:t xml:space="preserve"> Жайылым айналымдарының қолайлы схемалары</w:t>
      </w:r>
    </w:p>
    <w:bookmarkEnd w:id="222"/>
    <w:bookmarkStart w:name="z241"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248" w:id="2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4"/>
    <w:bookmarkStart w:name="z249"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256" w:id="22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6"/>
    <w:bookmarkStart w:name="z25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264" w:id="2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265"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Ғабит Мүсірепов атындағы аудан </w:t>
            </w:r>
            <w:r>
              <w:rPr>
                <w:rFonts w:ascii="Times New Roman"/>
                <w:b w:val="false"/>
                <w:i w:val="false"/>
                <w:color w:val="000000"/>
                <w:sz w:val="20"/>
              </w:rPr>
              <w:t>бойынша 2018-2019 жылдарға арналған</w:t>
            </w:r>
            <w:r>
              <w:rPr>
                <w:rFonts w:ascii="Times New Roman"/>
                <w:b w:val="false"/>
                <w:i w:val="false"/>
                <w:color w:val="000000"/>
                <w:sz w:val="20"/>
              </w:rPr>
              <w:t xml:space="preserve">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272" w:id="2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414"/>
        <w:gridCol w:w="1448"/>
        <w:gridCol w:w="1448"/>
        <w:gridCol w:w="1333"/>
        <w:gridCol w:w="1449"/>
        <w:gridCol w:w="1449"/>
        <w:gridCol w:w="1333"/>
        <w:gridCol w:w="1449"/>
        <w:gridCol w:w="1335"/>
      </w:tblGrid>
      <w:tr>
        <w:trPr>
          <w:trHeight w:val="30" w:hRule="atLeast"/>
        </w:trPr>
        <w:tc>
          <w:tcPr>
            <w:tcW w:w="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31"/>
          <w:p>
            <w:pPr>
              <w:spacing w:after="20"/>
              <w:ind w:left="20"/>
              <w:jc w:val="both"/>
            </w:pPr>
            <w:r>
              <w:rPr>
                <w:rFonts w:ascii="Times New Roman"/>
                <w:b w:val="false"/>
                <w:i w:val="false"/>
                <w:color w:val="000000"/>
                <w:sz w:val="20"/>
              </w:rPr>
              <w:t>
№</w:t>
            </w:r>
          </w:p>
          <w:bookmarkEnd w:id="231"/>
        </w:tc>
        <w:tc>
          <w:tcPr>
            <w:tcW w:w="4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32"/>
          <w:p>
            <w:pPr>
              <w:spacing w:after="20"/>
              <w:ind w:left="20"/>
              <w:jc w:val="both"/>
            </w:pPr>
            <w:r>
              <w:rPr>
                <w:rFonts w:ascii="Times New Roman"/>
                <w:b w:val="false"/>
                <w:i w:val="false"/>
                <w:color w:val="000000"/>
                <w:sz w:val="20"/>
              </w:rPr>
              <w:t>
1</w:t>
            </w:r>
          </w:p>
          <w:bookmarkEnd w:id="232"/>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33"/>
          <w:p>
            <w:pPr>
              <w:spacing w:after="20"/>
              <w:ind w:left="20"/>
              <w:jc w:val="both"/>
            </w:pPr>
            <w:r>
              <w:rPr>
                <w:rFonts w:ascii="Times New Roman"/>
                <w:b w:val="false"/>
                <w:i w:val="false"/>
                <w:color w:val="000000"/>
                <w:sz w:val="20"/>
              </w:rPr>
              <w:t>
2</w:t>
            </w:r>
          </w:p>
          <w:bookmarkEnd w:id="233"/>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34"/>
          <w:p>
            <w:pPr>
              <w:spacing w:after="20"/>
              <w:ind w:left="20"/>
              <w:jc w:val="both"/>
            </w:pPr>
            <w:r>
              <w:rPr>
                <w:rFonts w:ascii="Times New Roman"/>
                <w:b w:val="false"/>
                <w:i w:val="false"/>
                <w:color w:val="000000"/>
                <w:sz w:val="20"/>
              </w:rPr>
              <w:t>
3</w:t>
            </w:r>
          </w:p>
          <w:bookmarkEnd w:id="234"/>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35"/>
          <w:p>
            <w:pPr>
              <w:spacing w:after="20"/>
              <w:ind w:left="20"/>
              <w:jc w:val="both"/>
            </w:pPr>
            <w:r>
              <w:rPr>
                <w:rFonts w:ascii="Times New Roman"/>
                <w:b w:val="false"/>
                <w:i w:val="false"/>
                <w:color w:val="000000"/>
                <w:sz w:val="20"/>
              </w:rPr>
              <w:t>
4</w:t>
            </w:r>
          </w:p>
          <w:bookmarkEnd w:id="235"/>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36"/>
          <w:p>
            <w:pPr>
              <w:spacing w:after="20"/>
              <w:ind w:left="20"/>
              <w:jc w:val="both"/>
            </w:pPr>
            <w:r>
              <w:rPr>
                <w:rFonts w:ascii="Times New Roman"/>
                <w:b w:val="false"/>
                <w:i w:val="false"/>
                <w:color w:val="000000"/>
                <w:sz w:val="20"/>
              </w:rPr>
              <w:t>
5</w:t>
            </w:r>
          </w:p>
          <w:bookmarkEnd w:id="236"/>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Көкалажар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37"/>
          <w:p>
            <w:pPr>
              <w:spacing w:after="20"/>
              <w:ind w:left="20"/>
              <w:jc w:val="both"/>
            </w:pPr>
            <w:r>
              <w:rPr>
                <w:rFonts w:ascii="Times New Roman"/>
                <w:b w:val="false"/>
                <w:i w:val="false"/>
                <w:color w:val="000000"/>
                <w:sz w:val="20"/>
              </w:rPr>
              <w:t>
6</w:t>
            </w:r>
          </w:p>
          <w:bookmarkEnd w:id="237"/>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Қырымбет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38"/>
          <w:p>
            <w:pPr>
              <w:spacing w:after="20"/>
              <w:ind w:left="20"/>
              <w:jc w:val="both"/>
            </w:pPr>
            <w:r>
              <w:rPr>
                <w:rFonts w:ascii="Times New Roman"/>
                <w:b w:val="false"/>
                <w:i w:val="false"/>
                <w:color w:val="000000"/>
                <w:sz w:val="20"/>
              </w:rPr>
              <w:t>
7</w:t>
            </w:r>
          </w:p>
          <w:bookmarkEnd w:id="238"/>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39"/>
          <w:p>
            <w:pPr>
              <w:spacing w:after="20"/>
              <w:ind w:left="20"/>
              <w:jc w:val="both"/>
            </w:pPr>
            <w:r>
              <w:rPr>
                <w:rFonts w:ascii="Times New Roman"/>
                <w:b w:val="false"/>
                <w:i w:val="false"/>
                <w:color w:val="000000"/>
                <w:sz w:val="20"/>
              </w:rPr>
              <w:t>
8</w:t>
            </w:r>
          </w:p>
          <w:bookmarkEnd w:id="239"/>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Нежинка</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0"/>
          <w:p>
            <w:pPr>
              <w:spacing w:after="20"/>
              <w:ind w:left="20"/>
              <w:jc w:val="both"/>
            </w:pPr>
            <w:r>
              <w:rPr>
                <w:rFonts w:ascii="Times New Roman"/>
                <w:b w:val="false"/>
                <w:i w:val="false"/>
                <w:color w:val="000000"/>
                <w:sz w:val="20"/>
              </w:rPr>
              <w:t>
9</w:t>
            </w:r>
          </w:p>
          <w:bookmarkEnd w:id="240"/>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41"/>
          <w:p>
            <w:pPr>
              <w:spacing w:after="20"/>
              <w:ind w:left="20"/>
              <w:jc w:val="both"/>
            </w:pPr>
            <w:r>
              <w:rPr>
                <w:rFonts w:ascii="Times New Roman"/>
                <w:b w:val="false"/>
                <w:i w:val="false"/>
                <w:color w:val="000000"/>
                <w:sz w:val="20"/>
              </w:rPr>
              <w:t>
10</w:t>
            </w:r>
          </w:p>
          <w:bookmarkEnd w:id="241"/>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42"/>
          <w:p>
            <w:pPr>
              <w:spacing w:after="20"/>
              <w:ind w:left="20"/>
              <w:jc w:val="both"/>
            </w:pPr>
            <w:r>
              <w:rPr>
                <w:rFonts w:ascii="Times New Roman"/>
                <w:b w:val="false"/>
                <w:i w:val="false"/>
                <w:color w:val="000000"/>
                <w:sz w:val="20"/>
              </w:rPr>
              <w:t>
11</w:t>
            </w:r>
          </w:p>
          <w:bookmarkEnd w:id="242"/>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Рузаев</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43"/>
          <w:p>
            <w:pPr>
              <w:spacing w:after="20"/>
              <w:ind w:left="20"/>
              <w:jc w:val="both"/>
            </w:pPr>
            <w:r>
              <w:rPr>
                <w:rFonts w:ascii="Times New Roman"/>
                <w:b w:val="false"/>
                <w:i w:val="false"/>
                <w:color w:val="000000"/>
                <w:sz w:val="20"/>
              </w:rPr>
              <w:t>
12</w:t>
            </w:r>
          </w:p>
          <w:bookmarkEnd w:id="243"/>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Салқынкөл</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44"/>
          <w:p>
            <w:pPr>
              <w:spacing w:after="20"/>
              <w:ind w:left="20"/>
              <w:jc w:val="both"/>
            </w:pPr>
            <w:r>
              <w:rPr>
                <w:rFonts w:ascii="Times New Roman"/>
                <w:b w:val="false"/>
                <w:i w:val="false"/>
                <w:color w:val="000000"/>
                <w:sz w:val="20"/>
              </w:rPr>
              <w:t>
13</w:t>
            </w:r>
          </w:p>
          <w:bookmarkEnd w:id="244"/>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Тахтаброд</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45"/>
          <w:p>
            <w:pPr>
              <w:spacing w:after="20"/>
              <w:ind w:left="20"/>
              <w:jc w:val="both"/>
            </w:pPr>
            <w:r>
              <w:rPr>
                <w:rFonts w:ascii="Times New Roman"/>
                <w:b w:val="false"/>
                <w:i w:val="false"/>
                <w:color w:val="000000"/>
                <w:sz w:val="20"/>
              </w:rPr>
              <w:t>
14</w:t>
            </w:r>
          </w:p>
          <w:bookmarkEnd w:id="245"/>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Червонный</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w:t>
            </w:r>
            <w:r>
              <w:br/>
            </w:r>
            <w:r>
              <w:rPr>
                <w:rFonts w:ascii="Times New Roman"/>
                <w:b w:val="false"/>
                <w:i w:val="false"/>
                <w:color w:val="000000"/>
                <w:sz w:val="20"/>
              </w:rPr>
              <w:t>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w:t>
            </w:r>
            <w:r>
              <w:br/>
            </w:r>
            <w:r>
              <w:rPr>
                <w:rFonts w:ascii="Times New Roman"/>
                <w:b w:val="false"/>
                <w:i w:val="false"/>
                <w:color w:val="000000"/>
                <w:sz w:val="20"/>
              </w:rPr>
              <w:t>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w:t>
            </w:r>
            <w:r>
              <w:br/>
            </w:r>
            <w:r>
              <w:rPr>
                <w:rFonts w:ascii="Times New Roman"/>
                <w:b w:val="false"/>
                <w:i w:val="false"/>
                <w:color w:val="000000"/>
                <w:sz w:val="20"/>
              </w:rPr>
              <w:t>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46"/>
          <w:p>
            <w:pPr>
              <w:spacing w:after="20"/>
              <w:ind w:left="20"/>
              <w:jc w:val="both"/>
            </w:pPr>
            <w:r>
              <w:rPr>
                <w:rFonts w:ascii="Times New Roman"/>
                <w:b w:val="false"/>
                <w:i w:val="false"/>
                <w:color w:val="000000"/>
                <w:sz w:val="20"/>
              </w:rPr>
              <w:t>
15</w:t>
            </w:r>
          </w:p>
          <w:bookmarkEnd w:id="246"/>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қоса бір рет мал жаю</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47"/>
          <w:p>
            <w:pPr>
              <w:spacing w:after="20"/>
              <w:ind w:left="20"/>
              <w:jc w:val="both"/>
            </w:pPr>
            <w:r>
              <w:rPr>
                <w:rFonts w:ascii="Times New Roman"/>
                <w:b w:val="false"/>
                <w:i w:val="false"/>
                <w:color w:val="000000"/>
                <w:sz w:val="20"/>
              </w:rPr>
              <w:t>
16</w:t>
            </w:r>
          </w:p>
          <w:bookmarkEnd w:id="247"/>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48"/>
          <w:p>
            <w:pPr>
              <w:spacing w:after="20"/>
              <w:ind w:left="20"/>
              <w:jc w:val="both"/>
            </w:pPr>
            <w:r>
              <w:rPr>
                <w:rFonts w:ascii="Times New Roman"/>
                <w:b w:val="false"/>
                <w:i w:val="false"/>
                <w:color w:val="000000"/>
                <w:sz w:val="20"/>
              </w:rPr>
              <w:t>
17</w:t>
            </w:r>
          </w:p>
          <w:bookmarkEnd w:id="248"/>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Шұқыркөл</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 ды қоса бір рет мал жаю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w:t>
            </w:r>
            <w:r>
              <w:br/>
            </w:r>
            <w:r>
              <w:rPr>
                <w:rFonts w:ascii="Times New Roman"/>
                <w:b w:val="false"/>
                <w:i w:val="false"/>
                <w:color w:val="000000"/>
                <w:sz w:val="20"/>
              </w:rPr>
              <w:t>
24 тамызды қоса бір рет мал жаю</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w:t>
            </w:r>
            <w:r>
              <w:br/>
            </w:r>
            <w:r>
              <w:rPr>
                <w:rFonts w:ascii="Times New Roman"/>
                <w:b w:val="false"/>
                <w:i w:val="false"/>
                <w:color w:val="000000"/>
                <w:sz w:val="20"/>
              </w:rPr>
              <w:t>
22 қазанды қоса бір рет мал жаю</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bl>
    <w:bookmarkStart w:name="z293" w:id="249"/>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249"/>
    <w:bookmarkStart w:name="z294" w:id="250"/>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қалыңдығымен тереңдігіне және басқада факторларға байланысты.</w:t>
      </w:r>
    </w:p>
    <w:bookmarkEnd w:id="250"/>
    <w:bookmarkStart w:name="z295" w:id="251"/>
    <w:p>
      <w:pPr>
        <w:spacing w:after="0"/>
        <w:ind w:left="0"/>
        <w:jc w:val="both"/>
      </w:pPr>
      <w:r>
        <w:rPr>
          <w:rFonts w:ascii="Times New Roman"/>
          <w:b w:val="false"/>
          <w:i w:val="false"/>
          <w:color w:val="000000"/>
          <w:sz w:val="28"/>
        </w:rPr>
        <w:t>
      Ескерту.</w:t>
      </w:r>
    </w:p>
    <w:bookmarkEnd w:id="251"/>
    <w:bookmarkStart w:name="z296" w:id="252"/>
    <w:p>
      <w:pPr>
        <w:spacing w:after="0"/>
        <w:ind w:left="0"/>
        <w:jc w:val="both"/>
      </w:pPr>
      <w:r>
        <w:rPr>
          <w:rFonts w:ascii="Times New Roman"/>
          <w:b w:val="false"/>
          <w:i w:val="false"/>
          <w:color w:val="000000"/>
          <w:sz w:val="28"/>
        </w:rPr>
        <w:t>
      Аббревиатураның шешуі:</w:t>
      </w:r>
    </w:p>
    <w:bookmarkEnd w:id="252"/>
    <w:bookmarkStart w:name="z297" w:id="253"/>
    <w:p>
      <w:pPr>
        <w:spacing w:after="0"/>
        <w:ind w:left="0"/>
        <w:jc w:val="both"/>
      </w:pPr>
      <w:r>
        <w:rPr>
          <w:rFonts w:ascii="Times New Roman"/>
          <w:b w:val="false"/>
          <w:i w:val="false"/>
          <w:color w:val="000000"/>
          <w:sz w:val="28"/>
        </w:rPr>
        <w:t xml:space="preserve">
      га - гектар; </w:t>
      </w:r>
    </w:p>
    <w:bookmarkEnd w:id="253"/>
    <w:bookmarkStart w:name="z298" w:id="254"/>
    <w:p>
      <w:pPr>
        <w:spacing w:after="0"/>
        <w:ind w:left="0"/>
        <w:jc w:val="both"/>
      </w:pPr>
      <w:r>
        <w:rPr>
          <w:rFonts w:ascii="Times New Roman"/>
          <w:b w:val="false"/>
          <w:i w:val="false"/>
          <w:color w:val="000000"/>
          <w:sz w:val="28"/>
        </w:rPr>
        <w:t>
      мм - миллиметр;</w:t>
      </w:r>
    </w:p>
    <w:bookmarkEnd w:id="254"/>
    <w:bookmarkStart w:name="z299" w:id="255"/>
    <w:p>
      <w:pPr>
        <w:spacing w:after="0"/>
        <w:ind w:left="0"/>
        <w:jc w:val="both"/>
      </w:pPr>
      <w:r>
        <w:rPr>
          <w:rFonts w:ascii="Times New Roman"/>
          <w:b w:val="false"/>
          <w:i w:val="false"/>
          <w:color w:val="000000"/>
          <w:sz w:val="28"/>
        </w:rPr>
        <w:t>
      см - сантиметр;</w:t>
      </w:r>
    </w:p>
    <w:bookmarkEnd w:id="255"/>
    <w:bookmarkStart w:name="z300" w:id="256"/>
    <w:p>
      <w:pPr>
        <w:spacing w:after="0"/>
        <w:ind w:left="0"/>
        <w:jc w:val="both"/>
      </w:pPr>
      <w:r>
        <w:rPr>
          <w:rFonts w:ascii="Times New Roman"/>
          <w:b w:val="false"/>
          <w:i w:val="false"/>
          <w:color w:val="000000"/>
          <w:sz w:val="28"/>
        </w:rPr>
        <w:t>
      а/о - ауылдық округ.</w:t>
      </w:r>
    </w:p>
    <w:bookmarkEnd w:id="25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