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eb28" w14:textId="4e0e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Қиялы селолық округінің Барыкөл селосы көшесіне атау беру туралы" Солтүстік Қазақстан облысы Аққайың ауданы Қиялы селолық округі әкімінің 2012 жылғы 8 қазандағы № 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Қиялы ауылдық округі әкімінің 2018 жылғы 24 тамыздағы № 24 шешімі. Солтүстік Қазақстан облысы Әділет департаментінде 2018 жылғы 29 тамызда № 4891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Қиялы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Қиялы селолық округінің Барыкөл селосы көшесіне атау беру туралы" Солтүстік Қазақстан облысы Аққайың ауданы Қиялы селолық округі әкімінің 2012 жылғы 8 қазандағы № 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1946 тіркелген, 2012 жылғы 29 қарашасында аудандық "Колос" және "Аққайың"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шешiмнің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"селосы", "селолық" сөздері тиісінше "ауылы", "ауылдық"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қосымшасы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Қиялы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Мейрамов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О. Плищенко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"24" тамызы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 сәулет,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құрылыс, тұрғын үй-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коммуналдықшаруашылығы,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______________________Б. Омаров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"24" тамызы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