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2fe8" w14:textId="f042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Власовка селолық округінің Власовка селосы көшелеріне атау беру туралы" Солтүстік Қазақстан облысы Аққайың ауданы Власовка ауылдық округі әкімінің 2012 жылғы 27 қыркүйектегі №8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Власовка ауылдық округі әкімінің 2018 жылғы 11 шілдедегі № 6 шешімі. Солтүстік Қазақстан облысы Әділет департаментінде 2018 жылғы 24 шілдеде № 4864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Власовка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Власовка селолық округінің Власовка селосы көшелеріне атау беру туралы" Солтүстік Қазақстан облысы Аққайың ауданы Власовка ауылдық округі әкімінің 2012 жылғы 27 қыркүйектегі №8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09 қарашада № 1937 тіркелген, 2012 жылғы 22 қарашада аудандық "Колос" және "Аққайың"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қазақ тіліндегі тақырыбында, мәтінінде және шешімнің қосымшасында "селосы", "селолық" сөздері "ауылы", "ауылдық"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тақырыбы, мәтіні және шешімнің қосымшасы орыс тіліндегі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Власовка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Витковская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О.Плищенко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сәулет,құрылыс, тұрғын үй-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 міндетін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Омаров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шілде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