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3cf6" w14:textId="7363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Аралағаш селолық округі Амангелді селосы көшелеріне атау беру туралы" Солтүстік Қазақстан облысы Аққайың ауданы Аралағаш селолық округі әкімінің 2012 жылғы 26 қыркүйектегі №9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ауылдық округі әкімінің 2018 жылғы 23 тамыздағы № 11 шешімі. Солтүстік Қазақстан облысы Әділет департаментінде 2018 жылғы 29 тамызда № 4893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Аралағаш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Аралағаш селолық округі Амангелді селосы көшелеріне атау беру туралы" Солтүстік Қазақстан облысы Аққайың ауданы Аралағаш селолық округі әкімінің 2012 жылғы 26 қыркүйектегі №9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№1928 тіркелді, 2012 жылғы 15 қарашада аудандық "Аққайың" және "Колос"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