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87a0" w14:textId="c1a8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Аққайың ауданының Қиялы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24 желтоқсандағы № 27-2 шешімі. Солтүстік Қазақстан облысының Әділет департаментінде 2019 жылғы 3 қаңтарда № 5130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Аққайың ауданының Қиялы ауылдық округініңбюджеті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- 24386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түсімі–17688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27210,4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- 2824,4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- 2824,4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2824,4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29.07.2019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 орналастырғаны үшін төлемақы.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бюджетінен ауылдық округ бюджетіне табысталған бюджеттік субвенция сомасы 9565 мың теңге белгіленсін.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2019 жылға арналған ауылдық округінің бюджетіне аудандық бюджеттен берілетін ағымдағы нысаналы трансферттер 8123 мың теңге сомасында қарастырылсын.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Аққайың ауданы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Аққайың ауданы мәслихатының 29.07.2019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Аққайың ауданы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2019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27-2 шешіміне 1-қосымша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Аққайың ауданының Қиялы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мәслихатының 29.07.2019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Аққайың ауданы мəслихатының 29.11.2019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бағдар-ламаның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27-2 шешіміне 2-қосымша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Қиялы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салынатан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27-3 шешіміне 3-қосымша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Қиялы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салынатан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24 желтоқсандағы № 27-2 шешіміне 4-қосымша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 қаражатының бос қалдықтарын бағыттау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Аққайың ауданы мәслихатының 29.03.2019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