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45551" w14:textId="0a455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мәслихатының 2017 жылғы 25 желтоқсандағы № 17-1 "2018-2020 жылдарға арналған Аққайың ауданының Қиялы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2018 жылғы 26 қыркүйектегі № 24-1 шешімі. Солтүстік Қазақстан облысының Әділет департаментінде 2018 жылғы 11 қазанда № 4920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Аққайың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Аққайың ауданы мәслихатының 2017 жылғы 25 желтоқсандағы № 17-1 "2018-2020 жылдарға арналған Аққайың ауданының Қиялы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тіркеу тізілімінде № 4512 болып тіркелді, 2018 жылғы 29 қаңтарда Қазақстан Республикасы нормативтік құқықтық актілерінің электрондық түрдегі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2018-2020 жылдарға арналған Аққайың ауданының Қиялы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- 17258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- 4886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- 12372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-17258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Аққайың ауданы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XXIIII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Құрманбаев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Аққайың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Мұқанов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Аққайың ауданы мәслихатының 2018 жылғы 26 қыркүйектегі № 24-1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Аққайың ауданы мәслихатының 2017 жылғы 25 желтоқсандағы № 17-1 шешіміне 1-қосымша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Аққайың ауданының Қиялы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204"/>
        <w:gridCol w:w="2301"/>
      </w:tblGrid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тенге</w:t>
            </w:r>
          </w:p>
          <w:bookmarkEnd w:id="23"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салынатан салық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Негізігі капиталды сатудан түсетін түсімдер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тенге</w:t>
            </w:r>
          </w:p>
          <w:bookmarkEnd w:id="24"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Қарыздар түсімі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Қарыздарды өтеу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  <w:bookmarkEnd w:id="25"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