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cd02" w14:textId="fd1c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2018 жылғы 27 қарашадағы № 326 және Солтүстік Қазақстан облыстық мәслихатының 2018 жылғы 27 қарашадағы № 26/4 бірлескен қаулысы мен шешімі. Солтүстік Қазақстан облысының Әділет департаментінде 2018 жылғы 30 қарашада № 5008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өкілді және атқарушы органдарының пікірін ескере отырып,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Барлық тұрғындары кеткен және қоныс аударған Солтүстік Қазақстан облысы Ғабит Мүсірепов атындағы ауданның Ломоносов ауылдық округі Ломоносовское ауылы таратылсын.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1-тармақта "Ломоносовка" сөзі "Ломоносовское" сөзімен ауыстырылды - Солтүстік Қазақстан облысы әкімдігінің 21.06.2019 </w:t>
      </w:r>
      <w:r>
        <w:rPr>
          <w:rFonts w:ascii="Times New Roman"/>
          <w:b w:val="false"/>
          <w:i w:val="false"/>
          <w:color w:val="000000"/>
          <w:sz w:val="28"/>
        </w:rPr>
        <w:t>№ 174</w:t>
      </w:r>
      <w:r>
        <w:rPr>
          <w:rFonts w:ascii="Times New Roman"/>
          <w:b w:val="false"/>
          <w:i w:val="false"/>
          <w:color w:val="ff0000"/>
          <w:sz w:val="28"/>
        </w:rPr>
        <w:t xml:space="preserve"> және Солтүстік Қазақстан облыстық мәслихатының 21.06.2019 № 34/9 (алғашқы ресми жарияланған күнінен кейін күнтізбелік он күн өткен соң қолданысқа енгізіледі) бірлескен қаулысымен және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облысының тұрғылықты халқының саны елу адамнан кем болатын әкімшілік-аумақтық бірліктері таратылсын:</w:t>
      </w:r>
    </w:p>
    <w:bookmarkEnd w:id="2"/>
    <w:bookmarkStart w:name="z7" w:id="3"/>
    <w:p>
      <w:pPr>
        <w:spacing w:after="0"/>
        <w:ind w:left="0"/>
        <w:jc w:val="both"/>
      </w:pPr>
      <w:r>
        <w:rPr>
          <w:rFonts w:ascii="Times New Roman"/>
          <w:b w:val="false"/>
          <w:i w:val="false"/>
          <w:color w:val="000000"/>
          <w:sz w:val="28"/>
        </w:rPr>
        <w:t>
      Ғабит Мүсірепов атындағы ауданның Андреев ауылдық округі Беспаловка ауылы;</w:t>
      </w:r>
    </w:p>
    <w:bookmarkEnd w:id="3"/>
    <w:bookmarkStart w:name="z8" w:id="4"/>
    <w:p>
      <w:pPr>
        <w:spacing w:after="0"/>
        <w:ind w:left="0"/>
        <w:jc w:val="both"/>
      </w:pPr>
      <w:r>
        <w:rPr>
          <w:rFonts w:ascii="Times New Roman"/>
          <w:b w:val="false"/>
          <w:i w:val="false"/>
          <w:color w:val="000000"/>
          <w:sz w:val="28"/>
        </w:rPr>
        <w:t>
      Ғабит Мүсірепов атындағы ауданның Чистопол ауылдық округі Шақпақ ауылы;</w:t>
      </w:r>
    </w:p>
    <w:bookmarkEnd w:id="4"/>
    <w:bookmarkStart w:name="z9" w:id="5"/>
    <w:p>
      <w:pPr>
        <w:spacing w:after="0"/>
        <w:ind w:left="0"/>
        <w:jc w:val="both"/>
      </w:pPr>
      <w:r>
        <w:rPr>
          <w:rFonts w:ascii="Times New Roman"/>
          <w:b w:val="false"/>
          <w:i w:val="false"/>
          <w:color w:val="000000"/>
          <w:sz w:val="28"/>
        </w:rPr>
        <w:t>
      Мамлют ауданы Белое ауылдық округі Студеное ауылы;</w:t>
      </w:r>
    </w:p>
    <w:bookmarkEnd w:id="5"/>
    <w:bookmarkStart w:name="z10" w:id="6"/>
    <w:p>
      <w:pPr>
        <w:spacing w:after="0"/>
        <w:ind w:left="0"/>
        <w:jc w:val="both"/>
      </w:pPr>
      <w:r>
        <w:rPr>
          <w:rFonts w:ascii="Times New Roman"/>
          <w:b w:val="false"/>
          <w:i w:val="false"/>
          <w:color w:val="000000"/>
          <w:sz w:val="28"/>
        </w:rPr>
        <w:t xml:space="preserve">
      Мамлют ауданы Белое ауылдық округі Прогресс ауылы.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2-тармақта "Студенное" сөзі "Студеное" сөзімен ауыстырылды - Солтүстік Қазақстан облысы әкімдігінің 21.06.2019 </w:t>
      </w:r>
      <w:r>
        <w:rPr>
          <w:rFonts w:ascii="Times New Roman"/>
          <w:b w:val="false"/>
          <w:i w:val="false"/>
          <w:color w:val="000000"/>
          <w:sz w:val="28"/>
        </w:rPr>
        <w:t>№ 174</w:t>
      </w:r>
      <w:r>
        <w:rPr>
          <w:rFonts w:ascii="Times New Roman"/>
          <w:b w:val="false"/>
          <w:i w:val="false"/>
          <w:color w:val="ff0000"/>
          <w:sz w:val="28"/>
        </w:rPr>
        <w:t xml:space="preserve"> және Солтүстік Қазақстан облыстық мәслихатының 21.06.2019 № 34/9 (алғашқы ресми жарияланған күнінен кейін күнтізбелік он күн өткен соң қолданысқа енгізіледі) бірлескен қаулысымен және шешімімен.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Солтүстік Қазақстан облысының таратылатын елді мекендері:</w:t>
      </w:r>
    </w:p>
    <w:bookmarkEnd w:id="7"/>
    <w:bookmarkStart w:name="z12" w:id="8"/>
    <w:p>
      <w:pPr>
        <w:spacing w:after="0"/>
        <w:ind w:left="0"/>
        <w:jc w:val="both"/>
      </w:pPr>
      <w:r>
        <w:rPr>
          <w:rFonts w:ascii="Times New Roman"/>
          <w:b w:val="false"/>
          <w:i w:val="false"/>
          <w:color w:val="000000"/>
          <w:sz w:val="28"/>
        </w:rPr>
        <w:t>
      Беспаловка ауылы Ғабит Мүсірепов атындағы ауданның Андреев ауылдық округі Жаңасу ауылының құрамына;</w:t>
      </w:r>
    </w:p>
    <w:bookmarkEnd w:id="8"/>
    <w:bookmarkStart w:name="z13" w:id="9"/>
    <w:p>
      <w:pPr>
        <w:spacing w:after="0"/>
        <w:ind w:left="0"/>
        <w:jc w:val="both"/>
      </w:pPr>
      <w:r>
        <w:rPr>
          <w:rFonts w:ascii="Times New Roman"/>
          <w:b w:val="false"/>
          <w:i w:val="false"/>
          <w:color w:val="000000"/>
          <w:sz w:val="28"/>
        </w:rPr>
        <w:t>
      Шақпақ ауылы Ғабит Мүсірепов атындағы ауданның Чистопол ауылдық округі Гаршин ауылының құрамына;</w:t>
      </w:r>
    </w:p>
    <w:bookmarkEnd w:id="9"/>
    <w:bookmarkStart w:name="z14" w:id="10"/>
    <w:p>
      <w:pPr>
        <w:spacing w:after="0"/>
        <w:ind w:left="0"/>
        <w:jc w:val="both"/>
      </w:pPr>
      <w:r>
        <w:rPr>
          <w:rFonts w:ascii="Times New Roman"/>
          <w:b w:val="false"/>
          <w:i w:val="false"/>
          <w:color w:val="000000"/>
          <w:sz w:val="28"/>
        </w:rPr>
        <w:t>
      Студеное ауылы Мамлют ауданы Белое ауылдық округі Щучье ауылының құрамына;</w:t>
      </w:r>
    </w:p>
    <w:bookmarkEnd w:id="10"/>
    <w:bookmarkStart w:name="z15" w:id="11"/>
    <w:p>
      <w:pPr>
        <w:spacing w:after="0"/>
        <w:ind w:left="0"/>
        <w:jc w:val="both"/>
      </w:pPr>
      <w:r>
        <w:rPr>
          <w:rFonts w:ascii="Times New Roman"/>
          <w:b w:val="false"/>
          <w:i w:val="false"/>
          <w:color w:val="000000"/>
          <w:sz w:val="28"/>
        </w:rPr>
        <w:t xml:space="preserve">
      Прогресс ауылы Мамлют ауданы Белое ауылдық округі Белое ауылының құрамына енгізілсін.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3-тармақта "Студенное" сөзі "Студеное" сөзімен ауыстырылды - Солтүстік Қазақстан облысы әкімдігінің 21.06.2019 </w:t>
      </w:r>
      <w:r>
        <w:rPr>
          <w:rFonts w:ascii="Times New Roman"/>
          <w:b w:val="false"/>
          <w:i w:val="false"/>
          <w:color w:val="000000"/>
          <w:sz w:val="28"/>
        </w:rPr>
        <w:t>№ 174</w:t>
      </w:r>
      <w:r>
        <w:rPr>
          <w:rFonts w:ascii="Times New Roman"/>
          <w:b w:val="false"/>
          <w:i w:val="false"/>
          <w:color w:val="ff0000"/>
          <w:sz w:val="28"/>
        </w:rPr>
        <w:t xml:space="preserve"> және Солтүстік Қазақстан облыстық мәслихатының 21.06.2019 № 34/9 (алғашқы ресми жарияланған күнінен кейін күнтізбелік он күн өткен соң қолданысқа енгізіледі) бірлескен қаулысымен және шешімімен.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4. Солтүстік Қазақстан облысының облыстық және аудандық атқарушы органдары ауданның және облыстың әкімшілік-аумақтық бірлігінің есептік деректеріне тиісті өзгерістер енгізсін.</w:t>
      </w:r>
    </w:p>
    <w:bookmarkEnd w:id="12"/>
    <w:bookmarkStart w:name="z17" w:id="13"/>
    <w:p>
      <w:pPr>
        <w:spacing w:after="0"/>
        <w:ind w:left="0"/>
        <w:jc w:val="both"/>
      </w:pPr>
      <w:r>
        <w:rPr>
          <w:rFonts w:ascii="Times New Roman"/>
          <w:b w:val="false"/>
          <w:i w:val="false"/>
          <w:color w:val="000000"/>
          <w:sz w:val="28"/>
        </w:rPr>
        <w:t xml:space="preserve">
      5.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тәртіппен: </w:t>
      </w:r>
    </w:p>
    <w:bookmarkEnd w:id="13"/>
    <w:bookmarkStart w:name="z18" w:id="14"/>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4"/>
    <w:bookmarkStart w:name="z19" w:id="15"/>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15"/>
    <w:bookmarkStart w:name="z20" w:id="16"/>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6.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17"/>
    <w:bookmarkStart w:name="z22" w:id="18"/>
    <w:p>
      <w:pPr>
        <w:spacing w:after="0"/>
        <w:ind w:left="0"/>
        <w:jc w:val="both"/>
      </w:pPr>
      <w:r>
        <w:rPr>
          <w:rFonts w:ascii="Times New Roman"/>
          <w:b w:val="false"/>
          <w:i w:val="false"/>
          <w:color w:val="000000"/>
          <w:sz w:val="28"/>
        </w:rPr>
        <w:t xml:space="preserve">
      7. Осы бірлескен әкімдік қаулысы мен мәслихат шешімі оның алғашқы ресми жарияланған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