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8d54f" w14:textId="128d5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Солтүстік Қазақстан облысының әлеуметтік маңызы бар қатынастарының тізбесін айқындау туралы</w:t>
      </w:r>
    </w:p>
    <w:p>
      <w:pPr>
        <w:spacing w:after="0"/>
        <w:ind w:left="0"/>
        <w:jc w:val="both"/>
      </w:pPr>
      <w:r>
        <w:rPr>
          <w:rFonts w:ascii="Times New Roman"/>
          <w:b w:val="false"/>
          <w:i w:val="false"/>
          <w:color w:val="000000"/>
          <w:sz w:val="28"/>
        </w:rPr>
        <w:t>Солтүстік Қазақстан облыстық мәслихатының 2018 жылғы 29 тамыздағы № 24/5 шешімі. Солтүстік Қазақстан облысының Әділет департаментінде 2018 жылғы 24 қыркүйекте № 4900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7-бабы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2003 жылғы 4 шілдедегі "Автомобиль көлігі туралы" Заңының 14-бабы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Солтүстік Қазақстан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2018-2020 жылдарға арналған Солтүстік Қазақстан облысының әлеуметтiк маңызы бар қатынастарының тiзбесі айқындалсын.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Солтүстік Қазақстан облыстық мәслихатының кейбір шешімдерінің күші жойылды деп танылсын. </w:t>
      </w:r>
    </w:p>
    <w:bookmarkEnd w:id="2"/>
    <w:bookmarkStart w:name="z7" w:id="3"/>
    <w:p>
      <w:pPr>
        <w:spacing w:after="0"/>
        <w:ind w:left="0"/>
        <w:jc w:val="both"/>
      </w:pPr>
      <w:r>
        <w:rPr>
          <w:rFonts w:ascii="Times New Roman"/>
          <w:b w:val="false"/>
          <w:i w:val="false"/>
          <w:color w:val="000000"/>
          <w:sz w:val="28"/>
        </w:rPr>
        <w:t>
      3. "Солтүстік Қазақстан облыстық мәслихат аппараты" коммуналдық мемлекеттік мекемесі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шешімді "Қазақстан Республикасы Әділет министрлігі Солтүстік Қазақстан облысының Әділет департаменті" республикалық мемлекеттік мекемесінде мемлекеттік тіркеуді;</w:t>
      </w:r>
    </w:p>
    <w:bookmarkEnd w:id="4"/>
    <w:bookmarkStart w:name="z9" w:id="5"/>
    <w:p>
      <w:pPr>
        <w:spacing w:after="0"/>
        <w:ind w:left="0"/>
        <w:jc w:val="both"/>
      </w:pPr>
      <w:r>
        <w:rPr>
          <w:rFonts w:ascii="Times New Roman"/>
          <w:b w:val="false"/>
          <w:i w:val="false"/>
          <w:color w:val="000000"/>
          <w:sz w:val="28"/>
        </w:rPr>
        <w:t>
      2) осы шешім мемлекеттік тіркелген күннен бастап күнтізбелік он күн ішінде оның қағаз және электрондық түрдегі қазақ және орыс тіліндегі көшірмесін ресми жариялау және Қазақстан Республикасы нормативтiк құқықтық актілерiнiң эталондық бақылау банкiне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жіберуді;</w:t>
      </w:r>
    </w:p>
    <w:bookmarkEnd w:id="5"/>
    <w:bookmarkStart w:name="z10" w:id="6"/>
    <w:p>
      <w:pPr>
        <w:spacing w:after="0"/>
        <w:ind w:left="0"/>
        <w:jc w:val="both"/>
      </w:pPr>
      <w:r>
        <w:rPr>
          <w:rFonts w:ascii="Times New Roman"/>
          <w:b w:val="false"/>
          <w:i w:val="false"/>
          <w:color w:val="000000"/>
          <w:sz w:val="28"/>
        </w:rPr>
        <w:t>
      3) осы шешім ресми жарияланған соң оны Солтүстік Қазақстан облыстық мәслихатының интернет-ресурсында орналастыруды қамтамасыз етсін.</w:t>
      </w:r>
    </w:p>
    <w:bookmarkEnd w:id="6"/>
    <w:bookmarkStart w:name="z11" w:id="7"/>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облыстық </w:t>
            </w:r>
          </w:p>
          <w:p>
            <w:pPr>
              <w:spacing w:after="20"/>
              <w:ind w:left="20"/>
              <w:jc w:val="both"/>
            </w:pPr>
          </w:p>
          <w:p>
            <w:pPr>
              <w:spacing w:after="20"/>
              <w:ind w:left="20"/>
              <w:jc w:val="both"/>
            </w:pPr>
            <w:r>
              <w:rPr>
                <w:rFonts w:ascii="Times New Roman"/>
                <w:b w:val="false"/>
                <w:i/>
                <w:color w:val="000000"/>
                <w:sz w:val="20"/>
              </w:rPr>
              <w:t xml:space="preserve">мәслихаты сессиясының </w:t>
            </w:r>
          </w:p>
          <w:p>
            <w:pPr>
              <w:spacing w:after="0"/>
              <w:ind w:left="0"/>
              <w:jc w:val="left"/>
            </w:pPr>
          </w:p>
          <w:p>
            <w:pPr>
              <w:spacing w:after="20"/>
              <w:ind w:left="20"/>
              <w:jc w:val="both"/>
            </w:pPr>
            <w:r>
              <w:rPr>
                <w:rFonts w:ascii="Times New Roman"/>
                <w:b w:val="false"/>
                <w:i/>
                <w:color w:val="000000"/>
                <w:sz w:val="20"/>
              </w:rPr>
              <w:t xml:space="preserve">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Әбдірахманова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облыстық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мәслихаттың 2018 жылғы 29 тамыздағы № 24/5 шешіміне 1-қосымша</w:t>
            </w:r>
          </w:p>
        </w:tc>
      </w:tr>
    </w:tbl>
    <w:bookmarkStart w:name="z14" w:id="8"/>
    <w:p>
      <w:pPr>
        <w:spacing w:after="0"/>
        <w:ind w:left="0"/>
        <w:jc w:val="left"/>
      </w:pPr>
      <w:r>
        <w:rPr>
          <w:rFonts w:ascii="Times New Roman"/>
          <w:b/>
          <w:i w:val="false"/>
          <w:color w:val="000000"/>
        </w:rPr>
        <w:t xml:space="preserve"> 2018-2020 жылдарға арналған Солтүстік Қазақстан облысының әлеуметтiк маңызы бар қатынастарының тiзбесі</w:t>
      </w:r>
    </w:p>
    <w:bookmarkEnd w:id="8"/>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облыстық мəслихатының 22.08.2019 </w:t>
      </w:r>
      <w:r>
        <w:rPr>
          <w:rFonts w:ascii="Times New Roman"/>
          <w:b w:val="false"/>
          <w:i w:val="false"/>
          <w:color w:val="ff0000"/>
          <w:sz w:val="28"/>
        </w:rPr>
        <w:t>№ 36/4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Солтүстік Қазақстан облыстық мəслихатының 11.03.2020 </w:t>
      </w:r>
      <w:r>
        <w:rPr>
          <w:rFonts w:ascii="Times New Roman"/>
          <w:b w:val="false"/>
          <w:i w:val="false"/>
          <w:color w:val="ff0000"/>
          <w:sz w:val="28"/>
        </w:rPr>
        <w:t>№ 40/3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қатынас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ауылы: "автостанция - № 3 орта мектеп – темiржол вокзалы - № 2 орта мектеп - балабақша – аудандық орталық аурухана – автостанция" қатынасы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Ауданаралық (облысішілік қаларалық) қатынастар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ауылы – Петропавл қаласы (Лесное ауылы арқылы)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Григорьевка ауылы – Петропавл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Новороссийка ауылы – Петропавл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Ивановка ауылы – Петропавл қаласы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ішілік қатынастар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Ақсары ауылы – Талшық ауылы (Үлгілі ауылы, Тұғылжап ауылы елді мекендерін қамтумен)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Горьковский ауылы – Талшық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Алқатерек ауылы – Талшық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Айсары ауылы – Талшық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Кенащы ауылы – Талшық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Киевский ауылы – Талшық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Ашыгөл ауылы – Талшық ауылы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аралық (облысішілік қаларалық) қатынастар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 Саумалкөл ауылы – Имантау ауылы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Мүсiрепова тындағы аудан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қатынас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Новоишимское ауылы: "Туберкулезге қарсы диспансер – Черемушки шағын ауданы" қатынасы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Ауданішілік қатынастар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Қырымбет ауылы – Новоишимское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Чернозубовка ауылы – Новоишимское ауылы (Возвышенка ауылы арқылы)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Куприяновка ауылы - Новоишимское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Мұқыр ауылы - Новоишимское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Беспаловка ауылы - Новоишимское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Раисовка ауылы - Новоишимское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Разгульное ауылы - Новоишимское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 - Новоишимское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 - Новоишимское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Червонное ауылы - Новоишимское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ауылы - Новоишимское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Пески ауылы - Новоишимское ауылы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қатынас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Пресновка ауылы: "Батырев көшесi – Мұқанов көшесi - № 1 орта мектеп – Интернационал көшесi – "Айнагүл" балабақшасы – аудандық орталық аурухана – Туберкулезге қарсы диспансер" қатынасы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аралық (облысішілік қаларалық) қатынас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Қайранкөл ауылы – Петропавл қаласы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аралық (облысішілік қаларалық) қатынастар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Долматово ауылы – Петропавл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 Дубровное ауылы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аралық (облысішілік қаларалық) қатынастар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Ганькино ауылы – Петропавл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Қарақоға ауылы – Петропавл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Молодогвардейское ауылы – Петропавл қаласы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қатынастар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қаласы: ""Баско" жауапкершілігі шектеулі серіктестігі – автостанция" қатынасы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қаласы: ""Агробизнес" колледжі – Целинная көшесi" қатынасы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қаласы: ""Агробизнес" колледжі - Жұмысшыкенті" қатынасы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Ауданішілік қатынастар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Чкалов ауылы – Тайынша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 ауылы - Киров ауылы - Ясная Поляна ауылы - Вишневка ауылы - Виноградовка ауылы - Мироновка ауылы – Тайынша қаласы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Ауданішілік қатынастар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 – Тимирязев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Жарқын ауылы – Тимирязев ауылы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аралық (облысішілік қаларалық) қатынас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 Петропавл қаласы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Ауданішілік қатынастар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Кiшкенекөл ауылы – Тельжан ауылы – Мортық ауылы – Көктерек ауылы – Жасқайрат ауылы – Қайрат ауылы – Қулыкөл ауылы – Қаратал ауылы – Береке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Кiшкенекөл ауылы – Тельжан ауылы – Мортық ауылы – Тілеусай ауылы – Амангелді ауылы – Қаратерек ауылы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аралық (облысішілік қаларалық) қатынас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Кiшкенекөл ауылы – Петропавл қаласы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Шалақын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Ауданішілік қатынас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ауылы - Сергеевка қаласы – Ақанбарақ ауылы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қатынас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Сергеевка қаласы: "автостанция – аудандық орталық аурухана - орталық базар –автостанция" қатынасы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29 тамыздағы Солтүстік Қазақстан облыстық мәслихатының № 24/5 шешіміне 2-қосымша</w:t>
            </w:r>
          </w:p>
        </w:tc>
      </w:tr>
    </w:tbl>
    <w:bookmarkStart w:name="z17" w:id="9"/>
    <w:p>
      <w:pPr>
        <w:spacing w:after="0"/>
        <w:ind w:left="0"/>
        <w:jc w:val="left"/>
      </w:pPr>
      <w:r>
        <w:rPr>
          <w:rFonts w:ascii="Times New Roman"/>
          <w:b/>
          <w:i w:val="false"/>
          <w:color w:val="000000"/>
        </w:rPr>
        <w:t xml:space="preserve"> Солтүстік Қазақстан облыстық мәслихатының күші жойылған кейбір шешімдерінің тiзбесі</w:t>
      </w:r>
    </w:p>
    <w:bookmarkEnd w:id="9"/>
    <w:bookmarkStart w:name="z18" w:id="10"/>
    <w:p>
      <w:pPr>
        <w:spacing w:after="0"/>
        <w:ind w:left="0"/>
        <w:jc w:val="both"/>
      </w:pPr>
      <w:r>
        <w:rPr>
          <w:rFonts w:ascii="Times New Roman"/>
          <w:b w:val="false"/>
          <w:i w:val="false"/>
          <w:color w:val="000000"/>
          <w:sz w:val="28"/>
        </w:rPr>
        <w:t>
      1. Солтүстік Қазақстан облыстық мәслихатының 2013 жылғы 22 қаңтардағы № 12/3 "Солтүстік Қазақстан облысы бойынша әлеуметтік маңызы бар қатынастардың тізбесін анықтау туралы" шешімі (Нормативтік құқықтық актілерді мемлекеттік тіркеу тізілімінде № 2191 болып тіркелді, 2013 жылғы 28 ақпанда "Солтүстік Қазақстан" және "Северный Казахстан" газеттерінде жарияланды).</w:t>
      </w:r>
    </w:p>
    <w:bookmarkEnd w:id="10"/>
    <w:bookmarkStart w:name="z19" w:id="11"/>
    <w:p>
      <w:pPr>
        <w:spacing w:after="0"/>
        <w:ind w:left="0"/>
        <w:jc w:val="both"/>
      </w:pPr>
      <w:r>
        <w:rPr>
          <w:rFonts w:ascii="Times New Roman"/>
          <w:b w:val="false"/>
          <w:i w:val="false"/>
          <w:color w:val="000000"/>
          <w:sz w:val="28"/>
        </w:rPr>
        <w:t>
      2. Солтүстік Қазақстан облыстық мәслихатының 2013 жылғы 2 шілдедегі № 16/14 "Солтүстік Қазақстан облысы бойынша әлеуметтік маңызы бар қатынастар тізбесін анықтау туралы" Солтүстік Қазақстан облыстық мәслихатының 2013 жылғы 22 қаңтардағы № 12/3 шешіміне өзгеріс енгізу туралы" шешімі (Нормативтік құқықтық актілерді мемлекеттік тіркеу тізілімінде № 2321 болып тіркелді, 2013 жылғы 18 шілдеде "Солтүстік Қазақстан" және "Северный Казахстан" газеттерінде жарияланды).</w:t>
      </w:r>
    </w:p>
    <w:bookmarkEnd w:id="11"/>
    <w:bookmarkStart w:name="z20" w:id="12"/>
    <w:p>
      <w:pPr>
        <w:spacing w:after="0"/>
        <w:ind w:left="0"/>
        <w:jc w:val="both"/>
      </w:pPr>
      <w:r>
        <w:rPr>
          <w:rFonts w:ascii="Times New Roman"/>
          <w:b w:val="false"/>
          <w:i w:val="false"/>
          <w:color w:val="000000"/>
          <w:sz w:val="28"/>
        </w:rPr>
        <w:t>
      3. Солтүстік Қазақстан облыстық мәслихаттың 2015 жылғы 19 наурыздағы № 33/4 "Солтүстік Қазақстан облысы бойынша әлеуметтік маңызы бар қатынастардың тізбесін анықтау туралы" Солтүстік Қазақстан облыстық мәслихаттың 2013 жылғы 22 қаңтардағы № 12/3 шешіміне өзгерістер енгізу туралы" шешімі (Нормативтік құқықтық актілерді мемлекеттік тіркеу тізілімінде № 3227 болып тіркелді, 2015 жылғы 28 сәуірде "Солтүстік Қазақстан" және "Северный Казахстан" газеттерінде жарияланды).</w:t>
      </w:r>
    </w:p>
    <w:bookmarkEnd w:id="12"/>
    <w:bookmarkStart w:name="z21" w:id="13"/>
    <w:p>
      <w:pPr>
        <w:spacing w:after="0"/>
        <w:ind w:left="0"/>
        <w:jc w:val="both"/>
      </w:pPr>
      <w:r>
        <w:rPr>
          <w:rFonts w:ascii="Times New Roman"/>
          <w:b w:val="false"/>
          <w:i w:val="false"/>
          <w:color w:val="000000"/>
          <w:sz w:val="28"/>
        </w:rPr>
        <w:t>
      4. Солтүстік Қазақстан облыстық мәслихаттың 2017 жылғы 27 маусымдағы № 14/17 "Солтүстік Қазақстан облысы бойынша әлеуметтік маңызы бар қатынастардың тізбесін анықтау туралы" Солтүстік Қазақстан облыстық мәслихаттың 2013 жылғы 22 қаңтардағы № 12/3 шешіміне өзгерістер енгізу туралы" шешімі (Нормативтік құқықтық актілерді мемлекеттік тіркеу тізілімінде № 4269 болып тіркелді, 2017 жылғы 31 шілдеде Қазақстан Республикасы нормативтік құқықтық актілерінің электрондық түрдегі эталондық бақылау банкінде жарияланды).</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