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529e40" w14:textId="5529e4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Әлеуметтік-еңбек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әкімдігінің 2018 жылғы 28 мамырдағы № 149 қаулысы. Солтүстік Қазақстан облысының Әділет департаментінде 2018 жылғы 14 маусымда № 4763 болып тіркелді. Күші жойылды - Солтүстік Қазақстан облысы әкімдігінің 2020 жылғы 12 наурыздағы № 55 қаулысымен</w:t>
      </w:r>
    </w:p>
    <w:p>
      <w:pPr>
        <w:spacing w:after="0"/>
        <w:ind w:left="0"/>
        <w:jc w:val="both"/>
      </w:pPr>
      <w:r>
        <w:rPr>
          <w:rFonts w:ascii="Times New Roman"/>
          <w:b w:val="false"/>
          <w:i w:val="false"/>
          <w:color w:val="ff0000"/>
          <w:sz w:val="28"/>
        </w:rPr>
        <w:t xml:space="preserve">
      Ескерту. Күші жойылды - Солтүстік Қазақстан облысы əкімдігінің 12.03.2020 </w:t>
      </w:r>
      <w:r>
        <w:rPr>
          <w:rFonts w:ascii="Times New Roman"/>
          <w:b w:val="false"/>
          <w:i w:val="false"/>
          <w:color w:val="ff0000"/>
          <w:sz w:val="28"/>
        </w:rPr>
        <w:t>№ 55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4"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 </w:t>
      </w:r>
      <w:r>
        <w:rPr>
          <w:rFonts w:ascii="Times New Roman"/>
          <w:b w:val="false"/>
          <w:i w:val="false"/>
          <w:color w:val="000000"/>
          <w:sz w:val="28"/>
        </w:rPr>
        <w:t>3-тармағына</w:t>
      </w:r>
      <w:r>
        <w:rPr>
          <w:rFonts w:ascii="Times New Roman"/>
          <w:b w:val="false"/>
          <w:i w:val="false"/>
          <w:color w:val="000000"/>
          <w:sz w:val="28"/>
        </w:rPr>
        <w:t xml:space="preserve">, "Құқықтық актілер туралы" Қазақстан Республикасының 2016 жылғы 6 сәуірдегі Заңының </w:t>
      </w:r>
      <w:r>
        <w:rPr>
          <w:rFonts w:ascii="Times New Roman"/>
          <w:b w:val="false"/>
          <w:i w:val="false"/>
          <w:color w:val="000000"/>
          <w:sz w:val="28"/>
        </w:rPr>
        <w:t>27 бабына</w:t>
      </w:r>
      <w:r>
        <w:rPr>
          <w:rFonts w:ascii="Times New Roman"/>
          <w:b w:val="false"/>
          <w:i w:val="false"/>
          <w:color w:val="000000"/>
          <w:sz w:val="28"/>
        </w:rPr>
        <w:t xml:space="preserve"> сәйкес Солтүстік Қазақстан облысының әкімдігі ҚАУЛЫ ЕТЕДІ:</w:t>
      </w:r>
    </w:p>
    <w:bookmarkEnd w:id="0"/>
    <w:bookmarkStart w:name="z5" w:id="1"/>
    <w:p>
      <w:pPr>
        <w:spacing w:after="0"/>
        <w:ind w:left="0"/>
        <w:jc w:val="both"/>
      </w:pPr>
      <w:r>
        <w:rPr>
          <w:rFonts w:ascii="Times New Roman"/>
          <w:b w:val="false"/>
          <w:i w:val="false"/>
          <w:color w:val="000000"/>
          <w:sz w:val="28"/>
        </w:rPr>
        <w:t>
      1. Мыналар бекітілсін:</w:t>
      </w:r>
    </w:p>
    <w:bookmarkEnd w:id="1"/>
    <w:bookmarkStart w:name="z6" w:id="2"/>
    <w:p>
      <w:pPr>
        <w:spacing w:after="0"/>
        <w:ind w:left="0"/>
        <w:jc w:val="both"/>
      </w:pPr>
      <w:r>
        <w:rPr>
          <w:rFonts w:ascii="Times New Roman"/>
          <w:b w:val="false"/>
          <w:i w:val="false"/>
          <w:color w:val="000000"/>
          <w:sz w:val="28"/>
        </w:rPr>
        <w:t xml:space="preserve">
      1) осы қаулыға </w:t>
      </w:r>
      <w:r>
        <w:rPr>
          <w:rFonts w:ascii="Times New Roman"/>
          <w:b w:val="false"/>
          <w:i w:val="false"/>
          <w:color w:val="000000"/>
          <w:sz w:val="28"/>
        </w:rPr>
        <w:t>1-қосымшаға</w:t>
      </w:r>
      <w:r>
        <w:rPr>
          <w:rFonts w:ascii="Times New Roman"/>
          <w:b w:val="false"/>
          <w:i w:val="false"/>
          <w:color w:val="000000"/>
          <w:sz w:val="28"/>
        </w:rPr>
        <w:t xml:space="preserve"> сәйкес "Адамдарға жұмыспен қамтуға жәрдемдесудің белсенді шараларына қатысуға жолдамалар беру" мемлекеттік көрсетілетін қызмет регламенті;</w:t>
      </w:r>
    </w:p>
    <w:bookmarkEnd w:id="2"/>
    <w:bookmarkStart w:name="z7" w:id="3"/>
    <w:p>
      <w:pPr>
        <w:spacing w:after="0"/>
        <w:ind w:left="0"/>
        <w:jc w:val="both"/>
      </w:pPr>
      <w:r>
        <w:rPr>
          <w:rFonts w:ascii="Times New Roman"/>
          <w:b w:val="false"/>
          <w:i w:val="false"/>
          <w:color w:val="000000"/>
          <w:sz w:val="28"/>
        </w:rPr>
        <w:t xml:space="preserve">
      2) осы қаулыға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атаулы әлеуметтік көмек тағайындау" мемлекеттік көрсетілетін қызмет регламенті;</w:t>
      </w:r>
    </w:p>
    <w:bookmarkEnd w:id="3"/>
    <w:bookmarkStart w:name="z8" w:id="4"/>
    <w:p>
      <w:pPr>
        <w:spacing w:after="0"/>
        <w:ind w:left="0"/>
        <w:jc w:val="both"/>
      </w:pPr>
      <w:r>
        <w:rPr>
          <w:rFonts w:ascii="Times New Roman"/>
          <w:b w:val="false"/>
          <w:i w:val="false"/>
          <w:color w:val="000000"/>
          <w:sz w:val="28"/>
        </w:rPr>
        <w:t xml:space="preserve">
      3) осы қаулыға </w:t>
      </w:r>
      <w:r>
        <w:rPr>
          <w:rFonts w:ascii="Times New Roman"/>
          <w:b w:val="false"/>
          <w:i w:val="false"/>
          <w:color w:val="000000"/>
          <w:sz w:val="28"/>
        </w:rPr>
        <w:t>3-қосымшаға</w:t>
      </w:r>
      <w:r>
        <w:rPr>
          <w:rFonts w:ascii="Times New Roman"/>
          <w:b w:val="false"/>
          <w:i w:val="false"/>
          <w:color w:val="000000"/>
          <w:sz w:val="28"/>
        </w:rPr>
        <w:t xml:space="preserve"> сәйкес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w:t>
      </w:r>
    </w:p>
    <w:bookmarkEnd w:id="4"/>
    <w:bookmarkStart w:name="z9" w:id="5"/>
    <w:p>
      <w:pPr>
        <w:spacing w:after="0"/>
        <w:ind w:left="0"/>
        <w:jc w:val="both"/>
      </w:pPr>
      <w:r>
        <w:rPr>
          <w:rFonts w:ascii="Times New Roman"/>
          <w:b w:val="false"/>
          <w:i w:val="false"/>
          <w:color w:val="000000"/>
          <w:sz w:val="28"/>
        </w:rPr>
        <w:t xml:space="preserve">
      4) осы қаулыға </w:t>
      </w:r>
      <w:r>
        <w:rPr>
          <w:rFonts w:ascii="Times New Roman"/>
          <w:b w:val="false"/>
          <w:i w:val="false"/>
          <w:color w:val="000000"/>
          <w:sz w:val="28"/>
        </w:rPr>
        <w:t>4-қосымшаға</w:t>
      </w:r>
      <w:r>
        <w:rPr>
          <w:rFonts w:ascii="Times New Roman"/>
          <w:b w:val="false"/>
          <w:i w:val="false"/>
          <w:color w:val="000000"/>
          <w:sz w:val="28"/>
        </w:rPr>
        <w:t xml:space="preserve"> сәйкес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w:t>
      </w:r>
    </w:p>
    <w:bookmarkEnd w:id="5"/>
    <w:bookmarkStart w:name="z10" w:id="6"/>
    <w:p>
      <w:pPr>
        <w:spacing w:after="0"/>
        <w:ind w:left="0"/>
        <w:jc w:val="both"/>
      </w:pPr>
      <w:r>
        <w:rPr>
          <w:rFonts w:ascii="Times New Roman"/>
          <w:b w:val="false"/>
          <w:i w:val="false"/>
          <w:color w:val="000000"/>
          <w:sz w:val="28"/>
        </w:rPr>
        <w:t xml:space="preserve">
      5) осы қаулыға </w:t>
      </w:r>
      <w:r>
        <w:rPr>
          <w:rFonts w:ascii="Times New Roman"/>
          <w:b w:val="false"/>
          <w:i w:val="false"/>
          <w:color w:val="000000"/>
          <w:sz w:val="28"/>
        </w:rPr>
        <w:t>5-қосымшаға</w:t>
      </w:r>
      <w:r>
        <w:rPr>
          <w:rFonts w:ascii="Times New Roman"/>
          <w:b w:val="false"/>
          <w:i w:val="false"/>
          <w:color w:val="000000"/>
          <w:sz w:val="28"/>
        </w:rPr>
        <w:t xml:space="preserve"> сәйкес "Мүгедек балаларды үйде оқытуға жұмсалған шығындарды өтеу" мемлекеттік көрсетілетін қызмет регламенті;</w:t>
      </w:r>
    </w:p>
    <w:bookmarkEnd w:id="6"/>
    <w:bookmarkStart w:name="z11" w:id="7"/>
    <w:p>
      <w:pPr>
        <w:spacing w:after="0"/>
        <w:ind w:left="0"/>
        <w:jc w:val="both"/>
      </w:pPr>
      <w:r>
        <w:rPr>
          <w:rFonts w:ascii="Times New Roman"/>
          <w:b w:val="false"/>
          <w:i w:val="false"/>
          <w:color w:val="000000"/>
          <w:sz w:val="28"/>
        </w:rPr>
        <w:t xml:space="preserve">
      6) осы қаулыға </w:t>
      </w:r>
      <w:r>
        <w:rPr>
          <w:rFonts w:ascii="Times New Roman"/>
          <w:b w:val="false"/>
          <w:i w:val="false"/>
          <w:color w:val="000000"/>
          <w:sz w:val="28"/>
        </w:rPr>
        <w:t>6-қосымшаға</w:t>
      </w:r>
      <w:r>
        <w:rPr>
          <w:rFonts w:ascii="Times New Roman"/>
          <w:b w:val="false"/>
          <w:i w:val="false"/>
          <w:color w:val="000000"/>
          <w:sz w:val="28"/>
        </w:rPr>
        <w:t xml:space="preserve"> сәйкес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 </w:t>
      </w:r>
    </w:p>
    <w:bookmarkEnd w:id="7"/>
    <w:bookmarkStart w:name="z12" w:id="8"/>
    <w:p>
      <w:pPr>
        <w:spacing w:after="0"/>
        <w:ind w:left="0"/>
        <w:jc w:val="both"/>
      </w:pPr>
      <w:r>
        <w:rPr>
          <w:rFonts w:ascii="Times New Roman"/>
          <w:b w:val="false"/>
          <w:i w:val="false"/>
          <w:color w:val="000000"/>
          <w:sz w:val="28"/>
        </w:rPr>
        <w:t xml:space="preserve">
      7) осы қаулыға </w:t>
      </w:r>
      <w:r>
        <w:rPr>
          <w:rFonts w:ascii="Times New Roman"/>
          <w:b w:val="false"/>
          <w:i w:val="false"/>
          <w:color w:val="000000"/>
          <w:sz w:val="28"/>
        </w:rPr>
        <w:t>7-қосымшаға</w:t>
      </w:r>
      <w:r>
        <w:rPr>
          <w:rFonts w:ascii="Times New Roman"/>
          <w:b w:val="false"/>
          <w:i w:val="false"/>
          <w:color w:val="000000"/>
          <w:sz w:val="28"/>
        </w:rPr>
        <w:t xml:space="preserve"> сәйкес "Өтініш берушінің (отбасының) атаулы әлеуметтік көмек алушыларға тиесілігін растайтын анықтама беру" мемлекеттік көрсетілетін қызмет регламенті; </w:t>
      </w:r>
    </w:p>
    <w:bookmarkEnd w:id="8"/>
    <w:bookmarkStart w:name="z13" w:id="9"/>
    <w:p>
      <w:pPr>
        <w:spacing w:after="0"/>
        <w:ind w:left="0"/>
        <w:jc w:val="both"/>
      </w:pPr>
      <w:r>
        <w:rPr>
          <w:rFonts w:ascii="Times New Roman"/>
          <w:b w:val="false"/>
          <w:i w:val="false"/>
          <w:color w:val="000000"/>
          <w:sz w:val="28"/>
        </w:rPr>
        <w:t xml:space="preserve">
      8) осы қаулыға </w:t>
      </w:r>
      <w:r>
        <w:rPr>
          <w:rFonts w:ascii="Times New Roman"/>
          <w:b w:val="false"/>
          <w:i w:val="false"/>
          <w:color w:val="000000"/>
          <w:sz w:val="28"/>
        </w:rPr>
        <w:t>8-қосымшаға</w:t>
      </w:r>
      <w:r>
        <w:rPr>
          <w:rFonts w:ascii="Times New Roman"/>
          <w:b w:val="false"/>
          <w:i w:val="false"/>
          <w:color w:val="000000"/>
          <w:sz w:val="28"/>
        </w:rPr>
        <w:t xml:space="preserve"> сәйкес "Мүгедектерге протездік-ортопедиялық көмек ұсыну үшін оларға құжаттарды ресімдеу" мемлекеттік көрсетілетін қызмет регламенті; </w:t>
      </w:r>
    </w:p>
    <w:bookmarkEnd w:id="9"/>
    <w:bookmarkStart w:name="z14" w:id="10"/>
    <w:p>
      <w:pPr>
        <w:spacing w:after="0"/>
        <w:ind w:left="0"/>
        <w:jc w:val="both"/>
      </w:pPr>
      <w:r>
        <w:rPr>
          <w:rFonts w:ascii="Times New Roman"/>
          <w:b w:val="false"/>
          <w:i w:val="false"/>
          <w:color w:val="000000"/>
          <w:sz w:val="28"/>
        </w:rPr>
        <w:t xml:space="preserve">
      9) осы қаулыға </w:t>
      </w:r>
      <w:r>
        <w:rPr>
          <w:rFonts w:ascii="Times New Roman"/>
          <w:b w:val="false"/>
          <w:i w:val="false"/>
          <w:color w:val="000000"/>
          <w:sz w:val="28"/>
        </w:rPr>
        <w:t>9-қосымшаға</w:t>
      </w:r>
      <w:r>
        <w:rPr>
          <w:rFonts w:ascii="Times New Roman"/>
          <w:b w:val="false"/>
          <w:i w:val="false"/>
          <w:color w:val="000000"/>
          <w:sz w:val="28"/>
        </w:rPr>
        <w:t xml:space="preserve"> сәйкес "Мүгедектерді сурдо-тифлотехникалық және міндетті гигиеналық құралдармен қамтамасыз ету" мемлекеттік көрсетілетін қызмет регламенті; </w:t>
      </w:r>
    </w:p>
    <w:bookmarkEnd w:id="10"/>
    <w:bookmarkStart w:name="z15" w:id="11"/>
    <w:p>
      <w:pPr>
        <w:spacing w:after="0"/>
        <w:ind w:left="0"/>
        <w:jc w:val="both"/>
      </w:pPr>
      <w:r>
        <w:rPr>
          <w:rFonts w:ascii="Times New Roman"/>
          <w:b w:val="false"/>
          <w:i w:val="false"/>
          <w:color w:val="000000"/>
          <w:sz w:val="28"/>
        </w:rPr>
        <w:t xml:space="preserve">
      10) осы қаулыға </w:t>
      </w:r>
      <w:r>
        <w:rPr>
          <w:rFonts w:ascii="Times New Roman"/>
          <w:b w:val="false"/>
          <w:i w:val="false"/>
          <w:color w:val="000000"/>
          <w:sz w:val="28"/>
        </w:rPr>
        <w:t>10-қосымшаға</w:t>
      </w:r>
      <w:r>
        <w:rPr>
          <w:rFonts w:ascii="Times New Roman"/>
          <w:b w:val="false"/>
          <w:i w:val="false"/>
          <w:color w:val="000000"/>
          <w:sz w:val="28"/>
        </w:rPr>
        <w:t xml:space="preserve"> сәйкес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 </w:t>
      </w:r>
    </w:p>
    <w:bookmarkEnd w:id="11"/>
    <w:bookmarkStart w:name="z16" w:id="12"/>
    <w:p>
      <w:pPr>
        <w:spacing w:after="0"/>
        <w:ind w:left="0"/>
        <w:jc w:val="both"/>
      </w:pPr>
      <w:r>
        <w:rPr>
          <w:rFonts w:ascii="Times New Roman"/>
          <w:b w:val="false"/>
          <w:i w:val="false"/>
          <w:color w:val="000000"/>
          <w:sz w:val="28"/>
        </w:rPr>
        <w:t xml:space="preserve">
      11) осы қаулыға </w:t>
      </w:r>
      <w:r>
        <w:rPr>
          <w:rFonts w:ascii="Times New Roman"/>
          <w:b w:val="false"/>
          <w:i w:val="false"/>
          <w:color w:val="000000"/>
          <w:sz w:val="28"/>
        </w:rPr>
        <w:t>11-қосымшаға</w:t>
      </w:r>
      <w:r>
        <w:rPr>
          <w:rFonts w:ascii="Times New Roman"/>
          <w:b w:val="false"/>
          <w:i w:val="false"/>
          <w:color w:val="000000"/>
          <w:sz w:val="28"/>
        </w:rPr>
        <w:t xml:space="preserve"> сәйкес "Мүгедектерге кресло-арбалар беру" мемлекеттік көрсетілетін қызмет регламенті; </w:t>
      </w:r>
    </w:p>
    <w:bookmarkEnd w:id="12"/>
    <w:bookmarkStart w:name="z17" w:id="13"/>
    <w:p>
      <w:pPr>
        <w:spacing w:after="0"/>
        <w:ind w:left="0"/>
        <w:jc w:val="both"/>
      </w:pPr>
      <w:r>
        <w:rPr>
          <w:rFonts w:ascii="Times New Roman"/>
          <w:b w:val="false"/>
          <w:i w:val="false"/>
          <w:color w:val="000000"/>
          <w:sz w:val="28"/>
        </w:rPr>
        <w:t xml:space="preserve">
      12) осы қаулыға </w:t>
      </w:r>
      <w:r>
        <w:rPr>
          <w:rFonts w:ascii="Times New Roman"/>
          <w:b w:val="false"/>
          <w:i w:val="false"/>
          <w:color w:val="000000"/>
          <w:sz w:val="28"/>
        </w:rPr>
        <w:t>12-қосымшаға</w:t>
      </w:r>
      <w:r>
        <w:rPr>
          <w:rFonts w:ascii="Times New Roman"/>
          <w:b w:val="false"/>
          <w:i w:val="false"/>
          <w:color w:val="000000"/>
          <w:sz w:val="28"/>
        </w:rPr>
        <w:t xml:space="preserve"> сәйкес "Мүгедектерді санаторий-курорттық емдеумен қамтамасыз ету" мемлекеттік көрсетілетін қызмет регламенті; </w:t>
      </w:r>
    </w:p>
    <w:bookmarkEnd w:id="13"/>
    <w:bookmarkStart w:name="z18" w:id="14"/>
    <w:p>
      <w:pPr>
        <w:spacing w:after="0"/>
        <w:ind w:left="0"/>
        <w:jc w:val="both"/>
      </w:pPr>
      <w:r>
        <w:rPr>
          <w:rFonts w:ascii="Times New Roman"/>
          <w:b w:val="false"/>
          <w:i w:val="false"/>
          <w:color w:val="000000"/>
          <w:sz w:val="28"/>
        </w:rPr>
        <w:t xml:space="preserve">
      13) осы қаулыға </w:t>
      </w:r>
      <w:r>
        <w:rPr>
          <w:rFonts w:ascii="Times New Roman"/>
          <w:b w:val="false"/>
          <w:i w:val="false"/>
          <w:color w:val="000000"/>
          <w:sz w:val="28"/>
        </w:rPr>
        <w:t>13-қосымшаға</w:t>
      </w:r>
      <w:r>
        <w:rPr>
          <w:rFonts w:ascii="Times New Roman"/>
          <w:b w:val="false"/>
          <w:i w:val="false"/>
          <w:color w:val="000000"/>
          <w:sz w:val="28"/>
        </w:rPr>
        <w:t xml:space="preserve"> сәйкес "Медициналық-әлеуметтік мекемелерде (ұйымдарда) арнаулы әлеуметтік қызмет көрсетуге құжаттар ресімдеу" мемлекеттік көрсетілетін қызмет регламенті; </w:t>
      </w:r>
    </w:p>
    <w:bookmarkEnd w:id="14"/>
    <w:bookmarkStart w:name="z19" w:id="15"/>
    <w:p>
      <w:pPr>
        <w:spacing w:after="0"/>
        <w:ind w:left="0"/>
        <w:jc w:val="both"/>
      </w:pPr>
      <w:r>
        <w:rPr>
          <w:rFonts w:ascii="Times New Roman"/>
          <w:b w:val="false"/>
          <w:i w:val="false"/>
          <w:color w:val="000000"/>
          <w:sz w:val="28"/>
        </w:rPr>
        <w:t xml:space="preserve">
      14) осы қаулыға </w:t>
      </w:r>
      <w:r>
        <w:rPr>
          <w:rFonts w:ascii="Times New Roman"/>
          <w:b w:val="false"/>
          <w:i w:val="false"/>
          <w:color w:val="000000"/>
          <w:sz w:val="28"/>
        </w:rPr>
        <w:t>14-қосымшаға</w:t>
      </w:r>
      <w:r>
        <w:rPr>
          <w:rFonts w:ascii="Times New Roman"/>
          <w:b w:val="false"/>
          <w:i w:val="false"/>
          <w:color w:val="000000"/>
          <w:sz w:val="28"/>
        </w:rPr>
        <w:t xml:space="preserve"> сәйкес "Үйде күтім көрсету жағдайында арнаулы әлеуметтік қызмет көрсетуге құжаттар ресімдеу" мемлекеттік көрсетілетін қызмет регламенті; </w:t>
      </w:r>
    </w:p>
    <w:bookmarkEnd w:id="15"/>
    <w:bookmarkStart w:name="z20" w:id="16"/>
    <w:p>
      <w:pPr>
        <w:spacing w:after="0"/>
        <w:ind w:left="0"/>
        <w:jc w:val="both"/>
      </w:pPr>
      <w:r>
        <w:rPr>
          <w:rFonts w:ascii="Times New Roman"/>
          <w:b w:val="false"/>
          <w:i w:val="false"/>
          <w:color w:val="000000"/>
          <w:sz w:val="28"/>
        </w:rPr>
        <w:t xml:space="preserve">
      15) осы қаулыға </w:t>
      </w:r>
      <w:r>
        <w:rPr>
          <w:rFonts w:ascii="Times New Roman"/>
          <w:b w:val="false"/>
          <w:i w:val="false"/>
          <w:color w:val="000000"/>
          <w:sz w:val="28"/>
        </w:rPr>
        <w:t>15-қосымшаға</w:t>
      </w:r>
      <w:r>
        <w:rPr>
          <w:rFonts w:ascii="Times New Roman"/>
          <w:b w:val="false"/>
          <w:i w:val="false"/>
          <w:color w:val="000000"/>
          <w:sz w:val="28"/>
        </w:rPr>
        <w:t xml:space="preserve"> сәйкес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регламенті; </w:t>
      </w:r>
    </w:p>
    <w:bookmarkEnd w:id="16"/>
    <w:bookmarkStart w:name="z21" w:id="17"/>
    <w:p>
      <w:pPr>
        <w:spacing w:after="0"/>
        <w:ind w:left="0"/>
        <w:jc w:val="both"/>
      </w:pPr>
      <w:r>
        <w:rPr>
          <w:rFonts w:ascii="Times New Roman"/>
          <w:b w:val="false"/>
          <w:i w:val="false"/>
          <w:color w:val="000000"/>
          <w:sz w:val="28"/>
        </w:rPr>
        <w:t xml:space="preserve">
      16) осы қаулыға </w:t>
      </w:r>
      <w:r>
        <w:rPr>
          <w:rFonts w:ascii="Times New Roman"/>
          <w:b w:val="false"/>
          <w:i w:val="false"/>
          <w:color w:val="000000"/>
          <w:sz w:val="28"/>
        </w:rPr>
        <w:t>16-қосымшаға</w:t>
      </w:r>
      <w:r>
        <w:rPr>
          <w:rFonts w:ascii="Times New Roman"/>
          <w:b w:val="false"/>
          <w:i w:val="false"/>
          <w:color w:val="000000"/>
          <w:sz w:val="28"/>
        </w:rPr>
        <w:t xml:space="preserve"> сәйкес "Оралман мәртебесін беру" мемлекеттік көрсетілетін қызмет регламенті; </w:t>
      </w:r>
    </w:p>
    <w:bookmarkEnd w:id="17"/>
    <w:bookmarkStart w:name="z22" w:id="18"/>
    <w:p>
      <w:pPr>
        <w:spacing w:after="0"/>
        <w:ind w:left="0"/>
        <w:jc w:val="both"/>
      </w:pPr>
      <w:r>
        <w:rPr>
          <w:rFonts w:ascii="Times New Roman"/>
          <w:b w:val="false"/>
          <w:i w:val="false"/>
          <w:color w:val="000000"/>
          <w:sz w:val="28"/>
        </w:rPr>
        <w:t xml:space="preserve">
      17) осы қаулыға </w:t>
      </w:r>
      <w:r>
        <w:rPr>
          <w:rFonts w:ascii="Times New Roman"/>
          <w:b w:val="false"/>
          <w:i w:val="false"/>
          <w:color w:val="000000"/>
          <w:sz w:val="28"/>
        </w:rPr>
        <w:t>17-қосымшаға</w:t>
      </w:r>
      <w:r>
        <w:rPr>
          <w:rFonts w:ascii="Times New Roman"/>
          <w:b w:val="false"/>
          <w:i w:val="false"/>
          <w:color w:val="000000"/>
          <w:sz w:val="28"/>
        </w:rPr>
        <w:t xml:space="preserve"> сәйкес "Ақталған адамға куәлік беру" мемлекеттік көрсетілетін қызмет регламенті;</w:t>
      </w:r>
    </w:p>
    <w:bookmarkEnd w:id="18"/>
    <w:bookmarkStart w:name="z23" w:id="19"/>
    <w:p>
      <w:pPr>
        <w:spacing w:after="0"/>
        <w:ind w:left="0"/>
        <w:jc w:val="both"/>
      </w:pPr>
      <w:r>
        <w:rPr>
          <w:rFonts w:ascii="Times New Roman"/>
          <w:b w:val="false"/>
          <w:i w:val="false"/>
          <w:color w:val="000000"/>
          <w:sz w:val="28"/>
        </w:rPr>
        <w:t xml:space="preserve">
      18) осы қаулыға </w:t>
      </w:r>
      <w:r>
        <w:rPr>
          <w:rFonts w:ascii="Times New Roman"/>
          <w:b w:val="false"/>
          <w:i w:val="false"/>
          <w:color w:val="000000"/>
          <w:sz w:val="28"/>
        </w:rPr>
        <w:t>18-қосымшаға</w:t>
      </w:r>
      <w:r>
        <w:rPr>
          <w:rFonts w:ascii="Times New Roman"/>
          <w:b w:val="false"/>
          <w:i w:val="false"/>
          <w:color w:val="000000"/>
          <w:sz w:val="28"/>
        </w:rPr>
        <w:t xml:space="preserve"> сәйкес "Жұмыс іздеп жүрген адамдарды тіркеу" мемлекеттік көрсетілетін қызмет регламенті;</w:t>
      </w:r>
    </w:p>
    <w:bookmarkEnd w:id="19"/>
    <w:bookmarkStart w:name="z24" w:id="20"/>
    <w:p>
      <w:pPr>
        <w:spacing w:after="0"/>
        <w:ind w:left="0"/>
        <w:jc w:val="both"/>
      </w:pPr>
      <w:r>
        <w:rPr>
          <w:rFonts w:ascii="Times New Roman"/>
          <w:b w:val="false"/>
          <w:i w:val="false"/>
          <w:color w:val="000000"/>
          <w:sz w:val="28"/>
        </w:rPr>
        <w:t xml:space="preserve">
      19) осы қаулыға </w:t>
      </w:r>
      <w:r>
        <w:rPr>
          <w:rFonts w:ascii="Times New Roman"/>
          <w:b w:val="false"/>
          <w:i w:val="false"/>
          <w:color w:val="000000"/>
          <w:sz w:val="28"/>
        </w:rPr>
        <w:t>19-қосымшаға</w:t>
      </w:r>
      <w:r>
        <w:rPr>
          <w:rFonts w:ascii="Times New Roman"/>
          <w:b w:val="false"/>
          <w:i w:val="false"/>
          <w:color w:val="000000"/>
          <w:sz w:val="28"/>
        </w:rPr>
        <w:t xml:space="preserve"> сәйкес "Жұмыссыз ретінде жұмыс іздеп жүрген адамдарды тіркеу" мемлекеттік көрсетілетін қызмет регламенті.</w:t>
      </w:r>
    </w:p>
    <w:bookmarkEnd w:id="20"/>
    <w:bookmarkStart w:name="z25" w:id="21"/>
    <w:p>
      <w:pPr>
        <w:spacing w:after="0"/>
        <w:ind w:left="0"/>
        <w:jc w:val="both"/>
      </w:pPr>
      <w:r>
        <w:rPr>
          <w:rFonts w:ascii="Times New Roman"/>
          <w:b w:val="false"/>
          <w:i w:val="false"/>
          <w:color w:val="000000"/>
          <w:sz w:val="28"/>
        </w:rPr>
        <w:t xml:space="preserve">
      2. Осы қаулыға </w:t>
      </w:r>
      <w:r>
        <w:rPr>
          <w:rFonts w:ascii="Times New Roman"/>
          <w:b w:val="false"/>
          <w:i w:val="false"/>
          <w:color w:val="000000"/>
          <w:sz w:val="28"/>
        </w:rPr>
        <w:t>20-қосымшаға</w:t>
      </w:r>
      <w:r>
        <w:rPr>
          <w:rFonts w:ascii="Times New Roman"/>
          <w:b w:val="false"/>
          <w:i w:val="false"/>
          <w:color w:val="000000"/>
          <w:sz w:val="28"/>
        </w:rPr>
        <w:t xml:space="preserve"> сәйкес Солтүстік Қазақстан облысы әкімдігінің кейбір қаулыларының күші жойылды деп танылсын.</w:t>
      </w:r>
    </w:p>
    <w:bookmarkEnd w:id="21"/>
    <w:bookmarkStart w:name="z26" w:id="22"/>
    <w:p>
      <w:pPr>
        <w:spacing w:after="0"/>
        <w:ind w:left="0"/>
        <w:jc w:val="both"/>
      </w:pPr>
      <w:r>
        <w:rPr>
          <w:rFonts w:ascii="Times New Roman"/>
          <w:b w:val="false"/>
          <w:i w:val="false"/>
          <w:color w:val="000000"/>
          <w:sz w:val="28"/>
        </w:rPr>
        <w:t>
      3. "Солтүстік Қазақстан облысы әкімдігінің жұмыспен қамтуды үйлестіру және әлеуметтік бағдарламалар басқармасы" коммуналдық мемлекеттік мекемесі мыналарды Қазақстан Республикасының заңнамасымен белгіленген тәртіпте қамтамасыз етсін:</w:t>
      </w:r>
    </w:p>
    <w:bookmarkEnd w:id="22"/>
    <w:bookmarkStart w:name="z27" w:id="23"/>
    <w:p>
      <w:pPr>
        <w:spacing w:after="0"/>
        <w:ind w:left="0"/>
        <w:jc w:val="both"/>
      </w:pPr>
      <w:r>
        <w:rPr>
          <w:rFonts w:ascii="Times New Roman"/>
          <w:b w:val="false"/>
          <w:i w:val="false"/>
          <w:color w:val="000000"/>
          <w:sz w:val="28"/>
        </w:rPr>
        <w:t>
      1) осы қаулыны "Қазақстан Республикасы Әділет министрлігінің Солтүстік Қазақстан облысының Әділет департаменті" республикалық мемлекеттік мекемесінде мемлекеттік тіркеуді;</w:t>
      </w:r>
    </w:p>
    <w:bookmarkEnd w:id="23"/>
    <w:bookmarkStart w:name="z28" w:id="24"/>
    <w:p>
      <w:pPr>
        <w:spacing w:after="0"/>
        <w:ind w:left="0"/>
        <w:jc w:val="both"/>
      </w:pPr>
      <w:r>
        <w:rPr>
          <w:rFonts w:ascii="Times New Roman"/>
          <w:b w:val="false"/>
          <w:i w:val="false"/>
          <w:color w:val="000000"/>
          <w:sz w:val="28"/>
        </w:rPr>
        <w:t>
      2) осы әкімдік қаулысын мемлекеттік тіркеген күннен бастап күнтізбелік он күн ішінде оның мемлекеттік және орыс тіліндегі қағаз және электрондық түрдегі көшірмесін "Республикалық құқықтық ақпараттық орталығы" шаруашылық жүргізу құқығындағы республикалық мемлекеттік кәсіпорнының филиалы – Солтүстік Қазақстан облыстық аймақтық құқықтық орталығына ресми жариялау және Қазақстан Республикасы нормативтік құқықтық актілерінің эталондық бақылау банкіне қосу үшін жолдауды;</w:t>
      </w:r>
    </w:p>
    <w:bookmarkEnd w:id="24"/>
    <w:bookmarkStart w:name="z29" w:id="25"/>
    <w:p>
      <w:pPr>
        <w:spacing w:after="0"/>
        <w:ind w:left="0"/>
        <w:jc w:val="both"/>
      </w:pPr>
      <w:r>
        <w:rPr>
          <w:rFonts w:ascii="Times New Roman"/>
          <w:b w:val="false"/>
          <w:i w:val="false"/>
          <w:color w:val="000000"/>
          <w:sz w:val="28"/>
        </w:rPr>
        <w:t xml:space="preserve">
      3) осы қаулыны ресми жариялағаннан кейін Солтүстік Қазақстан облысы әкімдігінің интернет-ресурсында орналастыруды. </w:t>
      </w:r>
    </w:p>
    <w:bookmarkEnd w:id="25"/>
    <w:bookmarkStart w:name="z30" w:id="26"/>
    <w:p>
      <w:pPr>
        <w:spacing w:after="0"/>
        <w:ind w:left="0"/>
        <w:jc w:val="both"/>
      </w:pPr>
      <w:r>
        <w:rPr>
          <w:rFonts w:ascii="Times New Roman"/>
          <w:b w:val="false"/>
          <w:i w:val="false"/>
          <w:color w:val="000000"/>
          <w:sz w:val="28"/>
        </w:rPr>
        <w:t>
      4. Осы қаулының орындалуын бақылау Солтүстік Қазақстан облысы әкімінің жетекшілік ететін мәселелер жөніндегі орынбасарына жүктелсін.</w:t>
      </w:r>
    </w:p>
    <w:bookmarkEnd w:id="26"/>
    <w:bookmarkStart w:name="z31" w:id="27"/>
    <w:p>
      <w:pPr>
        <w:spacing w:after="0"/>
        <w:ind w:left="0"/>
        <w:jc w:val="both"/>
      </w:pPr>
      <w:r>
        <w:rPr>
          <w:rFonts w:ascii="Times New Roman"/>
          <w:b w:val="false"/>
          <w:i w:val="false"/>
          <w:color w:val="000000"/>
          <w:sz w:val="28"/>
        </w:rPr>
        <w:t>
      5. Осы қаулы алғашқы ресми жарияланған күнінен кейін күнтізбелік он күн өткен соң қолданысқа енгізіледі.</w:t>
      </w:r>
    </w:p>
    <w:bookmarkEnd w:id="27"/>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Солтүстік Қазақстан облысының </w:t>
            </w:r>
            <w:r>
              <w:br/>
            </w:r>
            <w:r>
              <w:rPr>
                <w:rFonts w:ascii="Times New Roman"/>
                <w:b w:val="false"/>
                <w:i/>
                <w:color w:val="000000"/>
                <w:sz w:val="20"/>
              </w:rPr>
              <w:t xml:space="preserve">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Ақсақалов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w:t>
            </w:r>
            <w:r>
              <w:br/>
            </w:r>
            <w:r>
              <w:rPr>
                <w:rFonts w:ascii="Times New Roman"/>
                <w:b w:val="false"/>
                <w:i w:val="false"/>
                <w:color w:val="000000"/>
                <w:sz w:val="20"/>
              </w:rPr>
              <w:t>әкімдігінің 2018 жылғы 28 мамырдағы</w:t>
            </w:r>
            <w:r>
              <w:br/>
            </w:r>
            <w:r>
              <w:rPr>
                <w:rFonts w:ascii="Times New Roman"/>
                <w:b w:val="false"/>
                <w:i w:val="false"/>
                <w:color w:val="000000"/>
                <w:sz w:val="20"/>
              </w:rPr>
              <w:t>№ 149 қаулысына 1-қосымша</w:t>
            </w:r>
            <w:r>
              <w:br/>
            </w:r>
          </w:p>
        </w:tc>
      </w:tr>
    </w:tbl>
    <w:bookmarkStart w:name="z34" w:id="28"/>
    <w:p>
      <w:pPr>
        <w:spacing w:after="0"/>
        <w:ind w:left="0"/>
        <w:jc w:val="left"/>
      </w:pPr>
      <w:r>
        <w:rPr>
          <w:rFonts w:ascii="Times New Roman"/>
          <w:b/>
          <w:i w:val="false"/>
          <w:color w:val="000000"/>
        </w:rPr>
        <w:t xml:space="preserve"> "Адамдарға жұмыспен қамтуға жәрдемдесудің белсенді шараларына қатысуға жолдамалар беру" мемлекеттік көрсетілетін қызмет регламенті</w:t>
      </w:r>
    </w:p>
    <w:bookmarkEnd w:id="28"/>
    <w:bookmarkStart w:name="z35" w:id="29"/>
    <w:p>
      <w:pPr>
        <w:spacing w:after="0"/>
        <w:ind w:left="0"/>
        <w:jc w:val="left"/>
      </w:pPr>
      <w:r>
        <w:rPr>
          <w:rFonts w:ascii="Times New Roman"/>
          <w:b/>
          <w:i w:val="false"/>
          <w:color w:val="000000"/>
        </w:rPr>
        <w:t xml:space="preserve"> 1. Жалпы ережелер</w:t>
      </w:r>
    </w:p>
    <w:bookmarkEnd w:id="29"/>
    <w:bookmarkStart w:name="z36" w:id="30"/>
    <w:p>
      <w:pPr>
        <w:spacing w:after="0"/>
        <w:ind w:left="0"/>
        <w:jc w:val="both"/>
      </w:pPr>
      <w:r>
        <w:rPr>
          <w:rFonts w:ascii="Times New Roman"/>
          <w:b w:val="false"/>
          <w:i w:val="false"/>
          <w:color w:val="000000"/>
          <w:sz w:val="28"/>
        </w:rPr>
        <w:t xml:space="preserve">
      1. "Адамдарға жұмыспен қамтуға жәрдемдесудің белсенді шараларына қатысуға жолдамалар беру" мемлекеттік көрсетілетін қызмет регламенті (бұдан әрі –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тіркелді) бекітілген "Адамдарға жұмыспен қамтуға жәрдемдесудің белсенді шараларына қатысуға жолдамалар беру" мемлекеттік көрсетілетін қызмет стандартына (бұдан әрі – мемлекеттік көрсетілетін қызмет стандарты) сәйкес әзірленген.</w:t>
      </w:r>
    </w:p>
    <w:bookmarkEnd w:id="30"/>
    <w:bookmarkStart w:name="z37" w:id="31"/>
    <w:p>
      <w:pPr>
        <w:spacing w:after="0"/>
        <w:ind w:left="0"/>
        <w:jc w:val="both"/>
      </w:pPr>
      <w:r>
        <w:rPr>
          <w:rFonts w:ascii="Times New Roman"/>
          <w:b w:val="false"/>
          <w:i w:val="false"/>
          <w:color w:val="000000"/>
          <w:sz w:val="28"/>
        </w:rPr>
        <w:t>
      "Адамдарға жұмыспен қамтуға жәрдемдесудің белсенді шараларына қатысуға жолдамалар беру" мемлекеттік көрсетілетін қызметі (бұдан әрі – мемлекеттік көрсетілетін қызмет) "Халықты жұмыспен қамту орталығы" коммуналдық мемлекеттік мекемесімен (бұдан әрі – көрсетілетін қызметті беруші) көрсетіледі.</w:t>
      </w:r>
    </w:p>
    <w:bookmarkEnd w:id="31"/>
    <w:bookmarkStart w:name="z38" w:id="32"/>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32"/>
    <w:bookmarkStart w:name="z39" w:id="33"/>
    <w:p>
      <w:pPr>
        <w:spacing w:after="0"/>
        <w:ind w:left="0"/>
        <w:jc w:val="both"/>
      </w:pPr>
      <w:r>
        <w:rPr>
          <w:rFonts w:ascii="Times New Roman"/>
          <w:b w:val="false"/>
          <w:i w:val="false"/>
          <w:color w:val="000000"/>
          <w:sz w:val="28"/>
        </w:rPr>
        <w:t>
      Құжаттарды қабылдау және мемлекеттік қызмет көрсету нәтижелерін беру:</w:t>
      </w:r>
    </w:p>
    <w:bookmarkEnd w:id="33"/>
    <w:bookmarkStart w:name="z40" w:id="34"/>
    <w:p>
      <w:pPr>
        <w:spacing w:after="0"/>
        <w:ind w:left="0"/>
        <w:jc w:val="both"/>
      </w:pPr>
      <w:r>
        <w:rPr>
          <w:rFonts w:ascii="Times New Roman"/>
          <w:b w:val="false"/>
          <w:i w:val="false"/>
          <w:color w:val="000000"/>
          <w:sz w:val="28"/>
        </w:rPr>
        <w:t xml:space="preserve">
      1)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берушінің кеңсесі;</w:t>
      </w:r>
    </w:p>
    <w:bookmarkEnd w:id="34"/>
    <w:bookmarkStart w:name="z41" w:id="35"/>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35"/>
    <w:bookmarkStart w:name="z42" w:id="36"/>
    <w:p>
      <w:pPr>
        <w:spacing w:after="0"/>
        <w:ind w:left="0"/>
        <w:jc w:val="both"/>
      </w:pPr>
      <w:r>
        <w:rPr>
          <w:rFonts w:ascii="Times New Roman"/>
          <w:b w:val="false"/>
          <w:i w:val="false"/>
          <w:color w:val="000000"/>
          <w:sz w:val="28"/>
        </w:rPr>
        <w:t>
      2. Жұмыс кестесі:</w:t>
      </w:r>
    </w:p>
    <w:bookmarkEnd w:id="36"/>
    <w:bookmarkStart w:name="z43" w:id="37"/>
    <w:p>
      <w:pPr>
        <w:spacing w:after="0"/>
        <w:ind w:left="0"/>
        <w:jc w:val="both"/>
      </w:pPr>
      <w:r>
        <w:rPr>
          <w:rFonts w:ascii="Times New Roman"/>
          <w:b w:val="false"/>
          <w:i w:val="false"/>
          <w:color w:val="000000"/>
          <w:sz w:val="28"/>
        </w:rPr>
        <w:t>
      1) көрсетілетін қызметті берушіде – Қазақстан Республикасының еңбек заңнамасына сәйкес сағат 12.30, 13.00-ден 14.00, 14.30-ға дейін түскі үзіліспен сағат 08.30, 9.00-ден 18.00, 18.30-ға дейін;</w:t>
      </w:r>
    </w:p>
    <w:bookmarkEnd w:id="37"/>
    <w:bookmarkStart w:name="z44" w:id="38"/>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Қазақстан Республикасының Еңбек кодексіне сәйкес демалыс және мереке күндерінен басқа, сағат 13.00-ден 14.30-ға дейін түскі үзіліспен сағат 9.00-ден 17.30-ға дейін.</w:t>
      </w:r>
    </w:p>
    <w:bookmarkEnd w:id="38"/>
    <w:bookmarkStart w:name="z45" w:id="39"/>
    <w:p>
      <w:pPr>
        <w:spacing w:after="0"/>
        <w:ind w:left="0"/>
        <w:jc w:val="both"/>
      </w:pP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p>
    <w:bookmarkEnd w:id="39"/>
    <w:bookmarkStart w:name="z46" w:id="40"/>
    <w:p>
      <w:pPr>
        <w:spacing w:after="0"/>
        <w:ind w:left="0"/>
        <w:jc w:val="both"/>
      </w:pPr>
      <w:r>
        <w:rPr>
          <w:rFonts w:ascii="Times New Roman"/>
          <w:b w:val="false"/>
          <w:i w:val="false"/>
          <w:color w:val="000000"/>
          <w:sz w:val="28"/>
        </w:rPr>
        <w:t>
      2) порталда – жөндеу жұмыстарын жүргізуге байланысты техникалық үзілістерді қоспағанда, тәулік бойы (көрсетілетін қызметті алушы жұмыс уақыты аяқталғаннан кейін, Қазақстан Республикасының еңбек заңнамасына сәйкес демалыс және мереке күндері жүгінген жағдайда құжаттарды қабылдау және мемлекеттік қызметті көрсету нәтижесін беру келесі жұмыс күнінде жүзеге асырылады).</w:t>
      </w:r>
    </w:p>
    <w:bookmarkEnd w:id="40"/>
    <w:bookmarkStart w:name="z47" w:id="41"/>
    <w:p>
      <w:pPr>
        <w:spacing w:after="0"/>
        <w:ind w:left="0"/>
        <w:jc w:val="both"/>
      </w:pPr>
      <w:r>
        <w:rPr>
          <w:rFonts w:ascii="Times New Roman"/>
          <w:b w:val="false"/>
          <w:i w:val="false"/>
          <w:color w:val="000000"/>
          <w:sz w:val="28"/>
        </w:rPr>
        <w:t>
      3. Мемлекеттік қызметті көрсету нысаны: электрондық (ішінара автоматтандырылған) және (немесе) қағаз түрінде.</w:t>
      </w:r>
    </w:p>
    <w:bookmarkEnd w:id="41"/>
    <w:bookmarkStart w:name="z48" w:id="42"/>
    <w:p>
      <w:pPr>
        <w:spacing w:after="0"/>
        <w:ind w:left="0"/>
        <w:jc w:val="both"/>
      </w:pPr>
      <w:r>
        <w:rPr>
          <w:rFonts w:ascii="Times New Roman"/>
          <w:b w:val="false"/>
          <w:i w:val="false"/>
          <w:color w:val="000000"/>
          <w:sz w:val="28"/>
        </w:rPr>
        <w:t>
      4. Мемлекеттік қызметті көрсету нәтижесі - адамдарға жұмыспен қамтуға жәрдемдесудің белсенді шараларына қатысуға жолдама беру, ол мыналарды қамтиды:</w:t>
      </w:r>
    </w:p>
    <w:bookmarkEnd w:id="42"/>
    <w:bookmarkStart w:name="z49" w:id="43"/>
    <w:p>
      <w:pPr>
        <w:spacing w:after="0"/>
        <w:ind w:left="0"/>
        <w:jc w:val="both"/>
      </w:pPr>
      <w:r>
        <w:rPr>
          <w:rFonts w:ascii="Times New Roman"/>
          <w:b w:val="false"/>
          <w:i w:val="false"/>
          <w:color w:val="000000"/>
          <w:sz w:val="28"/>
        </w:rPr>
        <w:t>
      мемлекеттік көрсетілетін қызмет стандартына 1-қосымшаға сәйкес жұмысқа орналасуға жолдама;</w:t>
      </w:r>
    </w:p>
    <w:bookmarkEnd w:id="43"/>
    <w:bookmarkStart w:name="z50" w:id="44"/>
    <w:p>
      <w:pPr>
        <w:spacing w:after="0"/>
        <w:ind w:left="0"/>
        <w:jc w:val="both"/>
      </w:pPr>
      <w:r>
        <w:rPr>
          <w:rFonts w:ascii="Times New Roman"/>
          <w:b w:val="false"/>
          <w:i w:val="false"/>
          <w:color w:val="000000"/>
          <w:sz w:val="28"/>
        </w:rPr>
        <w:t>
      мемлекеттік көрсетілетін қызмет стандартына 2-қосымшаға сәйкес жастар практикасына жолдама;</w:t>
      </w:r>
    </w:p>
    <w:bookmarkEnd w:id="44"/>
    <w:bookmarkStart w:name="z51" w:id="45"/>
    <w:p>
      <w:pPr>
        <w:spacing w:after="0"/>
        <w:ind w:left="0"/>
        <w:jc w:val="both"/>
      </w:pPr>
      <w:r>
        <w:rPr>
          <w:rFonts w:ascii="Times New Roman"/>
          <w:b w:val="false"/>
          <w:i w:val="false"/>
          <w:color w:val="000000"/>
          <w:sz w:val="28"/>
        </w:rPr>
        <w:t>
      мемлекеттік көрсетілетін қызмет стандартына 3-қосымшаға сәйкес әлеуметтік жұмыс орындарына жолдама;</w:t>
      </w:r>
    </w:p>
    <w:bookmarkEnd w:id="45"/>
    <w:bookmarkStart w:name="z52" w:id="46"/>
    <w:p>
      <w:pPr>
        <w:spacing w:after="0"/>
        <w:ind w:left="0"/>
        <w:jc w:val="both"/>
      </w:pPr>
      <w:r>
        <w:rPr>
          <w:rFonts w:ascii="Times New Roman"/>
          <w:b w:val="false"/>
          <w:i w:val="false"/>
          <w:color w:val="000000"/>
          <w:sz w:val="28"/>
        </w:rPr>
        <w:t>
      мемлекеттік көрсетілетін қызмет стандартына 4-қосымшаға сәйкес қоғамдық жұмыстарға жолдама не осы мемлекеттік көрсетілетін қызмет регламентімен көзделген негіздер бойынша мемлекеттік қызметті көрсетуден бас тарту туралы дәлелді жауап.</w:t>
      </w:r>
    </w:p>
    <w:bookmarkEnd w:id="46"/>
    <w:bookmarkStart w:name="z53" w:id="47"/>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ұсынған құжаттардың және (немесе) оларда қамтылған деректердің (мәліметтердің) дәйексіздігі анықталған жағдайда көрсетілетін қызметті беруші көрсетілетін қызметті алушыға мемлекеттік қызметті көрсетуден бас тартады.</w:t>
      </w:r>
    </w:p>
    <w:bookmarkEnd w:id="47"/>
    <w:bookmarkStart w:name="z54" w:id="48"/>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48"/>
    <w:bookmarkStart w:name="z55" w:id="4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49"/>
    <w:bookmarkStart w:name="z56" w:id="50"/>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 көрсетілетін қызметті алушының тиісті өтініш беруі болып табылады.</w:t>
      </w:r>
    </w:p>
    <w:bookmarkEnd w:id="50"/>
    <w:bookmarkStart w:name="z57" w:id="51"/>
    <w:p>
      <w:pPr>
        <w:spacing w:after="0"/>
        <w:ind w:left="0"/>
        <w:jc w:val="both"/>
      </w:pPr>
      <w:r>
        <w:rPr>
          <w:rFonts w:ascii="Times New Roman"/>
          <w:b w:val="false"/>
          <w:i w:val="false"/>
          <w:color w:val="000000"/>
          <w:sz w:val="28"/>
        </w:rPr>
        <w:t>
      Көрсетілетін қызметті алушы мемлекеттік қызметті көрсету үшін жүгінген кезде қажетті құжаттардың тізбесі:</w:t>
      </w:r>
    </w:p>
    <w:bookmarkEnd w:id="51"/>
    <w:bookmarkStart w:name="z58" w:id="52"/>
    <w:p>
      <w:pPr>
        <w:spacing w:after="0"/>
        <w:ind w:left="0"/>
        <w:jc w:val="both"/>
      </w:pPr>
      <w:r>
        <w:rPr>
          <w:rFonts w:ascii="Times New Roman"/>
          <w:b w:val="false"/>
          <w:i w:val="false"/>
          <w:color w:val="000000"/>
          <w:sz w:val="28"/>
        </w:rPr>
        <w:t>
      көрсетілетін қызметті берушіге:</w:t>
      </w:r>
    </w:p>
    <w:bookmarkEnd w:id="52"/>
    <w:bookmarkStart w:name="z59" w:id="53"/>
    <w:p>
      <w:pPr>
        <w:spacing w:after="0"/>
        <w:ind w:left="0"/>
        <w:jc w:val="both"/>
      </w:pPr>
      <w:r>
        <w:rPr>
          <w:rFonts w:ascii="Times New Roman"/>
          <w:b w:val="false"/>
          <w:i w:val="false"/>
          <w:color w:val="000000"/>
          <w:sz w:val="28"/>
        </w:rPr>
        <w:t>
      жастар практикасына жолдама алу үшін:</w:t>
      </w:r>
    </w:p>
    <w:bookmarkEnd w:id="53"/>
    <w:bookmarkStart w:name="z60" w:id="54"/>
    <w:p>
      <w:pPr>
        <w:spacing w:after="0"/>
        <w:ind w:left="0"/>
        <w:jc w:val="both"/>
      </w:pPr>
      <w:r>
        <w:rPr>
          <w:rFonts w:ascii="Times New Roman"/>
          <w:b w:val="false"/>
          <w:i w:val="false"/>
          <w:color w:val="000000"/>
          <w:sz w:val="28"/>
        </w:rPr>
        <w:t>
      мемлекеттік көрсетілетін қызмет стандартына 5-қосымшаға сәйкес нысан бойынша өтініш;</w:t>
      </w:r>
    </w:p>
    <w:bookmarkEnd w:id="54"/>
    <w:bookmarkStart w:name="z61" w:id="55"/>
    <w:p>
      <w:pPr>
        <w:spacing w:after="0"/>
        <w:ind w:left="0"/>
        <w:jc w:val="both"/>
      </w:pPr>
      <w:r>
        <w:rPr>
          <w:rFonts w:ascii="Times New Roman"/>
          <w:b w:val="false"/>
          <w:i w:val="false"/>
          <w:color w:val="000000"/>
          <w:sz w:val="28"/>
        </w:rPr>
        <w:t>
      әлеуметтік жұмыс орындарына жолдама алу үшін:</w:t>
      </w:r>
    </w:p>
    <w:bookmarkEnd w:id="55"/>
    <w:bookmarkStart w:name="z62" w:id="56"/>
    <w:p>
      <w:pPr>
        <w:spacing w:after="0"/>
        <w:ind w:left="0"/>
        <w:jc w:val="both"/>
      </w:pPr>
      <w:r>
        <w:rPr>
          <w:rFonts w:ascii="Times New Roman"/>
          <w:b w:val="false"/>
          <w:i w:val="false"/>
          <w:color w:val="000000"/>
          <w:sz w:val="28"/>
        </w:rPr>
        <w:t>
      мемлекеттік көрсетілетін қызмет стандартына 6-қосымшаға сәйкес нысан бойынша өтініш;</w:t>
      </w:r>
    </w:p>
    <w:bookmarkEnd w:id="56"/>
    <w:bookmarkStart w:name="z63" w:id="57"/>
    <w:p>
      <w:pPr>
        <w:spacing w:after="0"/>
        <w:ind w:left="0"/>
        <w:jc w:val="both"/>
      </w:pPr>
      <w:r>
        <w:rPr>
          <w:rFonts w:ascii="Times New Roman"/>
          <w:b w:val="false"/>
          <w:i w:val="false"/>
          <w:color w:val="000000"/>
          <w:sz w:val="28"/>
        </w:rPr>
        <w:t>
      қоғамдық жұмыстарға жолдама алу үшін:</w:t>
      </w:r>
    </w:p>
    <w:bookmarkEnd w:id="57"/>
    <w:bookmarkStart w:name="z64" w:id="58"/>
    <w:p>
      <w:pPr>
        <w:spacing w:after="0"/>
        <w:ind w:left="0"/>
        <w:jc w:val="both"/>
      </w:pPr>
      <w:r>
        <w:rPr>
          <w:rFonts w:ascii="Times New Roman"/>
          <w:b w:val="false"/>
          <w:i w:val="false"/>
          <w:color w:val="000000"/>
          <w:sz w:val="28"/>
        </w:rPr>
        <w:t>
      мемлекеттік көрсетілетін қызмет стандартына 7-қосымшаға сәйкес нысан бойынша өтініш;</w:t>
      </w:r>
    </w:p>
    <w:bookmarkEnd w:id="58"/>
    <w:bookmarkStart w:name="z65" w:id="59"/>
    <w:p>
      <w:pPr>
        <w:spacing w:after="0"/>
        <w:ind w:left="0"/>
        <w:jc w:val="both"/>
      </w:pPr>
      <w:r>
        <w:rPr>
          <w:rFonts w:ascii="Times New Roman"/>
          <w:b w:val="false"/>
          <w:i w:val="false"/>
          <w:color w:val="000000"/>
          <w:sz w:val="28"/>
        </w:rPr>
        <w:t>
      порталда:</w:t>
      </w:r>
    </w:p>
    <w:bookmarkEnd w:id="59"/>
    <w:bookmarkStart w:name="z66" w:id="60"/>
    <w:p>
      <w:pPr>
        <w:spacing w:after="0"/>
        <w:ind w:left="0"/>
        <w:jc w:val="both"/>
      </w:pPr>
      <w:r>
        <w:rPr>
          <w:rFonts w:ascii="Times New Roman"/>
          <w:b w:val="false"/>
          <w:i w:val="false"/>
          <w:color w:val="000000"/>
          <w:sz w:val="28"/>
        </w:rPr>
        <w:t>
      көрсетілетін қызметті алушының электрондық цифрлық қолтаңбасымен куәландырылған электрондық құжат нысанындағы өтініш.</w:t>
      </w:r>
    </w:p>
    <w:bookmarkEnd w:id="60"/>
    <w:bookmarkStart w:name="z67" w:id="61"/>
    <w:p>
      <w:pPr>
        <w:spacing w:after="0"/>
        <w:ind w:left="0"/>
        <w:jc w:val="both"/>
      </w:pPr>
      <w:r>
        <w:rPr>
          <w:rFonts w:ascii="Times New Roman"/>
          <w:b w:val="false"/>
          <w:i w:val="false"/>
          <w:color w:val="000000"/>
          <w:sz w:val="28"/>
        </w:rPr>
        <w:t>
      Электрондық өтініште көрсетілген жеке басты куәландыратын құжаттың, тұрғылықты жері бойынша тіркелгенін растайтын құжаттың мәліметтерін көрсетілетін қызметті беруші "электрондық үкімет" шлюзі арқылы тиісті мемлекеттік ақпараттық жүйелерден алады.</w:t>
      </w:r>
    </w:p>
    <w:bookmarkEnd w:id="61"/>
    <w:bookmarkStart w:name="z68" w:id="62"/>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(іс-қимылдың) мазмұны, оның орындалу ұзақтығы:</w:t>
      </w:r>
    </w:p>
    <w:bookmarkEnd w:id="62"/>
    <w:bookmarkStart w:name="z69" w:id="63"/>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 не портал арқылы ұсынылған құжаттарды қабылдап, тіркеуді жүзеге асырады - 5 (бес) минут.</w:t>
      </w:r>
    </w:p>
    <w:bookmarkEnd w:id="63"/>
    <w:bookmarkStart w:name="z70" w:id="64"/>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береді - 5 (бес) минут;</w:t>
      </w:r>
    </w:p>
    <w:bookmarkEnd w:id="64"/>
    <w:bookmarkStart w:name="z71" w:id="65"/>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көрсетілетін қызметті берушінің жауапты орындаушысына орындау үшін береді - 5 (бес) минут;</w:t>
      </w:r>
    </w:p>
    <w:bookmarkEnd w:id="65"/>
    <w:bookmarkStart w:name="z72" w:id="66"/>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- 5 (бес) минут;</w:t>
      </w:r>
    </w:p>
    <w:bookmarkEnd w:id="66"/>
    <w:bookmarkStart w:name="z73" w:id="67"/>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жобасына қолын қояды және көрсетілетін қызметті алушыға беру үшін көрсетілетін қызметті берушінің жауапты орындаушысына береді - 5 (бес) минут;</w:t>
      </w:r>
    </w:p>
    <w:bookmarkEnd w:id="67"/>
    <w:bookmarkStart w:name="z74" w:id="68"/>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 көрсетілетін қызметті алушыға береді не көрсетілетін қызметті беруші басшысының ЭЦҚ-сымен қолы қойылған электрондық құжат нысанында көрсетілетін қызметті алушының "жеке кабинетіне" жібереді - 5 (бес) минут.</w:t>
      </w:r>
    </w:p>
    <w:bookmarkEnd w:id="68"/>
    <w:bookmarkStart w:name="z75" w:id="69"/>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қызметті көрсету бойынша рәсімнің (іс-қимылдың) нәтижесі:</w:t>
      </w:r>
    </w:p>
    <w:bookmarkEnd w:id="69"/>
    <w:bookmarkStart w:name="z76" w:id="70"/>
    <w:p>
      <w:pPr>
        <w:spacing w:after="0"/>
        <w:ind w:left="0"/>
        <w:jc w:val="both"/>
      </w:pPr>
      <w:r>
        <w:rPr>
          <w:rFonts w:ascii="Times New Roman"/>
          <w:b w:val="false"/>
          <w:i w:val="false"/>
          <w:color w:val="000000"/>
          <w:sz w:val="28"/>
        </w:rPr>
        <w:t>
      1) құжаттарды тіркеу;</w:t>
      </w:r>
    </w:p>
    <w:bookmarkEnd w:id="70"/>
    <w:bookmarkStart w:name="z77" w:id="71"/>
    <w:p>
      <w:pPr>
        <w:spacing w:after="0"/>
        <w:ind w:left="0"/>
        <w:jc w:val="both"/>
      </w:pPr>
      <w:r>
        <w:rPr>
          <w:rFonts w:ascii="Times New Roman"/>
          <w:b w:val="false"/>
          <w:i w:val="false"/>
          <w:color w:val="000000"/>
          <w:sz w:val="28"/>
        </w:rPr>
        <w:t>
      2) көрсетілетін қызметті беруші басшысының бұрыштама қоюы;</w:t>
      </w:r>
    </w:p>
    <w:bookmarkEnd w:id="71"/>
    <w:bookmarkStart w:name="z78" w:id="72"/>
    <w:p>
      <w:pPr>
        <w:spacing w:after="0"/>
        <w:ind w:left="0"/>
        <w:jc w:val="both"/>
      </w:pPr>
      <w:r>
        <w:rPr>
          <w:rFonts w:ascii="Times New Roman"/>
          <w:b w:val="false"/>
          <w:i w:val="false"/>
          <w:color w:val="000000"/>
          <w:sz w:val="28"/>
        </w:rPr>
        <w:t>
      3) мемлекеттік қызмет көрсету нәтижесінің жобасын дайындау;</w:t>
      </w:r>
    </w:p>
    <w:bookmarkEnd w:id="72"/>
    <w:bookmarkStart w:name="z79" w:id="73"/>
    <w:p>
      <w:pPr>
        <w:spacing w:after="0"/>
        <w:ind w:left="0"/>
        <w:jc w:val="both"/>
      </w:pPr>
      <w:r>
        <w:rPr>
          <w:rFonts w:ascii="Times New Roman"/>
          <w:b w:val="false"/>
          <w:i w:val="false"/>
          <w:color w:val="000000"/>
          <w:sz w:val="28"/>
        </w:rPr>
        <w:t>
      4) мемлекеттік қызмет көрсету нәтижесіне қол қою;</w:t>
      </w:r>
    </w:p>
    <w:bookmarkEnd w:id="73"/>
    <w:bookmarkStart w:name="z80" w:id="74"/>
    <w:p>
      <w:pPr>
        <w:spacing w:after="0"/>
        <w:ind w:left="0"/>
        <w:jc w:val="both"/>
      </w:pPr>
      <w:r>
        <w:rPr>
          <w:rFonts w:ascii="Times New Roman"/>
          <w:b w:val="false"/>
          <w:i w:val="false"/>
          <w:color w:val="000000"/>
          <w:sz w:val="28"/>
        </w:rPr>
        <w:t>
      5) мемлекеттік қызмет көрсету нәтижесін көрсетілетін қызметті алушыға беру не көрсетілетін қызметті алушының "жеке кабинетіне" жіберу.</w:t>
      </w:r>
    </w:p>
    <w:bookmarkEnd w:id="74"/>
    <w:bookmarkStart w:name="z81" w:id="75"/>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75"/>
    <w:bookmarkStart w:name="z82" w:id="76"/>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p>
    <w:bookmarkEnd w:id="76"/>
    <w:bookmarkStart w:name="z83" w:id="77"/>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77"/>
    <w:bookmarkStart w:name="z84" w:id="78"/>
    <w:p>
      <w:pPr>
        <w:spacing w:after="0"/>
        <w:ind w:left="0"/>
        <w:jc w:val="both"/>
      </w:pPr>
      <w:r>
        <w:rPr>
          <w:rFonts w:ascii="Times New Roman"/>
          <w:b w:val="false"/>
          <w:i w:val="false"/>
          <w:color w:val="000000"/>
          <w:sz w:val="28"/>
        </w:rPr>
        <w:t>
      2) көрсетілетін қызметті берушінің басшысы;</w:t>
      </w:r>
    </w:p>
    <w:bookmarkEnd w:id="78"/>
    <w:bookmarkStart w:name="z85" w:id="79"/>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79"/>
    <w:bookmarkStart w:name="z86" w:id="80"/>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80"/>
    <w:bookmarkStart w:name="z87" w:id="81"/>
    <w:p>
      <w:pPr>
        <w:spacing w:after="0"/>
        <w:ind w:left="0"/>
        <w:jc w:val="both"/>
      </w:pPr>
      <w:r>
        <w:rPr>
          <w:rFonts w:ascii="Times New Roman"/>
          <w:b w:val="false"/>
          <w:i w:val="false"/>
          <w:color w:val="000000"/>
          <w:sz w:val="28"/>
        </w:rPr>
        <w:t>
      1) көрсетілетін қызметті беруші кеңсесінің қызметкері құжаттарды қабылдауды және тіркеуді жүзеге асырады - 5 (бес) минут.</w:t>
      </w:r>
    </w:p>
    <w:bookmarkEnd w:id="81"/>
    <w:bookmarkStart w:name="z88" w:id="82"/>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беруді жүзеге асырады - 5 (бес) минут;</w:t>
      </w:r>
    </w:p>
    <w:bookmarkEnd w:id="82"/>
    <w:bookmarkStart w:name="z89" w:id="83"/>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көрсетілетін қызметті берушінің жауапты орындаушысына орындау үшін береді - 5 (бес) минут;</w:t>
      </w:r>
    </w:p>
    <w:bookmarkEnd w:id="83"/>
    <w:bookmarkStart w:name="z90" w:id="84"/>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қабылдауға жібереді - 5 (бес) минут;</w:t>
      </w:r>
    </w:p>
    <w:bookmarkEnd w:id="84"/>
    <w:bookmarkStart w:name="z91" w:id="85"/>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жобасына қолын қояды, оны көрсетілетін қызметті берушінің жауапты орындаушысына береді - 5 (бес) минут;</w:t>
      </w:r>
    </w:p>
    <w:bookmarkEnd w:id="85"/>
    <w:bookmarkStart w:name="z92" w:id="86"/>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 көрсетілетін қызметті алушыға береді, не электрондық құжат нысанында көрсетілетін қызметті алушының "жеке кабинетіне" жібереді - 5 (бес) минут.</w:t>
      </w:r>
    </w:p>
    <w:bookmarkEnd w:id="86"/>
    <w:bookmarkStart w:name="z93" w:id="87"/>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87"/>
    <w:bookmarkStart w:name="z94" w:id="88"/>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88"/>
    <w:bookmarkStart w:name="z95" w:id="89"/>
    <w:p>
      <w:pPr>
        <w:spacing w:after="0"/>
        <w:ind w:left="0"/>
        <w:jc w:val="both"/>
      </w:pPr>
      <w:r>
        <w:rPr>
          <w:rFonts w:ascii="Times New Roman"/>
          <w:b w:val="false"/>
          <w:i w:val="false"/>
          <w:color w:val="000000"/>
          <w:sz w:val="28"/>
        </w:rPr>
        <w:t>
      10. Мемлекеттік қызмет "Азаматтарға арналған үкімет" мемлекеттік корпорациясы" коммерциялық емес акционерлік қоғамы арқылы көрсетілмейді.</w:t>
      </w:r>
    </w:p>
    <w:bookmarkEnd w:id="89"/>
    <w:bookmarkStart w:name="z96" w:id="90"/>
    <w:p>
      <w:pPr>
        <w:spacing w:after="0"/>
        <w:ind w:left="0"/>
        <w:jc w:val="both"/>
      </w:pPr>
      <w:r>
        <w:rPr>
          <w:rFonts w:ascii="Times New Roman"/>
          <w:b w:val="false"/>
          <w:i w:val="false"/>
          <w:color w:val="000000"/>
          <w:sz w:val="28"/>
        </w:rPr>
        <w:t>
      11. Портал арқылы мемлекеттік қызмет көрсету кезінде көрсетілетін қызметті алушы мен көрсетілетін қызметті берушінің жүгіну тәртібін және рәсімдерінің (іс-қимылдарының) реттілігін сипаттау:</w:t>
      </w:r>
    </w:p>
    <w:bookmarkEnd w:id="90"/>
    <w:bookmarkStart w:name="z97" w:id="91"/>
    <w:p>
      <w:pPr>
        <w:spacing w:after="0"/>
        <w:ind w:left="0"/>
        <w:jc w:val="both"/>
      </w:pPr>
      <w:r>
        <w:rPr>
          <w:rFonts w:ascii="Times New Roman"/>
          <w:b w:val="false"/>
          <w:i w:val="false"/>
          <w:color w:val="000000"/>
          <w:sz w:val="28"/>
        </w:rPr>
        <w:t>
      1) көрсетілетін қызметті алушы жеке сәйкестендіру нөмірі, ЭЦҚ арқылы порталда тіркелуді, авторландырылуды жүзеге асырады;</w:t>
      </w:r>
    </w:p>
    <w:bookmarkEnd w:id="91"/>
    <w:bookmarkStart w:name="z98" w:id="92"/>
    <w:p>
      <w:pPr>
        <w:spacing w:after="0"/>
        <w:ind w:left="0"/>
        <w:jc w:val="both"/>
      </w:pPr>
      <w:r>
        <w:rPr>
          <w:rFonts w:ascii="Times New Roman"/>
          <w:b w:val="false"/>
          <w:i w:val="false"/>
          <w:color w:val="000000"/>
          <w:sz w:val="28"/>
        </w:rPr>
        <w:t>
      2) көрсетілетін қызметті алушының электрондық мемлекеттік қызмет көрсетуді таңдауы, электрондық сұрау салу жолдарын толтыруы және құжаттарды бекітуі;</w:t>
      </w:r>
    </w:p>
    <w:bookmarkEnd w:id="92"/>
    <w:bookmarkStart w:name="z99" w:id="93"/>
    <w:p>
      <w:pPr>
        <w:spacing w:after="0"/>
        <w:ind w:left="0"/>
        <w:jc w:val="both"/>
      </w:pPr>
      <w:r>
        <w:rPr>
          <w:rFonts w:ascii="Times New Roman"/>
          <w:b w:val="false"/>
          <w:i w:val="false"/>
          <w:color w:val="000000"/>
          <w:sz w:val="28"/>
        </w:rPr>
        <w:t>
      3) электрондық мемлекеттік қызмет көрсету үшін көрсетілетін қызметті алушының ЭЦҚ-сы арқылы электрондық сұрау салуды куәландыру;</w:t>
      </w:r>
    </w:p>
    <w:bookmarkEnd w:id="93"/>
    <w:bookmarkStart w:name="z100" w:id="94"/>
    <w:p>
      <w:pPr>
        <w:spacing w:after="0"/>
        <w:ind w:left="0"/>
        <w:jc w:val="both"/>
      </w:pPr>
      <w:r>
        <w:rPr>
          <w:rFonts w:ascii="Times New Roman"/>
          <w:b w:val="false"/>
          <w:i w:val="false"/>
          <w:color w:val="000000"/>
          <w:sz w:val="28"/>
        </w:rPr>
        <w:t>
      4) көрсетілетін қызметті берушінің электрондық сұрау салуды өңдеуі (тексеруі, тіркеуі);</w:t>
      </w:r>
    </w:p>
    <w:bookmarkEnd w:id="94"/>
    <w:bookmarkStart w:name="z101" w:id="95"/>
    <w:p>
      <w:pPr>
        <w:spacing w:after="0"/>
        <w:ind w:left="0"/>
        <w:jc w:val="both"/>
      </w:pPr>
      <w:r>
        <w:rPr>
          <w:rFonts w:ascii="Times New Roman"/>
          <w:b w:val="false"/>
          <w:i w:val="false"/>
          <w:color w:val="000000"/>
          <w:sz w:val="28"/>
        </w:rPr>
        <w:t>
      5) көрсетілетін қызмет алушының портал арқылы көрсетілетін қызмет алушының "жеке кабинетінде" электрондық сұрау салу мәртебесі және мемлекеттік қызметті көрсету мерзімі туралы хабарлама алуы;</w:t>
      </w:r>
    </w:p>
    <w:bookmarkEnd w:id="95"/>
    <w:bookmarkStart w:name="z102" w:id="96"/>
    <w:p>
      <w:pPr>
        <w:spacing w:after="0"/>
        <w:ind w:left="0"/>
        <w:jc w:val="both"/>
      </w:pPr>
      <w:r>
        <w:rPr>
          <w:rFonts w:ascii="Times New Roman"/>
          <w:b w:val="false"/>
          <w:i w:val="false"/>
          <w:color w:val="000000"/>
          <w:sz w:val="28"/>
        </w:rPr>
        <w:t>
      6) көрсетілетін қызметті берушінің ЭЦҚ-мен қолы қойылған, электрондық құжаттар нысанындағы мемлекеттік қызметті көрсету нәтижесін көрсетілетін қызметті алушының "жеке кабинетіне" жіберуі;</w:t>
      </w:r>
    </w:p>
    <w:bookmarkEnd w:id="96"/>
    <w:bookmarkStart w:name="z103" w:id="97"/>
    <w:p>
      <w:pPr>
        <w:spacing w:after="0"/>
        <w:ind w:left="0"/>
        <w:jc w:val="both"/>
      </w:pPr>
      <w:r>
        <w:rPr>
          <w:rFonts w:ascii="Times New Roman"/>
          <w:b w:val="false"/>
          <w:i w:val="false"/>
          <w:color w:val="000000"/>
          <w:sz w:val="28"/>
        </w:rPr>
        <w:t>
      7) көрсетілетін қызметті алушының портал арқылы көрсетілетін қызметті алушының "жеке кабинетінде" мемлекеттік қызметті көрсету нәтижесін алуы.</w:t>
      </w:r>
    </w:p>
    <w:bookmarkEnd w:id="97"/>
    <w:bookmarkStart w:name="z104" w:id="98"/>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98"/>
    <w:bookmarkStart w:name="z105" w:id="99"/>
    <w:p>
      <w:pPr>
        <w:spacing w:after="0"/>
        <w:ind w:left="0"/>
        <w:jc w:val="both"/>
      </w:pPr>
      <w:r>
        <w:rPr>
          <w:rFonts w:ascii="Times New Roman"/>
          <w:b w:val="false"/>
          <w:i w:val="false"/>
          <w:color w:val="000000"/>
          <w:sz w:val="28"/>
        </w:rPr>
        <w:t>
      12. Мемлекеттік қызмет көрсету орындарының мекенжайлары Министрліктің www.enbek.gov.kz интернет-ресурсында "Мемлекеттік көрсетілетін қызметтер" бөлімінде орналастырылған.</w:t>
      </w:r>
    </w:p>
    <w:bookmarkEnd w:id="99"/>
    <w:bookmarkStart w:name="z106" w:id="100"/>
    <w:p>
      <w:pPr>
        <w:spacing w:after="0"/>
        <w:ind w:left="0"/>
        <w:jc w:val="both"/>
      </w:pPr>
      <w:r>
        <w:rPr>
          <w:rFonts w:ascii="Times New Roman"/>
          <w:b w:val="false"/>
          <w:i w:val="false"/>
          <w:color w:val="000000"/>
          <w:sz w:val="28"/>
        </w:rPr>
        <w:t>
      Көрсетілетін қызметті алушының ЭЦҚ-сы болған кезде мемлекеттік қызметті көрсету тәртібі және статусы туралы ақпаратты порталдың "жеке кабинеті", сондай-ақ мемлекеттік қызметтер көрсету мәселелері жөніндегі бірыңғай байланыс орталығы арқылы қашықтықтан қол жеткізу режимінде алуға мүмкіндігі бар.</w:t>
      </w:r>
    </w:p>
    <w:bookmarkEnd w:id="100"/>
    <w:bookmarkStart w:name="z107" w:id="101"/>
    <w:p>
      <w:pPr>
        <w:spacing w:after="0"/>
        <w:ind w:left="0"/>
        <w:jc w:val="both"/>
      </w:pPr>
      <w:r>
        <w:rPr>
          <w:rFonts w:ascii="Times New Roman"/>
          <w:b w:val="false"/>
          <w:i w:val="false"/>
          <w:color w:val="000000"/>
          <w:sz w:val="28"/>
        </w:rPr>
        <w:t>
      Көрсетілетін қызметті берушінің мемлекеттік қызметті көрсету мәселелері жөніндегі анықтама қызметтерінің байланыс телефондары www.enbek. gov.kz интернет-ресурсында көрсетілген.</w:t>
      </w:r>
    </w:p>
    <w:bookmarkEnd w:id="101"/>
    <w:bookmarkStart w:name="z108" w:id="102"/>
    <w:p>
      <w:pPr>
        <w:spacing w:after="0"/>
        <w:ind w:left="0"/>
        <w:jc w:val="both"/>
      </w:pPr>
      <w:r>
        <w:rPr>
          <w:rFonts w:ascii="Times New Roman"/>
          <w:b w:val="false"/>
          <w:i w:val="false"/>
          <w:color w:val="000000"/>
          <w:sz w:val="28"/>
        </w:rPr>
        <w:t>
      Мемлекеттік қызметті көрсету мәселелері жөніндегі бірыңғай байланыс орталығы: 1414, 8 800 080 7777.</w:t>
      </w:r>
    </w:p>
    <w:bookmarkEnd w:id="1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"Адамдарға жұмыспен қамтуға жәрдемдесудің </w:t>
            </w:r>
            <w:r>
              <w:rPr>
                <w:rFonts w:ascii="Times New Roman"/>
                <w:b w:val="false"/>
                <w:i w:val="false"/>
                <w:color w:val="000000"/>
                <w:sz w:val="20"/>
              </w:rPr>
              <w:t>белсенді шараларына қатысуға жолдамалар</w:t>
            </w:r>
            <w:r>
              <w:rPr>
                <w:rFonts w:ascii="Times New Roman"/>
                <w:b w:val="false"/>
                <w:i w:val="false"/>
                <w:color w:val="000000"/>
                <w:sz w:val="20"/>
              </w:rPr>
              <w:t xml:space="preserve"> беру" мемлекеттік көрсетілетін қызмет </w:t>
            </w:r>
            <w:r>
              <w:rPr>
                <w:rFonts w:ascii="Times New Roman"/>
                <w:b w:val="false"/>
                <w:i w:val="false"/>
                <w:color w:val="000000"/>
                <w:sz w:val="20"/>
              </w:rPr>
              <w:t>регламентіне</w:t>
            </w:r>
            <w:r>
              <w:rPr>
                <w:rFonts w:ascii="Times New Roman"/>
                <w:b w:val="false"/>
                <w:i w:val="false"/>
                <w:color w:val="000000"/>
                <w:sz w:val="20"/>
              </w:rPr>
              <w:t xml:space="preserve"> 1-қосымша</w:t>
            </w:r>
          </w:p>
        </w:tc>
      </w:tr>
    </w:tbl>
    <w:bookmarkStart w:name="z114" w:id="103"/>
    <w:p>
      <w:pPr>
        <w:spacing w:after="0"/>
        <w:ind w:left="0"/>
        <w:jc w:val="left"/>
      </w:pPr>
      <w:r>
        <w:rPr>
          <w:rFonts w:ascii="Times New Roman"/>
          <w:b/>
          <w:i w:val="false"/>
          <w:color w:val="000000"/>
        </w:rPr>
        <w:t xml:space="preserve"> Көрсетілетін қызметті берушілердің мекенжайы</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7"/>
        <w:gridCol w:w="1882"/>
        <w:gridCol w:w="3660"/>
        <w:gridCol w:w="6201"/>
      </w:tblGrid>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104"/>
          <w:p>
            <w:pPr>
              <w:spacing w:after="20"/>
              <w:ind w:left="20"/>
              <w:jc w:val="both"/>
            </w:pPr>
            <w:r>
              <w:rPr>
                <w:rFonts w:ascii="Times New Roman"/>
                <w:b w:val="false"/>
                <w:i w:val="false"/>
                <w:color w:val="000000"/>
                <w:sz w:val="20"/>
              </w:rPr>
              <w:t>
Р/с №</w:t>
            </w:r>
          </w:p>
          <w:bookmarkEnd w:id="104"/>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105"/>
          <w:p>
            <w:pPr>
              <w:spacing w:after="20"/>
              <w:ind w:left="20"/>
              <w:jc w:val="both"/>
            </w:pPr>
            <w:r>
              <w:rPr>
                <w:rFonts w:ascii="Times New Roman"/>
                <w:b w:val="false"/>
                <w:i w:val="false"/>
                <w:color w:val="000000"/>
                <w:sz w:val="20"/>
              </w:rPr>
              <w:t>
1</w:t>
            </w:r>
          </w:p>
          <w:bookmarkEnd w:id="105"/>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150100, Солтүстік Қазақстан облысы, Айыртау ауданы, Саумалкөл ауылы, Шоқан Уәлиханов көшесі, 42</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 21-391</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106"/>
          <w:p>
            <w:pPr>
              <w:spacing w:after="20"/>
              <w:ind w:left="20"/>
              <w:jc w:val="both"/>
            </w:pPr>
            <w:r>
              <w:rPr>
                <w:rFonts w:ascii="Times New Roman"/>
                <w:b w:val="false"/>
                <w:i w:val="false"/>
                <w:color w:val="000000"/>
                <w:sz w:val="20"/>
              </w:rPr>
              <w:t>
2</w:t>
            </w:r>
          </w:p>
          <w:bookmarkEnd w:id="106"/>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 Солтүстік Қазақстан облысы, Ақжар ауданы, Талшық ауылы, Целинный көшесі, 13</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 2-21-10</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107"/>
          <w:p>
            <w:pPr>
              <w:spacing w:after="20"/>
              <w:ind w:left="20"/>
              <w:jc w:val="both"/>
            </w:pPr>
            <w:r>
              <w:rPr>
                <w:rFonts w:ascii="Times New Roman"/>
                <w:b w:val="false"/>
                <w:i w:val="false"/>
                <w:color w:val="000000"/>
                <w:sz w:val="20"/>
              </w:rPr>
              <w:t>
3</w:t>
            </w:r>
          </w:p>
          <w:bookmarkEnd w:id="107"/>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150300, Солтүстік Қазақстан облысы Аққайың ауданы, Смирнов ауылы, Зеленый көшесі, 13</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 2-29-11</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108"/>
          <w:p>
            <w:pPr>
              <w:spacing w:after="20"/>
              <w:ind w:left="20"/>
              <w:jc w:val="both"/>
            </w:pPr>
            <w:r>
              <w:rPr>
                <w:rFonts w:ascii="Times New Roman"/>
                <w:b w:val="false"/>
                <w:i w:val="false"/>
                <w:color w:val="000000"/>
                <w:sz w:val="20"/>
              </w:rPr>
              <w:t>
4</w:t>
            </w:r>
          </w:p>
          <w:bookmarkEnd w:id="108"/>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150500, Солтүстік Қазақстан облысы, Есіл ауданы, Явленка ауылы, Ленин көшесі, 20</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 2-19-10</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109"/>
          <w:p>
            <w:pPr>
              <w:spacing w:after="20"/>
              <w:ind w:left="20"/>
              <w:jc w:val="both"/>
            </w:pPr>
            <w:r>
              <w:rPr>
                <w:rFonts w:ascii="Times New Roman"/>
                <w:b w:val="false"/>
                <w:i w:val="false"/>
                <w:color w:val="000000"/>
                <w:sz w:val="20"/>
              </w:rPr>
              <w:t>
5</w:t>
            </w:r>
          </w:p>
          <w:bookmarkEnd w:id="109"/>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150600, Солтүстік Қазақстан облысы, Жамбыл ауданы, Пресновка ауылы, Шайкин көшесі, 40</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 2-11-77</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110"/>
          <w:p>
            <w:pPr>
              <w:spacing w:after="20"/>
              <w:ind w:left="20"/>
              <w:jc w:val="both"/>
            </w:pPr>
            <w:r>
              <w:rPr>
                <w:rFonts w:ascii="Times New Roman"/>
                <w:b w:val="false"/>
                <w:i w:val="false"/>
                <w:color w:val="000000"/>
                <w:sz w:val="20"/>
              </w:rPr>
              <w:t>
6</w:t>
            </w:r>
          </w:p>
          <w:bookmarkEnd w:id="110"/>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150800, Солтүстік Қазақстан облысы, Мағжан Жұмабаев ауданы, Булаев қаласы, Мир көшесі, 8</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 2-14-59</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111"/>
          <w:p>
            <w:pPr>
              <w:spacing w:after="20"/>
              <w:ind w:left="20"/>
              <w:jc w:val="both"/>
            </w:pPr>
            <w:r>
              <w:rPr>
                <w:rFonts w:ascii="Times New Roman"/>
                <w:b w:val="false"/>
                <w:i w:val="false"/>
                <w:color w:val="000000"/>
                <w:sz w:val="20"/>
              </w:rPr>
              <w:t>
7</w:t>
            </w:r>
          </w:p>
          <w:bookmarkEnd w:id="111"/>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 Солтүстік Қазақстан облысы, Қызылжар ауданы, Бескөл ауылы, Гагарин көшесі, 6а</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 2-27-04</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112"/>
          <w:p>
            <w:pPr>
              <w:spacing w:after="20"/>
              <w:ind w:left="20"/>
              <w:jc w:val="both"/>
            </w:pPr>
            <w:r>
              <w:rPr>
                <w:rFonts w:ascii="Times New Roman"/>
                <w:b w:val="false"/>
                <w:i w:val="false"/>
                <w:color w:val="000000"/>
                <w:sz w:val="20"/>
              </w:rPr>
              <w:t>
8</w:t>
            </w:r>
          </w:p>
          <w:bookmarkEnd w:id="112"/>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150900, Солтүстік Қазақстан облысы, Мамлют ауданы, Мамлют қаласы, Абай Құнанбаев көшесі, 10/3</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 2-21-81</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113"/>
          <w:p>
            <w:pPr>
              <w:spacing w:after="20"/>
              <w:ind w:left="20"/>
              <w:jc w:val="both"/>
            </w:pPr>
            <w:r>
              <w:rPr>
                <w:rFonts w:ascii="Times New Roman"/>
                <w:b w:val="false"/>
                <w:i w:val="false"/>
                <w:color w:val="000000"/>
                <w:sz w:val="20"/>
              </w:rPr>
              <w:t>
9</w:t>
            </w:r>
          </w:p>
          <w:bookmarkEnd w:id="113"/>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 Солтүстік Қазақстан облысы, Ғабит Мүсірепов атындағы аудан, Новоишим ауылы, Ленин көшесі, 4Б</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 21-5-58</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114"/>
          <w:p>
            <w:pPr>
              <w:spacing w:after="20"/>
              <w:ind w:left="20"/>
              <w:jc w:val="both"/>
            </w:pPr>
            <w:r>
              <w:rPr>
                <w:rFonts w:ascii="Times New Roman"/>
                <w:b w:val="false"/>
                <w:i w:val="false"/>
                <w:color w:val="000000"/>
                <w:sz w:val="20"/>
              </w:rPr>
              <w:t>
10</w:t>
            </w:r>
          </w:p>
          <w:bookmarkEnd w:id="114"/>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 әкімдігінің халықты жұмыспен қамту орталығы" коммуналдық мемлекеттік мекемесі </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 Солтүстік Қазақстан облысы, Тайынша ауданы, Тайынша қаласы, Центральный бұрылыс, 2</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 2-33-47, 8 (71536) 2-37-25</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115"/>
          <w:p>
            <w:pPr>
              <w:spacing w:after="20"/>
              <w:ind w:left="20"/>
              <w:jc w:val="both"/>
            </w:pPr>
            <w:r>
              <w:rPr>
                <w:rFonts w:ascii="Times New Roman"/>
                <w:b w:val="false"/>
                <w:i w:val="false"/>
                <w:color w:val="000000"/>
                <w:sz w:val="20"/>
              </w:rPr>
              <w:t>
11</w:t>
            </w:r>
          </w:p>
          <w:bookmarkEnd w:id="115"/>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151100, Солтүстік Қазақстан облысы, Тимирязев ауданы, Тимирязево ауылы, Шоқан Уәлиханов көшесі, 1</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 2-18-00</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116"/>
          <w:p>
            <w:pPr>
              <w:spacing w:after="20"/>
              <w:ind w:left="20"/>
              <w:jc w:val="both"/>
            </w:pPr>
            <w:r>
              <w:rPr>
                <w:rFonts w:ascii="Times New Roman"/>
                <w:b w:val="false"/>
                <w:i w:val="false"/>
                <w:color w:val="000000"/>
                <w:sz w:val="20"/>
              </w:rPr>
              <w:t>
12</w:t>
            </w:r>
          </w:p>
          <w:bookmarkEnd w:id="116"/>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 Солтүстік Қазақстан облысы, Уәлиханов ауданы, Кішкенекөл ауылы, Шоқан Уәлиханов көшесі, 82</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 2-15-38</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17"/>
          <w:p>
            <w:pPr>
              <w:spacing w:after="20"/>
              <w:ind w:left="20"/>
              <w:jc w:val="both"/>
            </w:pPr>
            <w:r>
              <w:rPr>
                <w:rFonts w:ascii="Times New Roman"/>
                <w:b w:val="false"/>
                <w:i w:val="false"/>
                <w:color w:val="000000"/>
                <w:sz w:val="20"/>
              </w:rPr>
              <w:t>
13</w:t>
            </w:r>
          </w:p>
          <w:bookmarkEnd w:id="117"/>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151300, Солтүстік Қазақстан облысы, Шал ақын ауданы, Сергеевка қаласы, Ыбыраев көшесі, 50</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 7-90-11</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18"/>
          <w:p>
            <w:pPr>
              <w:spacing w:after="20"/>
              <w:ind w:left="20"/>
              <w:jc w:val="both"/>
            </w:pPr>
            <w:r>
              <w:rPr>
                <w:rFonts w:ascii="Times New Roman"/>
                <w:b w:val="false"/>
                <w:i w:val="false"/>
                <w:color w:val="000000"/>
                <w:sz w:val="20"/>
              </w:rPr>
              <w:t>
14</w:t>
            </w:r>
          </w:p>
          <w:bookmarkEnd w:id="118"/>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150008, Солтүстік Қазақстан облысы, Петропавл қаласы, Театральный көшесі, 47</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 53-16-15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"Адамдарға жұмыспен қамтуға жәрдемдесудің белсенді </w:t>
            </w:r>
            <w:r>
              <w:rPr>
                <w:rFonts w:ascii="Times New Roman"/>
                <w:b w:val="false"/>
                <w:i w:val="false"/>
                <w:color w:val="000000"/>
                <w:sz w:val="20"/>
              </w:rPr>
              <w:t>шараларына қатысуға жолдамалар беру" мемлекеттік</w:t>
            </w:r>
            <w:r>
              <w:rPr>
                <w:rFonts w:ascii="Times New Roman"/>
                <w:b w:val="false"/>
                <w:i w:val="false"/>
                <w:color w:val="000000"/>
                <w:sz w:val="20"/>
              </w:rPr>
              <w:t xml:space="preserve"> көрсетілетін қызмет регламентіне </w:t>
            </w:r>
            <w:r>
              <w:rPr>
                <w:rFonts w:ascii="Times New Roman"/>
                <w:b w:val="false"/>
                <w:i w:val="false"/>
                <w:color w:val="000000"/>
                <w:sz w:val="20"/>
              </w:rPr>
              <w:t>2-қосымша</w:t>
            </w:r>
          </w:p>
        </w:tc>
      </w:tr>
    </w:tbl>
    <w:bookmarkStart w:name="z134" w:id="119"/>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w:t>
      </w:r>
    </w:p>
    <w:bookmarkEnd w:id="119"/>
    <w:bookmarkStart w:name="z135" w:id="120"/>
    <w:p>
      <w:pPr>
        <w:spacing w:after="0"/>
        <w:ind w:left="0"/>
        <w:jc w:val="left"/>
      </w:pPr>
      <w:r>
        <w:rPr>
          <w:rFonts w:ascii="Times New Roman"/>
          <w:b/>
          <w:i w:val="false"/>
          <w:color w:val="000000"/>
        </w:rPr>
        <w:t xml:space="preserve"> "Адамдарға жұмыспен қамтуға жәрдемдесудің белсенді шараларына қатысуға жолдамалар беру" мемлекеттік жәрдемақы тағайындау" мемлекеттік қызметін көрсетудің бизнес-процестерінің анықтамалығы</w:t>
      </w:r>
    </w:p>
    <w:bookmarkEnd w:id="120"/>
    <w:bookmarkStart w:name="z136"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"Адамдарға қамтуға жәрдемдесудің белсенді шараларына қатысуға</w:t>
            </w:r>
            <w:r>
              <w:rPr>
                <w:rFonts w:ascii="Times New Roman"/>
                <w:b w:val="false"/>
                <w:i w:val="false"/>
                <w:color w:val="000000"/>
                <w:sz w:val="20"/>
              </w:rPr>
              <w:t xml:space="preserve"> жолдамалар беру" мемлекеттік көрсетілетін қызмет регламентіне </w:t>
            </w:r>
            <w:r>
              <w:rPr>
                <w:rFonts w:ascii="Times New Roman"/>
                <w:b w:val="false"/>
                <w:i w:val="false"/>
                <w:color w:val="000000"/>
                <w:sz w:val="20"/>
              </w:rPr>
              <w:t>3-қосымша</w:t>
            </w:r>
          </w:p>
        </w:tc>
      </w:tr>
    </w:tbl>
    <w:bookmarkStart w:name="z140" w:id="122"/>
    <w:p>
      <w:pPr>
        <w:spacing w:after="0"/>
        <w:ind w:left="0"/>
        <w:jc w:val="left"/>
      </w:pPr>
      <w:r>
        <w:rPr>
          <w:rFonts w:ascii="Times New Roman"/>
          <w:b/>
          <w:i w:val="false"/>
          <w:color w:val="000000"/>
        </w:rPr>
        <w:t xml:space="preserve"> "Адамдарға жұмыспен қамтуға жәрдемдесудің белсенді шараларына қатысуға жолдамалар беру" мемлекеттік жәрдемақы тағайындау" мемлекеттік қызметін көрсетудің бизнес-процестерінің анықтамалығы</w:t>
      </w:r>
    </w:p>
    <w:bookmarkEnd w:id="122"/>
    <w:bookmarkStart w:name="z141"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 w:id="124"/>
    <w:p>
      <w:pPr>
        <w:spacing w:after="0"/>
        <w:ind w:left="0"/>
        <w:jc w:val="both"/>
      </w:pPr>
      <w:r>
        <w:rPr>
          <w:rFonts w:ascii="Times New Roman"/>
          <w:b w:val="false"/>
          <w:i w:val="false"/>
          <w:color w:val="000000"/>
          <w:sz w:val="28"/>
        </w:rPr>
        <w:t>
      Шартты белгілер:</w:t>
      </w:r>
    </w:p>
    <w:bookmarkEnd w:id="124"/>
    <w:bookmarkStart w:name="z143"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2018 жылғы 28 мамырдағы № 149 қаулысына 2-қосымша</w:t>
            </w:r>
          </w:p>
        </w:tc>
      </w:tr>
    </w:tbl>
    <w:bookmarkStart w:name="z145" w:id="126"/>
    <w:p>
      <w:pPr>
        <w:spacing w:after="0"/>
        <w:ind w:left="0"/>
        <w:jc w:val="left"/>
      </w:pPr>
      <w:r>
        <w:rPr>
          <w:rFonts w:ascii="Times New Roman"/>
          <w:b/>
          <w:i w:val="false"/>
          <w:color w:val="000000"/>
        </w:rPr>
        <w:t xml:space="preserve"> "Мемлекеттік атаулы әлеуметтік көмек тағайындау" мемлекеттік көрсетілетін қызмет регламенті</w:t>
      </w:r>
    </w:p>
    <w:bookmarkEnd w:id="126"/>
    <w:bookmarkStart w:name="z146" w:id="127"/>
    <w:p>
      <w:pPr>
        <w:spacing w:after="0"/>
        <w:ind w:left="0"/>
        <w:jc w:val="left"/>
      </w:pPr>
      <w:r>
        <w:rPr>
          <w:rFonts w:ascii="Times New Roman"/>
          <w:b/>
          <w:i w:val="false"/>
          <w:color w:val="000000"/>
        </w:rPr>
        <w:t xml:space="preserve"> 1. Жалпы ережелер</w:t>
      </w:r>
    </w:p>
    <w:bookmarkEnd w:id="127"/>
    <w:bookmarkStart w:name="z147" w:id="128"/>
    <w:p>
      <w:pPr>
        <w:spacing w:after="0"/>
        <w:ind w:left="0"/>
        <w:jc w:val="both"/>
      </w:pPr>
      <w:r>
        <w:rPr>
          <w:rFonts w:ascii="Times New Roman"/>
          <w:b w:val="false"/>
          <w:i w:val="false"/>
          <w:color w:val="000000"/>
          <w:sz w:val="28"/>
        </w:rPr>
        <w:t xml:space="preserve">
      1. "Мемлекеттік атаулы әлеуметтік көмек тағайындау" мемлекеттік көрсетілетін қызмет регламенті (бұдан әрі –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"Мемлекеттік атаулы әлеуметтік көмек тағайындау" мемлекеттік көрсетілетін қызмет стандартына (бұдан әрі - мемлекеттік көрсетілетін қызмет сатндарты) сәйкес әзірленген.</w:t>
      </w:r>
    </w:p>
    <w:bookmarkEnd w:id="128"/>
    <w:bookmarkStart w:name="z148" w:id="129"/>
    <w:p>
      <w:pPr>
        <w:spacing w:after="0"/>
        <w:ind w:left="0"/>
        <w:jc w:val="both"/>
      </w:pPr>
      <w:r>
        <w:rPr>
          <w:rFonts w:ascii="Times New Roman"/>
          <w:b w:val="false"/>
          <w:i w:val="false"/>
          <w:color w:val="000000"/>
          <w:sz w:val="28"/>
        </w:rPr>
        <w:t>
      "Мемлекеттік атаулы әлеуметтік көмек тағайындау" мемлекеттік көрсетілетін қызметі (бұдан әрі–мемлекеттік көрсетілетін қызмет) аудандардың және облыстық маңызы бар қаланың жергілікті атқарушы органдарымен (бұдан әрі – көрсетілетін қызметті беруші) көрсетіледі.</w:t>
      </w:r>
    </w:p>
    <w:bookmarkEnd w:id="129"/>
    <w:bookmarkStart w:name="z149" w:id="130"/>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130"/>
    <w:bookmarkStart w:name="z150" w:id="131"/>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131"/>
    <w:bookmarkStart w:name="z151" w:id="132"/>
    <w:p>
      <w:pPr>
        <w:spacing w:after="0"/>
        <w:ind w:left="0"/>
        <w:jc w:val="both"/>
      </w:pPr>
      <w:r>
        <w:rPr>
          <w:rFonts w:ascii="Times New Roman"/>
          <w:b w:val="false"/>
          <w:i w:val="false"/>
          <w:color w:val="000000"/>
          <w:sz w:val="28"/>
        </w:rPr>
        <w:t xml:space="preserve">
      1)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"Халықты жұмыспен қамту орталығы" коммуналдық мемлекеттік мекемесі (бұдан әрі – Орталық);</w:t>
      </w:r>
    </w:p>
    <w:bookmarkEnd w:id="132"/>
    <w:bookmarkStart w:name="z152" w:id="133"/>
    <w:p>
      <w:pPr>
        <w:spacing w:after="0"/>
        <w:ind w:left="0"/>
        <w:jc w:val="both"/>
      </w:pPr>
      <w:r>
        <w:rPr>
          <w:rFonts w:ascii="Times New Roman"/>
          <w:b w:val="false"/>
          <w:i w:val="false"/>
          <w:color w:val="000000"/>
          <w:sz w:val="28"/>
        </w:rPr>
        <w:t>
      2) тұрғылықты жері бойынша Орталық болмаған жағдайда – ауыл, ауылдық округ әкімі (бұдан әрі – ауылдық округ әкімі) арқылы жүзеге асырылады.</w:t>
      </w:r>
    </w:p>
    <w:bookmarkEnd w:id="133"/>
    <w:bookmarkStart w:name="z153" w:id="134"/>
    <w:p>
      <w:pPr>
        <w:spacing w:after="0"/>
        <w:ind w:left="0"/>
        <w:jc w:val="both"/>
      </w:pPr>
      <w:r>
        <w:rPr>
          <w:rFonts w:ascii="Times New Roman"/>
          <w:b w:val="false"/>
          <w:i w:val="false"/>
          <w:color w:val="000000"/>
          <w:sz w:val="28"/>
        </w:rPr>
        <w:t>
      2. Жұмыс кестесі:</w:t>
      </w:r>
    </w:p>
    <w:bookmarkEnd w:id="134"/>
    <w:bookmarkStart w:name="z154" w:id="135"/>
    <w:p>
      <w:pPr>
        <w:spacing w:after="0"/>
        <w:ind w:left="0"/>
        <w:jc w:val="both"/>
      </w:pPr>
      <w:r>
        <w:rPr>
          <w:rFonts w:ascii="Times New Roman"/>
          <w:b w:val="false"/>
          <w:i w:val="false"/>
          <w:color w:val="000000"/>
          <w:sz w:val="28"/>
        </w:rPr>
        <w:t>
      1) Орталықта - Қазақстан Республикасының Еңбек кодексіне сәйкес сағат 12.30, 13.00-ден 14.00, 14.30-ға дейінгі түскі үзіліспен сағат 08.30, 9.00-ден 18.00, 18.30-ге дейін.</w:t>
      </w:r>
    </w:p>
    <w:bookmarkEnd w:id="135"/>
    <w:bookmarkStart w:name="z155" w:id="136"/>
    <w:p>
      <w:pPr>
        <w:spacing w:after="0"/>
        <w:ind w:left="0"/>
        <w:jc w:val="both"/>
      </w:pPr>
      <w:r>
        <w:rPr>
          <w:rFonts w:ascii="Times New Roman"/>
          <w:b w:val="false"/>
          <w:i w:val="false"/>
          <w:color w:val="000000"/>
          <w:sz w:val="28"/>
        </w:rPr>
        <w:t>
      2) ауылдық округ әкімінде – Қазақстан Республикасының Еңбек кодексіне сәйкес демалыс және мереке күндерінен басқа, дүйсенбіден жұма күнін қоса алғанда сағат 13.00-ден 14.00-ге дейінгі түскі үзіліспен сағат 9.00-ден 18.00-гедейін.</w:t>
      </w:r>
    </w:p>
    <w:bookmarkEnd w:id="136"/>
    <w:bookmarkStart w:name="z156" w:id="137"/>
    <w:p>
      <w:pPr>
        <w:spacing w:after="0"/>
        <w:ind w:left="0"/>
        <w:jc w:val="both"/>
      </w:pPr>
      <w:r>
        <w:rPr>
          <w:rFonts w:ascii="Times New Roman"/>
          <w:b w:val="false"/>
          <w:i w:val="false"/>
          <w:color w:val="000000"/>
          <w:sz w:val="28"/>
        </w:rPr>
        <w:t>
      Өтінішті қабылдау және мемлекеттік қызметті көрсету нәтиже беру Қазақстан Республикасының Еңбек кодексіне сәйкес демалыс және мереке күндерінен басқа, сағат 13.00-ден 14.30-ға дейінгі түскі үзіліспен сағат 9.00-ден 17.30-ға дейін жүзеге асырылады.</w:t>
      </w:r>
    </w:p>
    <w:bookmarkEnd w:id="137"/>
    <w:bookmarkStart w:name="z157" w:id="138"/>
    <w:p>
      <w:pPr>
        <w:spacing w:after="0"/>
        <w:ind w:left="0"/>
        <w:jc w:val="both"/>
      </w:pPr>
      <w:r>
        <w:rPr>
          <w:rFonts w:ascii="Times New Roman"/>
          <w:b w:val="false"/>
          <w:i w:val="false"/>
          <w:color w:val="000000"/>
          <w:sz w:val="28"/>
        </w:rPr>
        <w:t>
      Мемлекеттік қызмет алдын ала жазылусыз және жедел қызмет көрсетусіз кезек тәртібімен көрсетіледі.</w:t>
      </w:r>
    </w:p>
    <w:bookmarkEnd w:id="138"/>
    <w:bookmarkStart w:name="z158" w:id="139"/>
    <w:p>
      <w:pPr>
        <w:spacing w:after="0"/>
        <w:ind w:left="0"/>
        <w:jc w:val="both"/>
      </w:pPr>
      <w:r>
        <w:rPr>
          <w:rFonts w:ascii="Times New Roman"/>
          <w:b w:val="false"/>
          <w:i w:val="false"/>
          <w:color w:val="000000"/>
          <w:sz w:val="28"/>
        </w:rPr>
        <w:t>
      3. Мемлекеттік қызметті көрсету нысаны: қағаз түрінде.</w:t>
      </w:r>
    </w:p>
    <w:bookmarkEnd w:id="139"/>
    <w:bookmarkStart w:name="z159" w:id="140"/>
    <w:p>
      <w:pPr>
        <w:spacing w:after="0"/>
        <w:ind w:left="0"/>
        <w:jc w:val="both"/>
      </w:pPr>
      <w:r>
        <w:rPr>
          <w:rFonts w:ascii="Times New Roman"/>
          <w:b w:val="false"/>
          <w:i w:val="false"/>
          <w:color w:val="000000"/>
          <w:sz w:val="28"/>
        </w:rPr>
        <w:t xml:space="preserve">
      4. Мемлекеттік қызметті көрсету нәтижесі: "Мемлекеттiк атаулы әлеуметтiк көмектi тағайындау және төлеу қағидаларын бекіту туралы" Қазақстан Республикасы Денсаулық сақтау және әлеуметтік даму министрінің 2015 жылғы 5 мамырдағы № 320 </w:t>
      </w:r>
      <w:r>
        <w:rPr>
          <w:rFonts w:ascii="Times New Roman"/>
          <w:b w:val="false"/>
          <w:i w:val="false"/>
          <w:color w:val="000000"/>
          <w:sz w:val="28"/>
        </w:rPr>
        <w:t>бұйрығымен</w:t>
      </w:r>
      <w:r>
        <w:rPr>
          <w:rFonts w:ascii="Times New Roman"/>
          <w:b w:val="false"/>
          <w:i w:val="false"/>
          <w:color w:val="000000"/>
          <w:sz w:val="28"/>
        </w:rPr>
        <w:t xml:space="preserve"> (бұдан әрі - № 320 бұйрық) (Нормативтік құқықтық актілерді мемлекеттік тіркеу тізілімінде № 11426 болып тіркелген) бекітілген нысан бойынша мемлекеттік атаулы әлеуметтік көмек тағайындау (тағайындаудан бас тарту) туралы хабарлама.</w:t>
      </w:r>
    </w:p>
    <w:bookmarkEnd w:id="140"/>
    <w:bookmarkStart w:name="z160" w:id="141"/>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41"/>
    <w:bookmarkStart w:name="z161" w:id="142"/>
    <w:p>
      <w:pPr>
        <w:spacing w:after="0"/>
        <w:ind w:left="0"/>
        <w:jc w:val="both"/>
      </w:pPr>
      <w:r>
        <w:rPr>
          <w:rFonts w:ascii="Times New Roman"/>
          <w:b w:val="false"/>
          <w:i w:val="false"/>
          <w:color w:val="000000"/>
          <w:sz w:val="28"/>
        </w:rPr>
        <w:t>
      Көрсетілетін қызметті беруші мынадай негіздемелер бойынша мемлекеттік қызметтерді көрсетуден бас тартады:</w:t>
      </w:r>
    </w:p>
    <w:bookmarkEnd w:id="142"/>
    <w:bookmarkStart w:name="z162" w:id="143"/>
    <w:p>
      <w:pPr>
        <w:spacing w:after="0"/>
        <w:ind w:left="0"/>
        <w:jc w:val="both"/>
      </w:pPr>
      <w:r>
        <w:rPr>
          <w:rFonts w:ascii="Times New Roman"/>
          <w:b w:val="false"/>
          <w:i w:val="false"/>
          <w:color w:val="000000"/>
          <w:sz w:val="28"/>
        </w:rPr>
        <w:t>
      1) мемлекеттік көрсетілетін қызметті алу үшін көрсетілетін қызметті алушы ұсынған құжаттардың және (немесе) олардағы деректердің (мәліметтердің) дәйексіздігі анықталса;</w:t>
      </w:r>
    </w:p>
    <w:bookmarkEnd w:id="143"/>
    <w:bookmarkStart w:name="z163" w:id="144"/>
    <w:p>
      <w:pPr>
        <w:spacing w:after="0"/>
        <w:ind w:left="0"/>
        <w:jc w:val="both"/>
      </w:pPr>
      <w:r>
        <w:rPr>
          <w:rFonts w:ascii="Times New Roman"/>
          <w:b w:val="false"/>
          <w:i w:val="false"/>
          <w:color w:val="000000"/>
          <w:sz w:val="28"/>
        </w:rPr>
        <w:t>
      2) Қызмет алушының және (немесе) мемлекеттік қызметті көрсету үшін қажетті ұсынылған материалдардың, деректер мен мәліметтердің № 320 бұйрыпен бекітілген Мемлекеттік атаулы әлеуметтік көмекті тағайындау және төлеу қағидаларымен орнатылған талаптарға сәйкессіздігі анықталса.</w:t>
      </w:r>
    </w:p>
    <w:bookmarkEnd w:id="144"/>
    <w:bookmarkStart w:name="z164" w:id="145"/>
    <w:p>
      <w:pPr>
        <w:spacing w:after="0"/>
        <w:ind w:left="0"/>
        <w:jc w:val="both"/>
      </w:pPr>
      <w:r>
        <w:rPr>
          <w:rFonts w:ascii="Times New Roman"/>
          <w:b w:val="false"/>
          <w:i w:val="false"/>
          <w:color w:val="000000"/>
          <w:sz w:val="28"/>
        </w:rPr>
        <w:t>
      Көрсетілетін қызметті алушы осы мемлекеттік көрсетілетін қызмет регламентінің 5-тармағымен қарастырылған тізбеге сәйкес толық емес құжаттар пакетін және (немесе) әрекет ету мерзімі өтіп кеткен құжаттарды ұсынған жағдайда Орталықтың және ауылдық округ әкімінің қызметкері № 320 бұйрықпен бекітілген Мемлекеттік атаулы әлеуметтік көмекті тағайындау және төлеу қағидаларының 4-қосымшасына сәйкес нысан бойынша тағайындауға өтініш қабылдаудан бас тарту туралы қолхат береді.</w:t>
      </w:r>
    </w:p>
    <w:bookmarkEnd w:id="145"/>
    <w:bookmarkStart w:name="z165" w:id="14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46"/>
    <w:bookmarkStart w:name="z166" w:id="147"/>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 көрсетілетін қызметті алушының (немесе нотариалды түрде куәландырылған сенімхат бойынша оның өкілінің) мемлекеттік көрсетілетін қызмет стандартына 1-қосымшаға сәйкес нысан бойынша өтінішті беруі болып табылады.</w:t>
      </w:r>
    </w:p>
    <w:bookmarkEnd w:id="147"/>
    <w:bookmarkStart w:name="z167" w:id="148"/>
    <w:p>
      <w:pPr>
        <w:spacing w:after="0"/>
        <w:ind w:left="0"/>
        <w:jc w:val="both"/>
      </w:pPr>
      <w:r>
        <w:rPr>
          <w:rFonts w:ascii="Times New Roman"/>
          <w:b w:val="false"/>
          <w:i w:val="false"/>
          <w:color w:val="000000"/>
          <w:sz w:val="28"/>
        </w:rPr>
        <w:t>
      Көрсетілетін қызметті алушы мемлекеттік қызметті көрсету үшін жүгінген кезде қажетті құжаттардың тізбесі:</w:t>
      </w:r>
    </w:p>
    <w:bookmarkEnd w:id="148"/>
    <w:bookmarkStart w:name="z168" w:id="149"/>
    <w:p>
      <w:pPr>
        <w:spacing w:after="0"/>
        <w:ind w:left="0"/>
        <w:jc w:val="both"/>
      </w:pPr>
      <w:r>
        <w:rPr>
          <w:rFonts w:ascii="Times New Roman"/>
          <w:b w:val="false"/>
          <w:i w:val="false"/>
          <w:color w:val="000000"/>
          <w:sz w:val="28"/>
        </w:rPr>
        <w:t>
      Орталыққа/ ауылдық окург әкіміне:</w:t>
      </w:r>
    </w:p>
    <w:bookmarkEnd w:id="149"/>
    <w:bookmarkStart w:name="z169" w:id="150"/>
    <w:p>
      <w:pPr>
        <w:spacing w:after="0"/>
        <w:ind w:left="0"/>
        <w:jc w:val="both"/>
      </w:pPr>
      <w:r>
        <w:rPr>
          <w:rFonts w:ascii="Times New Roman"/>
          <w:b w:val="false"/>
          <w:i w:val="false"/>
          <w:color w:val="000000"/>
          <w:sz w:val="28"/>
        </w:rPr>
        <w:t>
      1) жеке басты куәландыратын құжат (Қазақстан Республикасы азаматының жеке куәлігі (төл құжаты), Қазақстан Республикасында тұрақты тұратын шетелдіктің тұруға ыхтиярхаты, азаматтығы жоқ адамның куәлігі, босқын куәлігі), ал оралмандар үшін – оралман куәлігі – сәйкестендіру үшін;</w:t>
      </w:r>
    </w:p>
    <w:bookmarkEnd w:id="150"/>
    <w:bookmarkStart w:name="z170" w:id="151"/>
    <w:p>
      <w:pPr>
        <w:spacing w:after="0"/>
        <w:ind w:left="0"/>
        <w:jc w:val="both"/>
      </w:pPr>
      <w:r>
        <w:rPr>
          <w:rFonts w:ascii="Times New Roman"/>
          <w:b w:val="false"/>
          <w:i w:val="false"/>
          <w:color w:val="000000"/>
          <w:sz w:val="28"/>
        </w:rPr>
        <w:t>
      2) мемлекеттік көрсетілетін қызмет стандартына 2-қосымшаға сәйкес нысан бойынша жеке қосалқы шаруашылықтың болуы туралы мәліметтер;</w:t>
      </w:r>
    </w:p>
    <w:bookmarkEnd w:id="151"/>
    <w:bookmarkStart w:name="z171" w:id="152"/>
    <w:p>
      <w:pPr>
        <w:spacing w:after="0"/>
        <w:ind w:left="0"/>
        <w:jc w:val="both"/>
      </w:pPr>
      <w:r>
        <w:rPr>
          <w:rFonts w:ascii="Times New Roman"/>
          <w:b w:val="false"/>
          <w:i w:val="false"/>
          <w:color w:val="000000"/>
          <w:sz w:val="28"/>
        </w:rPr>
        <w:t>
      3) атаулы әлеуметтік көмек төлеу жөніндегі уәкілетті ұйымдағы банктік шот нөмірі туралы мәліметтер;</w:t>
      </w:r>
    </w:p>
    <w:bookmarkEnd w:id="152"/>
    <w:bookmarkStart w:name="z172" w:id="153"/>
    <w:p>
      <w:pPr>
        <w:spacing w:after="0"/>
        <w:ind w:left="0"/>
        <w:jc w:val="both"/>
      </w:pPr>
      <w:r>
        <w:rPr>
          <w:rFonts w:ascii="Times New Roman"/>
          <w:b w:val="false"/>
          <w:i w:val="false"/>
          <w:color w:val="000000"/>
          <w:sz w:val="28"/>
        </w:rPr>
        <w:t>
      4) баланың туу (қайтыс болу) туралы куәлігі (барлық балаларға) – Қазақстан Республикасы аумағында 2007 жылғы 13 тамызға дейін жүргізілген тіркеулер бойынша;</w:t>
      </w:r>
    </w:p>
    <w:bookmarkEnd w:id="153"/>
    <w:bookmarkStart w:name="z173" w:id="154"/>
    <w:p>
      <w:pPr>
        <w:spacing w:after="0"/>
        <w:ind w:left="0"/>
        <w:jc w:val="both"/>
      </w:pPr>
      <w:r>
        <w:rPr>
          <w:rFonts w:ascii="Times New Roman"/>
          <w:b w:val="false"/>
          <w:i w:val="false"/>
          <w:color w:val="000000"/>
          <w:sz w:val="28"/>
        </w:rPr>
        <w:t>
      5) Қазақстан Республикасының аумағында 2008 жылдың 1 маусымына дейін жүргізілген тіркеулер бойынша – баланың туу туралы куәлігіндегі деректерге өтініш берушінің деректері сәйкес келмеген жағдайда некенің қиылуын (бұзылуын) тіркеу туралы куәлік;</w:t>
      </w:r>
    </w:p>
    <w:bookmarkEnd w:id="154"/>
    <w:bookmarkStart w:name="z174" w:id="155"/>
    <w:p>
      <w:pPr>
        <w:spacing w:after="0"/>
        <w:ind w:left="0"/>
        <w:jc w:val="both"/>
      </w:pPr>
      <w:r>
        <w:rPr>
          <w:rFonts w:ascii="Times New Roman"/>
          <w:b w:val="false"/>
          <w:i w:val="false"/>
          <w:color w:val="000000"/>
          <w:sz w:val="28"/>
        </w:rPr>
        <w:t xml:space="preserve">
      6) он сегізден жиырма үш жасқа дейінгі асырауындағы адамдар орта, техникалық және кәсіби, ортаңғыдан кейінгі білім беру ұйымдарында, жоғарғы оқу мекемелерінде күндізгі оқу нысанында оқитын болса Қазақстан Республикасы Денсаулық сақтау және әлеуметтік даму министрінің 2015 жылғы 14 сәуірдегі № 223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Мемлекеттiк базалық зейнетақы төлемiн бюджет қаражаты есебiнен беру, сондай-ақ уәкілетті ұйымнан төленетін зейнетақы төлемдерін, мүгедектігі бойынша, асыраушысынан айрылу жағдайы бойынша және жасына байланысты берілетін мемлекеттік базалық әлеуметтік жәрдемақыларды, мемлекеттік арнайы жәрдемақыларды тағайындау және жүзеге асыру қағидаларына (Нормативтік құқықтық актілерді мемлекеттік тіркеу тізілімінде № 11110 болып тіркелген) 4-қосымшаға сәйкес нысан бойынша оқу орнынан жылына бір рет сұратылатын анықтама.</w:t>
      </w:r>
    </w:p>
    <w:bookmarkEnd w:id="155"/>
    <w:bookmarkStart w:name="z175" w:id="156"/>
    <w:p>
      <w:pPr>
        <w:spacing w:after="0"/>
        <w:ind w:left="0"/>
        <w:jc w:val="both"/>
      </w:pPr>
      <w:r>
        <w:rPr>
          <w:rFonts w:ascii="Times New Roman"/>
          <w:b w:val="false"/>
          <w:i w:val="false"/>
          <w:color w:val="000000"/>
          <w:sz w:val="28"/>
        </w:rPr>
        <w:t>
      Жұмыспен қамтудың белсенді іс-шараларына тартылатын еңбекке қабілетті отбасы мүшелері мынадай құжаттарды қоса береді:</w:t>
      </w:r>
    </w:p>
    <w:bookmarkEnd w:id="156"/>
    <w:bookmarkStart w:name="z176" w:id="157"/>
    <w:p>
      <w:pPr>
        <w:spacing w:after="0"/>
        <w:ind w:left="0"/>
        <w:jc w:val="both"/>
      </w:pPr>
      <w:r>
        <w:rPr>
          <w:rFonts w:ascii="Times New Roman"/>
          <w:b w:val="false"/>
          <w:i w:val="false"/>
          <w:color w:val="000000"/>
          <w:sz w:val="28"/>
        </w:rPr>
        <w:t>
      1) "Жұмыс іздеп жүрген адамдарды тіркеу" мемлекеттік көрсетілетін қызмет стандартының 2-қосымшасына сәйкес нысан бойынша жұмыс іздеп жүрген адам ретінде тіркеуге өтініш;</w:t>
      </w:r>
    </w:p>
    <w:bookmarkEnd w:id="157"/>
    <w:bookmarkStart w:name="z177" w:id="158"/>
    <w:p>
      <w:pPr>
        <w:spacing w:after="0"/>
        <w:ind w:left="0"/>
        <w:jc w:val="both"/>
      </w:pPr>
      <w:r>
        <w:rPr>
          <w:rFonts w:ascii="Times New Roman"/>
          <w:b w:val="false"/>
          <w:i w:val="false"/>
          <w:color w:val="000000"/>
          <w:sz w:val="28"/>
        </w:rPr>
        <w:t>
      2) еңбек қызметін растайтын құжат (бар болса);</w:t>
      </w:r>
    </w:p>
    <w:bookmarkEnd w:id="158"/>
    <w:bookmarkStart w:name="z178" w:id="159"/>
    <w:p>
      <w:pPr>
        <w:spacing w:after="0"/>
        <w:ind w:left="0"/>
        <w:jc w:val="both"/>
      </w:pPr>
      <w:r>
        <w:rPr>
          <w:rFonts w:ascii="Times New Roman"/>
          <w:b w:val="false"/>
          <w:i w:val="false"/>
          <w:color w:val="000000"/>
          <w:sz w:val="28"/>
        </w:rPr>
        <w:t>
      3) білімі, біліктілігі, арнайы білімі немесе кәсіби дайындығы туралы құжат (бар болса).</w:t>
      </w:r>
    </w:p>
    <w:bookmarkEnd w:id="159"/>
    <w:bookmarkStart w:name="z179" w:id="160"/>
    <w:p>
      <w:pPr>
        <w:spacing w:after="0"/>
        <w:ind w:left="0"/>
        <w:jc w:val="both"/>
      </w:pPr>
      <w:r>
        <w:rPr>
          <w:rFonts w:ascii="Times New Roman"/>
          <w:b w:val="false"/>
          <w:i w:val="false"/>
          <w:color w:val="000000"/>
          <w:sz w:val="28"/>
        </w:rPr>
        <w:t>
      Он алты жасқа толмаған тұлғаның атынан еңбек қызметін жүзеге асыруға ата-анасының немесе заңды өкілдерінің біреуінің келісімі туралы еркін нысандағы жазбаша өтініш беріледі.</w:t>
      </w:r>
    </w:p>
    <w:bookmarkEnd w:id="160"/>
    <w:bookmarkStart w:name="z180" w:id="161"/>
    <w:p>
      <w:pPr>
        <w:spacing w:after="0"/>
        <w:ind w:left="0"/>
        <w:jc w:val="both"/>
      </w:pPr>
      <w:r>
        <w:rPr>
          <w:rFonts w:ascii="Times New Roman"/>
          <w:b w:val="false"/>
          <w:i w:val="false"/>
          <w:color w:val="000000"/>
          <w:sz w:val="28"/>
        </w:rPr>
        <w:t>
      Құжаттар өтініш берушімен салыстырып тексеру үшін түпнұсқаларда ұсынылады.</w:t>
      </w:r>
    </w:p>
    <w:bookmarkEnd w:id="161"/>
    <w:bookmarkStart w:name="z181" w:id="162"/>
    <w:p>
      <w:pPr>
        <w:spacing w:after="0"/>
        <w:ind w:left="0"/>
        <w:jc w:val="both"/>
      </w:pPr>
      <w:r>
        <w:rPr>
          <w:rFonts w:ascii="Times New Roman"/>
          <w:b w:val="false"/>
          <w:i w:val="false"/>
          <w:color w:val="000000"/>
          <w:sz w:val="28"/>
        </w:rPr>
        <w:t>
      Ауылдық округ әкімінде немесе Орталықта ақпараттық жүйелерге қатынау болмаған немесе ақпараттық жүйелердегі мәліметтер сәйкессіз (жоқ) болған жағдайда өтініш беруші осы тармақтың бірінші бөлігінде көрсетілген құжаттармен қоса:</w:t>
      </w:r>
    </w:p>
    <w:bookmarkEnd w:id="162"/>
    <w:bookmarkStart w:name="z182" w:id="163"/>
    <w:p>
      <w:pPr>
        <w:spacing w:after="0"/>
        <w:ind w:left="0"/>
        <w:jc w:val="both"/>
      </w:pPr>
      <w:r>
        <w:rPr>
          <w:rFonts w:ascii="Times New Roman"/>
          <w:b w:val="false"/>
          <w:i w:val="false"/>
          <w:color w:val="000000"/>
          <w:sz w:val="28"/>
        </w:rPr>
        <w:t>
      1) отбасының әрбір мүшесіне тұрғылықты жері бойынша тіркелгенін растайтын құжат (мекенжай анықтамасы);</w:t>
      </w:r>
    </w:p>
    <w:bookmarkEnd w:id="163"/>
    <w:bookmarkStart w:name="z183" w:id="164"/>
    <w:p>
      <w:pPr>
        <w:spacing w:after="0"/>
        <w:ind w:left="0"/>
        <w:jc w:val="both"/>
      </w:pPr>
      <w:r>
        <w:rPr>
          <w:rFonts w:ascii="Times New Roman"/>
          <w:b w:val="false"/>
          <w:i w:val="false"/>
          <w:color w:val="000000"/>
          <w:sz w:val="28"/>
        </w:rPr>
        <w:t>
      2) Қазақстан Республикасының аумағында 2007 жылғы 13 тамыздан кейін жүргізілген тіркеулер бойынша баланың (балалардың) туу (қайтыс болғаны) туралы куәлігі;</w:t>
      </w:r>
    </w:p>
    <w:bookmarkEnd w:id="164"/>
    <w:bookmarkStart w:name="z184" w:id="165"/>
    <w:p>
      <w:pPr>
        <w:spacing w:after="0"/>
        <w:ind w:left="0"/>
        <w:jc w:val="both"/>
      </w:pPr>
      <w:r>
        <w:rPr>
          <w:rFonts w:ascii="Times New Roman"/>
          <w:b w:val="false"/>
          <w:i w:val="false"/>
          <w:color w:val="000000"/>
          <w:sz w:val="28"/>
        </w:rPr>
        <w:t>
      3) Қазақстан Республикасының аумағында 2008 жылғы 1 маусымнан кейін жүргізілген тіркеулер бойынша – өтініш берушінің деректері бала туу туралы куәлігіндегі деректерге сәйкес келмеген жағдайда некені тіркеу (некені бұзу) туралы куәлігі;</w:t>
      </w:r>
    </w:p>
    <w:bookmarkEnd w:id="165"/>
    <w:bookmarkStart w:name="z185" w:id="166"/>
    <w:p>
      <w:pPr>
        <w:spacing w:after="0"/>
        <w:ind w:left="0"/>
        <w:jc w:val="both"/>
      </w:pPr>
      <w:r>
        <w:rPr>
          <w:rFonts w:ascii="Times New Roman"/>
          <w:b w:val="false"/>
          <w:i w:val="false"/>
          <w:color w:val="000000"/>
          <w:sz w:val="28"/>
        </w:rPr>
        <w:t>
      4) қорғаншылық (қамқоршылық) белгіленген немесе бала асырап алған жағдайда – қорғаншылық (қамқоршылық) немесе бала асырап алғанын растайтын құжат;</w:t>
      </w:r>
    </w:p>
    <w:bookmarkEnd w:id="166"/>
    <w:bookmarkStart w:name="z186" w:id="167"/>
    <w:p>
      <w:pPr>
        <w:spacing w:after="0"/>
        <w:ind w:left="0"/>
        <w:jc w:val="both"/>
      </w:pPr>
      <w:r>
        <w:rPr>
          <w:rFonts w:ascii="Times New Roman"/>
          <w:b w:val="false"/>
          <w:i w:val="false"/>
          <w:color w:val="000000"/>
          <w:sz w:val="28"/>
        </w:rPr>
        <w:t>
      5) мүгедектік белгіленген жағдайда – мүгедектік белгілеу туралы анықтама;</w:t>
      </w:r>
    </w:p>
    <w:bookmarkEnd w:id="167"/>
    <w:bookmarkStart w:name="z187" w:id="168"/>
    <w:p>
      <w:pPr>
        <w:spacing w:after="0"/>
        <w:ind w:left="0"/>
        <w:jc w:val="both"/>
      </w:pPr>
      <w:r>
        <w:rPr>
          <w:rFonts w:ascii="Times New Roman"/>
          <w:b w:val="false"/>
          <w:i w:val="false"/>
          <w:color w:val="000000"/>
          <w:sz w:val="28"/>
        </w:rPr>
        <w:t>
      6) жеке кәсіпкер статусын растайтын құжат.</w:t>
      </w:r>
    </w:p>
    <w:bookmarkEnd w:id="168"/>
    <w:bookmarkStart w:name="z188" w:id="169"/>
    <w:p>
      <w:pPr>
        <w:spacing w:after="0"/>
        <w:ind w:left="0"/>
        <w:jc w:val="both"/>
      </w:pPr>
      <w:r>
        <w:rPr>
          <w:rFonts w:ascii="Times New Roman"/>
          <w:b w:val="false"/>
          <w:i w:val="false"/>
          <w:color w:val="000000"/>
          <w:sz w:val="28"/>
        </w:rPr>
        <w:t>
      Осы тармақта көзделген құжаттарды ұсынған кезде көрсетілетін қызметті алушыға:</w:t>
      </w:r>
    </w:p>
    <w:bookmarkEnd w:id="169"/>
    <w:bookmarkStart w:name="z189" w:id="170"/>
    <w:p>
      <w:pPr>
        <w:spacing w:after="0"/>
        <w:ind w:left="0"/>
        <w:jc w:val="both"/>
      </w:pPr>
      <w:r>
        <w:rPr>
          <w:rFonts w:ascii="Times New Roman"/>
          <w:b w:val="false"/>
          <w:i w:val="false"/>
          <w:color w:val="000000"/>
          <w:sz w:val="28"/>
        </w:rPr>
        <w:t>
      Орталықта/ауылдық округ әкімінде – тіркеу күні мен мемлекеттік көрсетілетін қызметті алу күні, құжаттарды қабылдаған адамның тегі, аты-жөні көрсетілген өтініштің үзбелі талоны беріледі.</w:t>
      </w:r>
    </w:p>
    <w:bookmarkEnd w:id="170"/>
    <w:bookmarkStart w:name="z190" w:id="171"/>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(іс-қимылдың) мазмұны, оның орындалу ұзақтығы:</w:t>
      </w:r>
    </w:p>
    <w:bookmarkEnd w:id="171"/>
    <w:bookmarkStart w:name="z191" w:id="172"/>
    <w:p>
      <w:pPr>
        <w:spacing w:after="0"/>
        <w:ind w:left="0"/>
        <w:jc w:val="both"/>
      </w:pPr>
      <w:r>
        <w:rPr>
          <w:rFonts w:ascii="Times New Roman"/>
          <w:b w:val="false"/>
          <w:i w:val="false"/>
          <w:color w:val="000000"/>
          <w:sz w:val="28"/>
        </w:rPr>
        <w:t>
      1) көрсетілетін қызметті берушінің қызметкері Орталық ұсынған құжаттарды қабылдап, оларды тіркеуді жүзеге асырады, тапсырылатын құжаттар тізіліміне құжаттарды алғандығы туралы белгі қояды - 30 (отыз) минут.</w:t>
      </w:r>
    </w:p>
    <w:bookmarkEnd w:id="172"/>
    <w:bookmarkStart w:name="z192" w:id="173"/>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береді - 2 (екі) сағат;</w:t>
      </w:r>
    </w:p>
    <w:bookmarkEnd w:id="173"/>
    <w:bookmarkStart w:name="z193" w:id="174"/>
    <w:p>
      <w:pPr>
        <w:spacing w:after="0"/>
        <w:ind w:left="0"/>
        <w:jc w:val="both"/>
      </w:pP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 қояды, көрсетілетін қызметті берушінің жауапты орындаушысына орындау үшін береді - 2 (екі) сағат;</w:t>
      </w:r>
    </w:p>
    <w:bookmarkEnd w:id="174"/>
    <w:bookmarkStart w:name="z194" w:id="175"/>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- 1 (бір) жұмыс күні;</w:t>
      </w:r>
    </w:p>
    <w:bookmarkEnd w:id="175"/>
    <w:bookmarkStart w:name="z195" w:id="176"/>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жобасына қол қояды және көрсетілетін қызметті берушінің жауапты орындаушысына береді - 2 (екі) сағат;</w:t>
      </w:r>
    </w:p>
    <w:bookmarkEnd w:id="176"/>
    <w:bookmarkStart w:name="z196" w:id="177"/>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 Орталыққа жібереді - 2 (екі) сағат.</w:t>
      </w:r>
    </w:p>
    <w:bookmarkEnd w:id="177"/>
    <w:bookmarkStart w:name="z197" w:id="178"/>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қызметті көрсету бойынша рәсімнің (іс-қимылдың) нәтижесі:</w:t>
      </w:r>
    </w:p>
    <w:bookmarkEnd w:id="178"/>
    <w:bookmarkStart w:name="z198" w:id="179"/>
    <w:p>
      <w:pPr>
        <w:spacing w:after="0"/>
        <w:ind w:left="0"/>
        <w:jc w:val="both"/>
      </w:pPr>
      <w:r>
        <w:rPr>
          <w:rFonts w:ascii="Times New Roman"/>
          <w:b w:val="false"/>
          <w:i w:val="false"/>
          <w:color w:val="000000"/>
          <w:sz w:val="28"/>
        </w:rPr>
        <w:t>
      1) құжаттарды тіркеу;</w:t>
      </w:r>
    </w:p>
    <w:bookmarkEnd w:id="179"/>
    <w:bookmarkStart w:name="z199" w:id="180"/>
    <w:p>
      <w:pPr>
        <w:spacing w:after="0"/>
        <w:ind w:left="0"/>
        <w:jc w:val="both"/>
      </w:pPr>
      <w:r>
        <w:rPr>
          <w:rFonts w:ascii="Times New Roman"/>
          <w:b w:val="false"/>
          <w:i w:val="false"/>
          <w:color w:val="000000"/>
          <w:sz w:val="28"/>
        </w:rPr>
        <w:t>
      2) көрсетілетін қызметті беруші басшысының бұрыштама қоюы;</w:t>
      </w:r>
    </w:p>
    <w:bookmarkEnd w:id="180"/>
    <w:bookmarkStart w:name="z200" w:id="181"/>
    <w:p>
      <w:pPr>
        <w:spacing w:after="0"/>
        <w:ind w:left="0"/>
        <w:jc w:val="both"/>
      </w:pPr>
      <w:r>
        <w:rPr>
          <w:rFonts w:ascii="Times New Roman"/>
          <w:b w:val="false"/>
          <w:i w:val="false"/>
          <w:color w:val="000000"/>
          <w:sz w:val="28"/>
        </w:rPr>
        <w:t>
      3) мемлекеттік қызметті көрсету нәтижесінің жобасын дайындау;</w:t>
      </w:r>
    </w:p>
    <w:bookmarkEnd w:id="181"/>
    <w:bookmarkStart w:name="z201" w:id="182"/>
    <w:p>
      <w:pPr>
        <w:spacing w:after="0"/>
        <w:ind w:left="0"/>
        <w:jc w:val="both"/>
      </w:pPr>
      <w:r>
        <w:rPr>
          <w:rFonts w:ascii="Times New Roman"/>
          <w:b w:val="false"/>
          <w:i w:val="false"/>
          <w:color w:val="000000"/>
          <w:sz w:val="28"/>
        </w:rPr>
        <w:t>
      4) мемлекеттік қызметті көрсету нәтижесіне қол қою;</w:t>
      </w:r>
    </w:p>
    <w:bookmarkEnd w:id="182"/>
    <w:bookmarkStart w:name="z202" w:id="183"/>
    <w:p>
      <w:pPr>
        <w:spacing w:after="0"/>
        <w:ind w:left="0"/>
        <w:jc w:val="both"/>
      </w:pPr>
      <w:r>
        <w:rPr>
          <w:rFonts w:ascii="Times New Roman"/>
          <w:b w:val="false"/>
          <w:i w:val="false"/>
          <w:color w:val="000000"/>
          <w:sz w:val="28"/>
        </w:rPr>
        <w:t>
      5) мемлекеттік қызмет көрсету нәтижесін Орталыққа жіберу.</w:t>
      </w:r>
    </w:p>
    <w:bookmarkEnd w:id="183"/>
    <w:bookmarkStart w:name="z203" w:id="184"/>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184"/>
    <w:bookmarkStart w:name="z204" w:id="185"/>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p>
    <w:bookmarkEnd w:id="185"/>
    <w:bookmarkStart w:name="z205" w:id="186"/>
    <w:p>
      <w:pPr>
        <w:spacing w:after="0"/>
        <w:ind w:left="0"/>
        <w:jc w:val="both"/>
      </w:pPr>
      <w:r>
        <w:rPr>
          <w:rFonts w:ascii="Times New Roman"/>
          <w:b w:val="false"/>
          <w:i w:val="false"/>
          <w:color w:val="000000"/>
          <w:sz w:val="28"/>
        </w:rPr>
        <w:t>
      1) көрсетілетін қызметті берушінің қызметкері;</w:t>
      </w:r>
    </w:p>
    <w:bookmarkEnd w:id="186"/>
    <w:bookmarkStart w:name="z206" w:id="187"/>
    <w:p>
      <w:pPr>
        <w:spacing w:after="0"/>
        <w:ind w:left="0"/>
        <w:jc w:val="both"/>
      </w:pPr>
      <w:r>
        <w:rPr>
          <w:rFonts w:ascii="Times New Roman"/>
          <w:b w:val="false"/>
          <w:i w:val="false"/>
          <w:color w:val="000000"/>
          <w:sz w:val="28"/>
        </w:rPr>
        <w:t>
      2) көрсетілетін қызметті берушінің басшысы;</w:t>
      </w:r>
    </w:p>
    <w:bookmarkEnd w:id="187"/>
    <w:bookmarkStart w:name="z207" w:id="188"/>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88"/>
    <w:bookmarkStart w:name="z208" w:id="189"/>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189"/>
    <w:bookmarkStart w:name="z209" w:id="190"/>
    <w:p>
      <w:pPr>
        <w:spacing w:after="0"/>
        <w:ind w:left="0"/>
        <w:jc w:val="both"/>
      </w:pPr>
      <w:r>
        <w:rPr>
          <w:rFonts w:ascii="Times New Roman"/>
          <w:b w:val="false"/>
          <w:i w:val="false"/>
          <w:color w:val="000000"/>
          <w:sz w:val="28"/>
        </w:rPr>
        <w:t>
      1) көрсетілетін қызметті берушінің қызметкері Орталық ұсынған құжаттарды қабылдайды, оларды тіркеуді жүзеге асырады, тапсырылатын құжаттар тізіліміне құжаттарды алғандығы туралы белгі қояды - 30 (отыз) минут.</w:t>
      </w:r>
    </w:p>
    <w:bookmarkEnd w:id="190"/>
    <w:bookmarkStart w:name="z210" w:id="191"/>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береді - 2 (екі) сағат;</w:t>
      </w:r>
    </w:p>
    <w:bookmarkEnd w:id="191"/>
    <w:bookmarkStart w:name="z211" w:id="192"/>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көрсетілетін қызметті берушінің жауапты орындаушысына орындау үшін береді - 2 (екі) сағат;</w:t>
      </w:r>
    </w:p>
    <w:bookmarkEnd w:id="192"/>
    <w:bookmarkStart w:name="z212" w:id="193"/>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қызметті көрсету нәтижесінің жобасын дайындайды, оны көрсетілетін қызметті берушінің басшысына береді - 1 (бір) жұмыс күні;</w:t>
      </w:r>
    </w:p>
    <w:bookmarkEnd w:id="193"/>
    <w:bookmarkStart w:name="z213" w:id="194"/>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жобасына қол қояды және көрсетілетін қызметті берушінің жауапты орындаушысына береді - 2 (екі) сағат;</w:t>
      </w:r>
    </w:p>
    <w:bookmarkEnd w:id="194"/>
    <w:bookmarkStart w:name="z214" w:id="195"/>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 Орталыққа жібереді - 2 (екі) сағат.</w:t>
      </w:r>
    </w:p>
    <w:bookmarkEnd w:id="195"/>
    <w:bookmarkStart w:name="z215" w:id="196"/>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тәртібін,сондай-ақ ақпараттық жүйелерді пайдалану тәртібін сипаттау</w:t>
      </w:r>
    </w:p>
    <w:bookmarkEnd w:id="196"/>
    <w:bookmarkStart w:name="z216" w:id="197"/>
    <w:p>
      <w:pPr>
        <w:spacing w:after="0"/>
        <w:ind w:left="0"/>
        <w:jc w:val="both"/>
      </w:pPr>
      <w:r>
        <w:rPr>
          <w:rFonts w:ascii="Times New Roman"/>
          <w:b w:val="false"/>
          <w:i w:val="false"/>
          <w:color w:val="000000"/>
          <w:sz w:val="28"/>
        </w:rPr>
        <w:t>
      10. Орталыққа жүгіну тәртібін сипаттау, көрсетілетін қызметті алушының сұрау салуын өңдеу ұзақтығы:</w:t>
      </w:r>
    </w:p>
    <w:bookmarkEnd w:id="197"/>
    <w:bookmarkStart w:name="z217" w:id="198"/>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Орталыққа жүгінеді;</w:t>
      </w:r>
    </w:p>
    <w:bookmarkEnd w:id="198"/>
    <w:bookmarkStart w:name="z218" w:id="199"/>
    <w:p>
      <w:pPr>
        <w:spacing w:after="0"/>
        <w:ind w:left="0"/>
        <w:jc w:val="both"/>
      </w:pPr>
      <w:r>
        <w:rPr>
          <w:rFonts w:ascii="Times New Roman"/>
          <w:b w:val="false"/>
          <w:i w:val="false"/>
          <w:color w:val="000000"/>
          <w:sz w:val="28"/>
        </w:rPr>
        <w:t>
      2) Орталық:</w:t>
      </w:r>
    </w:p>
    <w:bookmarkEnd w:id="199"/>
    <w:bookmarkStart w:name="z219" w:id="200"/>
    <w:p>
      <w:pPr>
        <w:spacing w:after="0"/>
        <w:ind w:left="0"/>
        <w:jc w:val="both"/>
      </w:pPr>
      <w:r>
        <w:rPr>
          <w:rFonts w:ascii="Times New Roman"/>
          <w:b w:val="false"/>
          <w:i w:val="false"/>
          <w:color w:val="000000"/>
          <w:sz w:val="28"/>
        </w:rPr>
        <w:t>
      өтінішті тіркеудің электрондық журналында өтінішті тіркейді және өтініш берушіге үзбелі талон береді - 30 (отыз) минут;</w:t>
      </w:r>
    </w:p>
    <w:bookmarkEnd w:id="200"/>
    <w:bookmarkStart w:name="z220" w:id="201"/>
    <w:p>
      <w:pPr>
        <w:spacing w:after="0"/>
        <w:ind w:left="0"/>
        <w:jc w:val="both"/>
      </w:pPr>
      <w:r>
        <w:rPr>
          <w:rFonts w:ascii="Times New Roman"/>
          <w:b w:val="false"/>
          <w:i w:val="false"/>
          <w:color w:val="000000"/>
          <w:sz w:val="28"/>
        </w:rPr>
        <w:t>
      құжаттар пакетін қалыптастырады және өтініш берушінің (отбасының) материалдық жағдайын тексеру және учаскелік комиссияның қорытындысын дайындау үшін учаскелік комиссияға береді - 2 (екі) сағат;</w:t>
      </w:r>
    </w:p>
    <w:bookmarkEnd w:id="201"/>
    <w:bookmarkStart w:name="z221" w:id="202"/>
    <w:p>
      <w:pPr>
        <w:spacing w:after="0"/>
        <w:ind w:left="0"/>
        <w:jc w:val="both"/>
      </w:pPr>
      <w:r>
        <w:rPr>
          <w:rFonts w:ascii="Times New Roman"/>
          <w:b w:val="false"/>
          <w:i w:val="false"/>
          <w:color w:val="000000"/>
          <w:sz w:val="28"/>
        </w:rPr>
        <w:t>
      3) учаскелік комиссия өтініш берушінің (отбасының) материалдық жағдайын тексереді және оның нәтижелері бойынша қорытынды дайындап, оны Орталыққа береді - 2 (екі) жұмыс күні.</w:t>
      </w:r>
    </w:p>
    <w:bookmarkEnd w:id="202"/>
    <w:bookmarkStart w:name="z222" w:id="203"/>
    <w:p>
      <w:pPr>
        <w:spacing w:after="0"/>
        <w:ind w:left="0"/>
        <w:jc w:val="both"/>
      </w:pPr>
      <w:r>
        <w:rPr>
          <w:rFonts w:ascii="Times New Roman"/>
          <w:b w:val="false"/>
          <w:i w:val="false"/>
          <w:color w:val="000000"/>
          <w:sz w:val="28"/>
        </w:rPr>
        <w:t>
      4) Орталық:</w:t>
      </w:r>
    </w:p>
    <w:bookmarkEnd w:id="203"/>
    <w:bookmarkStart w:name="z223" w:id="204"/>
    <w:p>
      <w:pPr>
        <w:spacing w:after="0"/>
        <w:ind w:left="0"/>
        <w:jc w:val="both"/>
      </w:pPr>
      <w:r>
        <w:rPr>
          <w:rFonts w:ascii="Times New Roman"/>
          <w:b w:val="false"/>
          <w:i w:val="false"/>
          <w:color w:val="000000"/>
          <w:sz w:val="28"/>
        </w:rPr>
        <w:t xml:space="preserve">
      өтініш беруші немесе ауылдық округ әкімі ұсынған құжаттар пакеті мен учаскелік комиссияның қорытындысы негізінде көрсетілетін атаулы әлеуметтік көмек түрін айқындайды: шартсыз немесе шартты ақшалай көмек; адамның (отбасының) жиынтық табысын "Мемлекеттік атаулы әлеуметтік көмек алуға үміткер адамның (отбасының) жиынтық табысын есептеудің ережесін бекіту туралы" Қазақстан Республикасы Еңбек және халықты әлеуметтік қорғау министрінің 2009 жылғы 28 шілдедегі № 237-б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5757 болып тіркелген) бекітілген Мемлекеттiк атаулы әлеуметтiк көмек алуға үмiткер адамның (отбасының) жиынтық табысын есептеудің ережесіне сәйкес атаулы әлеуметтік көмек тағайындауға жүгінген тоқсан алдындағы тоқсан үшін есептейді және адамға (отбасына) атаулы әлеуметтік көмек мөлшерін есептейді; шартты ақшалай көмек тағайындауды келісу үшін өтініш беруші ұсынған құжаттарды халықты жұмыспен қамту жөніндегі аудандық (қалалық) немесе өңірлік комиссияның қарауына жібереді; адамға (отбасыға) атаулы әлеуметтік көмек тағайындау (төлем кезеңін ұзарту, төлем мөлшерін өзгерту, тағайындаудан бас тарту, төлемді тоқтату) туралы электрондық шешім жобасын (бұдан әрі – электрондық шешім жобасы) дайындайды, электрондық шешім жобасын атаулы әлеуметтік көмекті тағайындауға өтінішті электрондық тіркеу журналында тіркеуді жүзеге асырады; электрондық шешім жобасын басып шығарады және көрсетілетін қызметті алушыға жібереді -1 (бір) жұмыс күні;</w:t>
      </w:r>
    </w:p>
    <w:bookmarkEnd w:id="204"/>
    <w:bookmarkStart w:name="z224" w:id="205"/>
    <w:p>
      <w:pPr>
        <w:spacing w:after="0"/>
        <w:ind w:left="0"/>
        <w:jc w:val="both"/>
      </w:pPr>
      <w:r>
        <w:rPr>
          <w:rFonts w:ascii="Times New Roman"/>
          <w:b w:val="false"/>
          <w:i w:val="false"/>
          <w:color w:val="000000"/>
          <w:sz w:val="28"/>
        </w:rPr>
        <w:t>
      5) ) көрсетілетін қызметті беруші мемлекеттік қызметті көрсету және Орталыққа жіберу процесінде көрсетілетін қызметті берушінің құрылымдық бөлімшелерінің (қызметкерлерінің) өзара іс-қимылы тәртібінің сипаттамасына сәйкес процедураларды (іс-әрекетті) жүзеге асырады - 3 (үш) жұмыс күні.</w:t>
      </w:r>
    </w:p>
    <w:bookmarkEnd w:id="205"/>
    <w:bookmarkStart w:name="z225" w:id="206"/>
    <w:p>
      <w:pPr>
        <w:spacing w:after="0"/>
        <w:ind w:left="0"/>
        <w:jc w:val="both"/>
      </w:pPr>
      <w:r>
        <w:rPr>
          <w:rFonts w:ascii="Times New Roman"/>
          <w:b w:val="false"/>
          <w:i w:val="false"/>
          <w:color w:val="000000"/>
          <w:sz w:val="28"/>
        </w:rPr>
        <w:t>
      6) Орталық мемлекеттік қызмет көрсету нәтижесін көрсетілетін қызметті алушыға береді - 30 (отыз) минут.</w:t>
      </w:r>
    </w:p>
    <w:bookmarkEnd w:id="206"/>
    <w:bookmarkStart w:name="z226" w:id="207"/>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мемлекеттік көрсетілетін қызмет регламентіне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207"/>
    <w:bookmarkStart w:name="z227" w:id="208"/>
    <w:p>
      <w:pPr>
        <w:spacing w:after="0"/>
        <w:ind w:left="0"/>
        <w:jc w:val="both"/>
      </w:pPr>
      <w:r>
        <w:rPr>
          <w:rFonts w:ascii="Times New Roman"/>
          <w:b w:val="false"/>
          <w:i w:val="false"/>
          <w:color w:val="000000"/>
          <w:sz w:val="28"/>
        </w:rPr>
        <w:t>
      11. Ауылдық округ әкіміне жүгіну тәртібін сипаттау, көрсетілетін қызметті алушының сұрау салуын өңдеу ұзақтығы:</w:t>
      </w:r>
    </w:p>
    <w:bookmarkEnd w:id="208"/>
    <w:bookmarkStart w:name="z228" w:id="209"/>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ауылдық округ әкіміне жүгінеді;</w:t>
      </w:r>
    </w:p>
    <w:bookmarkEnd w:id="209"/>
    <w:bookmarkStart w:name="z229" w:id="210"/>
    <w:p>
      <w:pPr>
        <w:spacing w:after="0"/>
        <w:ind w:left="0"/>
        <w:jc w:val="both"/>
      </w:pPr>
      <w:r>
        <w:rPr>
          <w:rFonts w:ascii="Times New Roman"/>
          <w:b w:val="false"/>
          <w:i w:val="false"/>
          <w:color w:val="000000"/>
          <w:sz w:val="28"/>
        </w:rPr>
        <w:t>
      2) ауылдық округ әкімі:</w:t>
      </w:r>
    </w:p>
    <w:bookmarkEnd w:id="210"/>
    <w:bookmarkStart w:name="z230" w:id="211"/>
    <w:p>
      <w:pPr>
        <w:spacing w:after="0"/>
        <w:ind w:left="0"/>
        <w:jc w:val="both"/>
      </w:pPr>
      <w:r>
        <w:rPr>
          <w:rFonts w:ascii="Times New Roman"/>
          <w:b w:val="false"/>
          <w:i w:val="false"/>
          <w:color w:val="000000"/>
          <w:sz w:val="28"/>
        </w:rPr>
        <w:t>
      өтінішті тіркеу журналында өтінішті тіркейді және өтініш берушіге өтінішке үзбелі талон береді. Ақпараттық жүйелерге рұқсат болған кезде –өтінішті тіркеудің электрондық журналында тіркейді - 30 (отыз) минут;</w:t>
      </w:r>
    </w:p>
    <w:bookmarkEnd w:id="211"/>
    <w:bookmarkStart w:name="z231" w:id="212"/>
    <w:p>
      <w:pPr>
        <w:spacing w:after="0"/>
        <w:ind w:left="0"/>
        <w:jc w:val="both"/>
      </w:pPr>
      <w:r>
        <w:rPr>
          <w:rFonts w:ascii="Times New Roman"/>
          <w:b w:val="false"/>
          <w:i w:val="false"/>
          <w:color w:val="000000"/>
          <w:sz w:val="28"/>
        </w:rPr>
        <w:t>
      құжаттар пакетін қалыптастырады және өтініш берушінің (отбасының) материалдық жағдайын тексеру және учаскелік комиссияның қорытындысын дайындау үшін оны учаскелік комиссияға береді - 2 (екі) жұмыс күні;</w:t>
      </w:r>
    </w:p>
    <w:bookmarkEnd w:id="212"/>
    <w:bookmarkStart w:name="z232" w:id="213"/>
    <w:p>
      <w:pPr>
        <w:spacing w:after="0"/>
        <w:ind w:left="0"/>
        <w:jc w:val="both"/>
      </w:pPr>
      <w:r>
        <w:rPr>
          <w:rFonts w:ascii="Times New Roman"/>
          <w:b w:val="false"/>
          <w:i w:val="false"/>
          <w:color w:val="000000"/>
          <w:sz w:val="28"/>
        </w:rPr>
        <w:t>
      3) учаскелік комиссия өтініш берушінің (отбасының) материалдық жағдайын тексереді және оның нәтижелері бойынша қорытынды дайындайды, ауылдық округ әкіміне береді - 3 (үш) жұмыс күні;</w:t>
      </w:r>
    </w:p>
    <w:bookmarkEnd w:id="213"/>
    <w:bookmarkStart w:name="z233" w:id="214"/>
    <w:p>
      <w:pPr>
        <w:spacing w:after="0"/>
        <w:ind w:left="0"/>
        <w:jc w:val="both"/>
      </w:pPr>
      <w:r>
        <w:rPr>
          <w:rFonts w:ascii="Times New Roman"/>
          <w:b w:val="false"/>
          <w:i w:val="false"/>
          <w:color w:val="000000"/>
          <w:sz w:val="28"/>
        </w:rPr>
        <w:t>
      4) ауылдық округ әкімі учаскелік комиссияның қорытындысын қоса отырып, өтініш берушінің құжаттар пакетін Орталыққа тапсырады - 10 (он) жұмыс күні;</w:t>
      </w:r>
    </w:p>
    <w:bookmarkEnd w:id="214"/>
    <w:bookmarkStart w:name="z234" w:id="215"/>
    <w:p>
      <w:pPr>
        <w:spacing w:after="0"/>
        <w:ind w:left="0"/>
        <w:jc w:val="both"/>
      </w:pPr>
      <w:r>
        <w:rPr>
          <w:rFonts w:ascii="Times New Roman"/>
          <w:b w:val="false"/>
          <w:i w:val="false"/>
          <w:color w:val="000000"/>
          <w:sz w:val="28"/>
        </w:rPr>
        <w:t>
      5) Орталық:</w:t>
      </w:r>
    </w:p>
    <w:bookmarkEnd w:id="215"/>
    <w:bookmarkStart w:name="z235" w:id="216"/>
    <w:p>
      <w:pPr>
        <w:spacing w:after="0"/>
        <w:ind w:left="0"/>
        <w:jc w:val="both"/>
      </w:pPr>
      <w:r>
        <w:rPr>
          <w:rFonts w:ascii="Times New Roman"/>
          <w:b w:val="false"/>
          <w:i w:val="false"/>
          <w:color w:val="000000"/>
          <w:sz w:val="28"/>
        </w:rPr>
        <w:t>
      өтініш беруші немесе ауылдық округ әкімі ұсынған құжаттар пакеті мен учаскелік комиссияның қорытындысы негізінде көрсетілетін атаулы әлеуметтік көмек түрін айқындайды: шартсыз немесе шартты ақшалай көмек; адамның (отбасының) жиынтық табысын "Мемлекеттік атаулы әлеуметтік көмек алуға үміткер адамның (отбасының) жиынтық табысын есептеудің ережесін бекіту туралы" Қазақстан Республикасы Еңбек және халықты әлеуметтік қорғау министрінің 2009 жылғы 28 шілдедегі № 237-б бұйрығымен (Нормативтік құқықтық актілерді мемлекеттік тіркеу тізілімінде № 5757 болып тіркелген) бекітілген Мемлекеттiк атаулы әлеуметтiк көмек алуға үмiткер адамның (отбасының) жиынтық табысын есептеудің ережесіне сәйкес атаулы әлеуметтік көмек тағайындауға жүгінген тоқсан алдындағы тоқсан үшін есептейді және адамға (отбасына) атаулы әлеуметтік көмек мөлшерін есептейді; шартты ақшалай көмек тағайындауды келісу үшін өтініш беруші ұсынған құжаттарды халықты жұмыспен қамту жөніндегі аудандық (қалалық) немесе өңірлік комиссияның қарауына жібереді; адамға (отбасыға) атаулы әлеуметтік көмек тағайындау (төлем кезеңін ұзарту, төлем мөлшерін өзгерту, тағайындаудан бас тарту, төлемді тоқтату) туралы электрондық шешім жобасын (бұдан әрі – электрондық шешім жобасы) дайындайды, электрондық шешім жобасын атаулы әлеуметтік көмекті тағайындауға өтінішті электрондық тіркеу журналында тіркеуді жүзеге асырады; электрондық шешім жобасын басып шығарады және көрсетілетін қызметті алушыға жібереді - 3 (үш) жұмыс күні;</w:t>
      </w:r>
    </w:p>
    <w:bookmarkEnd w:id="216"/>
    <w:bookmarkStart w:name="z236" w:id="217"/>
    <w:p>
      <w:pPr>
        <w:spacing w:after="0"/>
        <w:ind w:left="0"/>
        <w:jc w:val="both"/>
      </w:pPr>
      <w:r>
        <w:rPr>
          <w:rFonts w:ascii="Times New Roman"/>
          <w:b w:val="false"/>
          <w:i w:val="false"/>
          <w:color w:val="000000"/>
          <w:sz w:val="28"/>
        </w:rPr>
        <w:t>
      6) көрсетілетін қызметті беруші мемлекеттік қызметті көрсету және ауылдық округ әкіміне жіберу процесінде көрсетілетін қызметті берушінің құрылымдық бөлімшелерінің (қызметкерлерінің) өзара іс-қимылы тәртібінің сипаттамасына сәйкес процедураларды (іс-әрекетті) жүзеге асырады - 3 (үш) жұмыс күні.</w:t>
      </w:r>
    </w:p>
    <w:bookmarkEnd w:id="217"/>
    <w:bookmarkStart w:name="z237" w:id="218"/>
    <w:p>
      <w:pPr>
        <w:spacing w:after="0"/>
        <w:ind w:left="0"/>
        <w:jc w:val="both"/>
      </w:pPr>
      <w:r>
        <w:rPr>
          <w:rFonts w:ascii="Times New Roman"/>
          <w:b w:val="false"/>
          <w:i w:val="false"/>
          <w:color w:val="000000"/>
          <w:sz w:val="28"/>
        </w:rPr>
        <w:t>
      7) ауылдық округ әкімі мемлекеттік қызметті көрсету нәтижесін көрсетілетін қызметті алушыға береді - 30 (отыз) минут.</w:t>
      </w:r>
    </w:p>
    <w:bookmarkEnd w:id="218"/>
    <w:bookmarkStart w:name="z238" w:id="219"/>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мемлекеттік көрсетілетін қызмет регламентінің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219"/>
    <w:bookmarkStart w:name="z239" w:id="220"/>
    <w:p>
      <w:pPr>
        <w:spacing w:after="0"/>
        <w:ind w:left="0"/>
        <w:jc w:val="both"/>
      </w:pPr>
      <w:r>
        <w:rPr>
          <w:rFonts w:ascii="Times New Roman"/>
          <w:b w:val="false"/>
          <w:i w:val="false"/>
          <w:color w:val="000000"/>
          <w:sz w:val="28"/>
        </w:rPr>
        <w:t>
      12. Мемлекеттік қызмет "Азаматтарға арналған үкімет" мемлекеттік корпорациясы" коммерциялық емес акционерлік қоғамы және "электрондық үкімет" веб-порталы арқылы көрсетілмейді.</w:t>
      </w:r>
    </w:p>
    <w:bookmarkEnd w:id="220"/>
    <w:bookmarkStart w:name="z240" w:id="221"/>
    <w:p>
      <w:pPr>
        <w:spacing w:after="0"/>
        <w:ind w:left="0"/>
        <w:jc w:val="both"/>
      </w:pPr>
      <w:r>
        <w:rPr>
          <w:rFonts w:ascii="Times New Roman"/>
          <w:b w:val="false"/>
          <w:i w:val="false"/>
          <w:color w:val="000000"/>
          <w:sz w:val="28"/>
        </w:rPr>
        <w:t>
      13. Мемлекеттік қызмет көрсету орындарының мекенжайлары Министрліктің www.enbek.gov.kz интернет-ресурсында, "Мемлекеттік көрсетілетін қызметтер" бөлімінде орналастырылған.</w:t>
      </w:r>
    </w:p>
    <w:bookmarkEnd w:id="221"/>
    <w:bookmarkStart w:name="z241" w:id="222"/>
    <w:p>
      <w:pPr>
        <w:spacing w:after="0"/>
        <w:ind w:left="0"/>
        <w:jc w:val="both"/>
      </w:pPr>
      <w:r>
        <w:rPr>
          <w:rFonts w:ascii="Times New Roman"/>
          <w:b w:val="false"/>
          <w:i w:val="false"/>
          <w:color w:val="000000"/>
          <w:sz w:val="28"/>
        </w:rPr>
        <w:t>
      Көрсетілетін қызметті алушының мемлекеттік қызмет көрсетудің тәртібі мен статусы туралы ақпаратты көрсетілетін қызметті берушінің анықтамалық қызметтері, "1414", 8-800-080-7777 бірыңғай байланыс орталығы арқылы алуға мүмкіндігі бар.</w:t>
      </w:r>
    </w:p>
    <w:bookmarkEnd w:id="2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 тағайындау" мемлекеттік көрсетілетін қызмет регламентіне 1-қосымша</w:t>
            </w:r>
          </w:p>
        </w:tc>
      </w:tr>
    </w:tbl>
    <w:bookmarkStart w:name="z243" w:id="223"/>
    <w:p>
      <w:pPr>
        <w:spacing w:after="0"/>
        <w:ind w:left="0"/>
        <w:jc w:val="left"/>
      </w:pPr>
      <w:r>
        <w:rPr>
          <w:rFonts w:ascii="Times New Roman"/>
          <w:b/>
          <w:i w:val="false"/>
          <w:color w:val="000000"/>
        </w:rPr>
        <w:t xml:space="preserve"> Көрсетілетін қызметті берушілердің мекенжайы</w:t>
      </w:r>
    </w:p>
    <w:bookmarkEnd w:id="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7"/>
        <w:gridCol w:w="1882"/>
        <w:gridCol w:w="3660"/>
        <w:gridCol w:w="6201"/>
      </w:tblGrid>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224"/>
          <w:p>
            <w:pPr>
              <w:spacing w:after="20"/>
              <w:ind w:left="20"/>
              <w:jc w:val="both"/>
            </w:pPr>
            <w:r>
              <w:rPr>
                <w:rFonts w:ascii="Times New Roman"/>
                <w:b w:val="false"/>
                <w:i w:val="false"/>
                <w:color w:val="000000"/>
                <w:sz w:val="20"/>
              </w:rPr>
              <w:t>
Р/с №</w:t>
            </w:r>
          </w:p>
          <w:bookmarkEnd w:id="224"/>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225"/>
          <w:p>
            <w:pPr>
              <w:spacing w:after="20"/>
              <w:ind w:left="20"/>
              <w:jc w:val="both"/>
            </w:pPr>
            <w:r>
              <w:rPr>
                <w:rFonts w:ascii="Times New Roman"/>
                <w:b w:val="false"/>
                <w:i w:val="false"/>
                <w:color w:val="000000"/>
                <w:sz w:val="20"/>
              </w:rPr>
              <w:t>
1</w:t>
            </w:r>
          </w:p>
          <w:bookmarkEnd w:id="225"/>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150100, Солтүстік Қазақстан облысы, Айыртау ауданы, Саумалкөл ауылы, Шоқан Уәлиханов көшесі, 42</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 21-391</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226"/>
          <w:p>
            <w:pPr>
              <w:spacing w:after="20"/>
              <w:ind w:left="20"/>
              <w:jc w:val="both"/>
            </w:pPr>
            <w:r>
              <w:rPr>
                <w:rFonts w:ascii="Times New Roman"/>
                <w:b w:val="false"/>
                <w:i w:val="false"/>
                <w:color w:val="000000"/>
                <w:sz w:val="20"/>
              </w:rPr>
              <w:t>
2</w:t>
            </w:r>
          </w:p>
          <w:bookmarkEnd w:id="226"/>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 Солтүстік Қазақстан облысы, Ақжар ауданы, Талшық ауылы, Целинный көшесі, 13</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 2-21-10</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227"/>
          <w:p>
            <w:pPr>
              <w:spacing w:after="20"/>
              <w:ind w:left="20"/>
              <w:jc w:val="both"/>
            </w:pPr>
            <w:r>
              <w:rPr>
                <w:rFonts w:ascii="Times New Roman"/>
                <w:b w:val="false"/>
                <w:i w:val="false"/>
                <w:color w:val="000000"/>
                <w:sz w:val="20"/>
              </w:rPr>
              <w:t>
3</w:t>
            </w:r>
          </w:p>
          <w:bookmarkEnd w:id="227"/>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150300, Солтүстік Қазақстан облысы Аққайың ауданы, Смирнов ауылы, Зеленый көшесі, 13</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 2-29-11</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228"/>
          <w:p>
            <w:pPr>
              <w:spacing w:after="20"/>
              <w:ind w:left="20"/>
              <w:jc w:val="both"/>
            </w:pPr>
            <w:r>
              <w:rPr>
                <w:rFonts w:ascii="Times New Roman"/>
                <w:b w:val="false"/>
                <w:i w:val="false"/>
                <w:color w:val="000000"/>
                <w:sz w:val="20"/>
              </w:rPr>
              <w:t>
4</w:t>
            </w:r>
          </w:p>
          <w:bookmarkEnd w:id="228"/>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150500, Солтүстік Қазақстан облысы, Есіл ауданы, Явленка ауылы, Ленин көшесі, 20</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 2-19-10</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229"/>
          <w:p>
            <w:pPr>
              <w:spacing w:after="20"/>
              <w:ind w:left="20"/>
              <w:jc w:val="both"/>
            </w:pPr>
            <w:r>
              <w:rPr>
                <w:rFonts w:ascii="Times New Roman"/>
                <w:b w:val="false"/>
                <w:i w:val="false"/>
                <w:color w:val="000000"/>
                <w:sz w:val="20"/>
              </w:rPr>
              <w:t>
5</w:t>
            </w:r>
          </w:p>
          <w:bookmarkEnd w:id="229"/>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150600, Солтүстік Қазақстан облысы, Жамбыл ауданы, Пресновка ауылы, Шайкин көшесі, 40</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 2-11-77</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230"/>
          <w:p>
            <w:pPr>
              <w:spacing w:after="20"/>
              <w:ind w:left="20"/>
              <w:jc w:val="both"/>
            </w:pPr>
            <w:r>
              <w:rPr>
                <w:rFonts w:ascii="Times New Roman"/>
                <w:b w:val="false"/>
                <w:i w:val="false"/>
                <w:color w:val="000000"/>
                <w:sz w:val="20"/>
              </w:rPr>
              <w:t>
6</w:t>
            </w:r>
          </w:p>
          <w:bookmarkEnd w:id="230"/>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150800, Солтүстік Қазақстан облысы, Мағжан Жұмабаев ауданы, Булаев қаласы, Мир көшесі, 8</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 2-14-59</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231"/>
          <w:p>
            <w:pPr>
              <w:spacing w:after="20"/>
              <w:ind w:left="20"/>
              <w:jc w:val="both"/>
            </w:pPr>
            <w:r>
              <w:rPr>
                <w:rFonts w:ascii="Times New Roman"/>
                <w:b w:val="false"/>
                <w:i w:val="false"/>
                <w:color w:val="000000"/>
                <w:sz w:val="20"/>
              </w:rPr>
              <w:t>
7</w:t>
            </w:r>
          </w:p>
          <w:bookmarkEnd w:id="231"/>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 Солтүстік Қазақстан облысы, Қызылжар ауданы, Бескөл ауылы, Гагарин көшесі, 6а</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 2-27-04</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232"/>
          <w:p>
            <w:pPr>
              <w:spacing w:after="20"/>
              <w:ind w:left="20"/>
              <w:jc w:val="both"/>
            </w:pPr>
            <w:r>
              <w:rPr>
                <w:rFonts w:ascii="Times New Roman"/>
                <w:b w:val="false"/>
                <w:i w:val="false"/>
                <w:color w:val="000000"/>
                <w:sz w:val="20"/>
              </w:rPr>
              <w:t>
8</w:t>
            </w:r>
          </w:p>
          <w:bookmarkEnd w:id="232"/>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150900, Солтүстік Қазақстан облысы, Мамлют ауданы, Мамлют қаласы, Абай Құнанбаев көшесі, 10/3</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 2-21-81</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233"/>
          <w:p>
            <w:pPr>
              <w:spacing w:after="20"/>
              <w:ind w:left="20"/>
              <w:jc w:val="both"/>
            </w:pPr>
            <w:r>
              <w:rPr>
                <w:rFonts w:ascii="Times New Roman"/>
                <w:b w:val="false"/>
                <w:i w:val="false"/>
                <w:color w:val="000000"/>
                <w:sz w:val="20"/>
              </w:rPr>
              <w:t>
9</w:t>
            </w:r>
          </w:p>
          <w:bookmarkEnd w:id="233"/>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 Солтүстік Қазақстан облысы, Ғабит Мүсірепов атындағы аудан, Новоишим ауылы, Ленин көшесі, 4Б</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 21-5-58</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234"/>
          <w:p>
            <w:pPr>
              <w:spacing w:after="20"/>
              <w:ind w:left="20"/>
              <w:jc w:val="both"/>
            </w:pPr>
            <w:r>
              <w:rPr>
                <w:rFonts w:ascii="Times New Roman"/>
                <w:b w:val="false"/>
                <w:i w:val="false"/>
                <w:color w:val="000000"/>
                <w:sz w:val="20"/>
              </w:rPr>
              <w:t>
10</w:t>
            </w:r>
          </w:p>
          <w:bookmarkEnd w:id="234"/>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 Солтүстік Қазақстан облысы, Тайынша ауданы, Тайынша қаласы, Центральный бұрылыс, 2</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 2-33-47, 8 (71536) 2-37-25</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235"/>
          <w:p>
            <w:pPr>
              <w:spacing w:after="20"/>
              <w:ind w:left="20"/>
              <w:jc w:val="both"/>
            </w:pPr>
            <w:r>
              <w:rPr>
                <w:rFonts w:ascii="Times New Roman"/>
                <w:b w:val="false"/>
                <w:i w:val="false"/>
                <w:color w:val="000000"/>
                <w:sz w:val="20"/>
              </w:rPr>
              <w:t>
11</w:t>
            </w:r>
          </w:p>
          <w:bookmarkEnd w:id="235"/>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151100, Солтүстік Қазақстан облысы, Тимирязев ауданы, Тимирязево ауылы, Шоқан Уәлиханов көшесі, 1</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 2-18-00</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236"/>
          <w:p>
            <w:pPr>
              <w:spacing w:after="20"/>
              <w:ind w:left="20"/>
              <w:jc w:val="both"/>
            </w:pPr>
            <w:r>
              <w:rPr>
                <w:rFonts w:ascii="Times New Roman"/>
                <w:b w:val="false"/>
                <w:i w:val="false"/>
                <w:color w:val="000000"/>
                <w:sz w:val="20"/>
              </w:rPr>
              <w:t>
12</w:t>
            </w:r>
          </w:p>
          <w:bookmarkEnd w:id="236"/>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 Солтүстік Қазақстан облысы, Уәлиханов ауданы, Кішкенекөл ауылы, Шоқан Уәлиханов көшесі, 82</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 2-15-38</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237"/>
          <w:p>
            <w:pPr>
              <w:spacing w:after="20"/>
              <w:ind w:left="20"/>
              <w:jc w:val="both"/>
            </w:pPr>
            <w:r>
              <w:rPr>
                <w:rFonts w:ascii="Times New Roman"/>
                <w:b w:val="false"/>
                <w:i w:val="false"/>
                <w:color w:val="000000"/>
                <w:sz w:val="20"/>
              </w:rPr>
              <w:t>
13</w:t>
            </w:r>
          </w:p>
          <w:bookmarkEnd w:id="237"/>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151300, Солтүстік Қазақстан облысы, Шал ақын ауданы, Сергеевка қаласы, Ыбыраев көшесі, 50</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 7-90-11</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238"/>
          <w:p>
            <w:pPr>
              <w:spacing w:after="20"/>
              <w:ind w:left="20"/>
              <w:jc w:val="both"/>
            </w:pPr>
            <w:r>
              <w:rPr>
                <w:rFonts w:ascii="Times New Roman"/>
                <w:b w:val="false"/>
                <w:i w:val="false"/>
                <w:color w:val="000000"/>
                <w:sz w:val="20"/>
              </w:rPr>
              <w:t>
14</w:t>
            </w:r>
          </w:p>
          <w:bookmarkEnd w:id="238"/>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150008, Солтүстік Қазақстан облысы, Петропавл қаласы, Театральный көшесі, 47</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 53-16-15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 тағайындау" мемлекеттік көрсетілетін қызмет регламентіне 2-қосымша</w:t>
            </w:r>
          </w:p>
        </w:tc>
      </w:tr>
    </w:tbl>
    <w:bookmarkStart w:name="z260" w:id="239"/>
    <w:p>
      <w:pPr>
        <w:spacing w:after="0"/>
        <w:ind w:left="0"/>
        <w:jc w:val="left"/>
      </w:pPr>
      <w:r>
        <w:rPr>
          <w:rFonts w:ascii="Times New Roman"/>
          <w:b/>
          <w:i w:val="false"/>
          <w:color w:val="000000"/>
        </w:rPr>
        <w:t xml:space="preserve"> Орталық арқылы мемлекеттік қызмет көрсету кезінде:</w:t>
      </w:r>
    </w:p>
    <w:bookmarkEnd w:id="239"/>
    <w:bookmarkStart w:name="z261" w:id="240"/>
    <w:p>
      <w:pPr>
        <w:spacing w:after="0"/>
        <w:ind w:left="0"/>
        <w:jc w:val="left"/>
      </w:pPr>
      <w:r>
        <w:rPr>
          <w:rFonts w:ascii="Times New Roman"/>
          <w:b/>
          <w:i w:val="false"/>
          <w:color w:val="000000"/>
        </w:rPr>
        <w:t xml:space="preserve"> "Мемлекеттік атаулы әлеуметтік көмек тағайындау" мемлекеттік қызметін көрсетудің бизнес-процестерінің анықтамалығы</w:t>
      </w:r>
    </w:p>
    <w:bookmarkEnd w:id="240"/>
    <w:bookmarkStart w:name="z262"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атаулы әлеуметтік көмек тағайындау" </w:t>
            </w:r>
            <w:r>
              <w:rPr>
                <w:rFonts w:ascii="Times New Roman"/>
                <w:b w:val="false"/>
                <w:i w:val="false"/>
                <w:color w:val="000000"/>
                <w:sz w:val="20"/>
              </w:rPr>
              <w:t>мемлекеттік көрсетілетін қызмет регламентіне</w:t>
            </w:r>
            <w:r>
              <w:rPr>
                <w:rFonts w:ascii="Times New Roman"/>
                <w:b w:val="false"/>
                <w:i w:val="false"/>
                <w:color w:val="000000"/>
                <w:sz w:val="20"/>
              </w:rPr>
              <w:t xml:space="preserve"> 3-қосымша</w:t>
            </w:r>
          </w:p>
        </w:tc>
      </w:tr>
    </w:tbl>
    <w:bookmarkStart w:name="z266" w:id="242"/>
    <w:p>
      <w:pPr>
        <w:spacing w:after="0"/>
        <w:ind w:left="0"/>
        <w:jc w:val="left"/>
      </w:pPr>
      <w:r>
        <w:rPr>
          <w:rFonts w:ascii="Times New Roman"/>
          <w:b/>
          <w:i w:val="false"/>
          <w:color w:val="000000"/>
        </w:rPr>
        <w:t xml:space="preserve"> Ауылдық округ әкімі арқылы мемлекеттік қызмет көрсету кезінде</w:t>
      </w:r>
    </w:p>
    <w:bookmarkEnd w:id="242"/>
    <w:bookmarkStart w:name="z267" w:id="243"/>
    <w:p>
      <w:pPr>
        <w:spacing w:after="0"/>
        <w:ind w:left="0"/>
        <w:jc w:val="left"/>
      </w:pPr>
      <w:r>
        <w:rPr>
          <w:rFonts w:ascii="Times New Roman"/>
          <w:b/>
          <w:i w:val="false"/>
          <w:color w:val="000000"/>
        </w:rPr>
        <w:t xml:space="preserve"> "Мемлекеттік атаулы әлеуметтік көмек тағайындау" мемлекеттік қызметін көрсетудің бизнес-процестерінің анықтамалығы</w:t>
      </w:r>
    </w:p>
    <w:bookmarkEnd w:id="243"/>
    <w:bookmarkStart w:name="z268"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9" w:id="245"/>
    <w:p>
      <w:pPr>
        <w:spacing w:after="0"/>
        <w:ind w:left="0"/>
        <w:jc w:val="both"/>
      </w:pPr>
      <w:r>
        <w:rPr>
          <w:rFonts w:ascii="Times New Roman"/>
          <w:b w:val="false"/>
          <w:i w:val="false"/>
          <w:color w:val="000000"/>
          <w:sz w:val="28"/>
        </w:rPr>
        <w:t>
      Шартты белгілер:</w:t>
      </w:r>
    </w:p>
    <w:bookmarkEnd w:id="245"/>
    <w:bookmarkStart w:name="z270" w:id="246"/>
    <w:p>
      <w:pPr>
        <w:spacing w:after="0"/>
        <w:ind w:left="0"/>
        <w:jc w:val="both"/>
      </w:pPr>
      <w:r>
        <w:rPr>
          <w:rFonts w:ascii="Times New Roman"/>
          <w:b w:val="false"/>
          <w:i w:val="false"/>
          <w:color w:val="000000"/>
          <w:sz w:val="28"/>
        </w:rPr>
        <w:t xml:space="preserve">
      </w:t>
      </w:r>
    </w:p>
    <w:bookmarkEnd w:id="246"/>
    <w:p>
      <w:pPr>
        <w:spacing w:after="0"/>
        <w:ind w:left="0"/>
        <w:jc w:val="both"/>
      </w:pPr>
      <w:r>
        <w:drawing>
          <wp:inline distT="0" distB="0" distL="0" distR="0">
            <wp:extent cx="7810500" cy="256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56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2018 жылғы 28 мамырдағы № 149 қаулысына 3-қосымша</w:t>
            </w:r>
          </w:p>
        </w:tc>
      </w:tr>
    </w:tbl>
    <w:bookmarkStart w:name="z272" w:id="247"/>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w:t>
      </w:r>
    </w:p>
    <w:bookmarkEnd w:id="247"/>
    <w:bookmarkStart w:name="z273" w:id="248"/>
    <w:p>
      <w:pPr>
        <w:spacing w:after="0"/>
        <w:ind w:left="0"/>
        <w:jc w:val="left"/>
      </w:pPr>
      <w:r>
        <w:rPr>
          <w:rFonts w:ascii="Times New Roman"/>
          <w:b/>
          <w:i w:val="false"/>
          <w:color w:val="000000"/>
        </w:rPr>
        <w:t xml:space="preserve"> 1. Жалпы ережелер</w:t>
      </w:r>
    </w:p>
    <w:bookmarkEnd w:id="248"/>
    <w:bookmarkStart w:name="z274" w:id="249"/>
    <w:p>
      <w:pPr>
        <w:spacing w:after="0"/>
        <w:ind w:left="0"/>
        <w:jc w:val="both"/>
      </w:pPr>
      <w:r>
        <w:rPr>
          <w:rFonts w:ascii="Times New Roman"/>
          <w:b w:val="false"/>
          <w:i w:val="false"/>
          <w:color w:val="000000"/>
          <w:sz w:val="28"/>
        </w:rPr>
        <w:t xml:space="preserve">
      1.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 (бұдан әрі –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стандартына (бұдан әрі – мемлекеттік көрсетілетін қызмет стандарты) сәйкес әзірленген.</w:t>
      </w:r>
    </w:p>
    <w:bookmarkEnd w:id="249"/>
    <w:bookmarkStart w:name="z275" w:id="250"/>
    <w:p>
      <w:pPr>
        <w:spacing w:after="0"/>
        <w:ind w:left="0"/>
        <w:jc w:val="both"/>
      </w:pPr>
      <w:r>
        <w:rPr>
          <w:rFonts w:ascii="Times New Roman"/>
          <w:b w:val="false"/>
          <w:i w:val="false"/>
          <w:color w:val="000000"/>
          <w:sz w:val="28"/>
        </w:rPr>
        <w:t>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қызметі (бұдан әрі – мемлекеттік көрсетілетін қызмет) аудандардың және облыстық маңызы бар қаланың жергілікті атқарушы органдарымен (бұдан әрі – көрсетілетін қызметті беруші) көрсетіледі.</w:t>
      </w:r>
    </w:p>
    <w:bookmarkEnd w:id="250"/>
    <w:bookmarkStart w:name="z276" w:id="251"/>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251"/>
    <w:bookmarkStart w:name="z277" w:id="252"/>
    <w:p>
      <w:pPr>
        <w:spacing w:after="0"/>
        <w:ind w:left="0"/>
        <w:jc w:val="both"/>
      </w:pP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p>
    <w:bookmarkEnd w:id="252"/>
    <w:bookmarkStart w:name="z278" w:id="253"/>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253"/>
    <w:bookmarkStart w:name="z279" w:id="254"/>
    <w:p>
      <w:pPr>
        <w:spacing w:after="0"/>
        <w:ind w:left="0"/>
        <w:jc w:val="both"/>
      </w:pPr>
      <w:r>
        <w:rPr>
          <w:rFonts w:ascii="Times New Roman"/>
          <w:b w:val="false"/>
          <w:i w:val="false"/>
          <w:color w:val="000000"/>
          <w:sz w:val="28"/>
        </w:rPr>
        <w:t xml:space="preserve">
      1)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w:t>
      </w:r>
    </w:p>
    <w:bookmarkEnd w:id="254"/>
    <w:bookmarkStart w:name="z280" w:id="255"/>
    <w:p>
      <w:pPr>
        <w:spacing w:after="0"/>
        <w:ind w:left="0"/>
        <w:jc w:val="both"/>
      </w:pPr>
      <w:r>
        <w:rPr>
          <w:rFonts w:ascii="Times New Roman"/>
          <w:b w:val="false"/>
          <w:i w:val="false"/>
          <w:color w:val="000000"/>
          <w:sz w:val="28"/>
        </w:rPr>
        <w:t>
      2) ауыл, ауылдық округ әкімі (бұдан әрі – ауылдық округ әкімі);</w:t>
      </w:r>
    </w:p>
    <w:bookmarkEnd w:id="255"/>
    <w:bookmarkStart w:name="z281" w:id="256"/>
    <w:p>
      <w:pPr>
        <w:spacing w:after="0"/>
        <w:ind w:left="0"/>
        <w:jc w:val="both"/>
      </w:pPr>
      <w:r>
        <w:rPr>
          <w:rFonts w:ascii="Times New Roman"/>
          <w:b w:val="false"/>
          <w:i w:val="false"/>
          <w:color w:val="000000"/>
          <w:sz w:val="28"/>
        </w:rPr>
        <w:t>
      3) www.egov.kz "электрондық үкімет" веб-порталы (бұдан әрі – портал) арқылы жүзеге асырылады.</w:t>
      </w:r>
    </w:p>
    <w:bookmarkEnd w:id="256"/>
    <w:bookmarkStart w:name="z282" w:id="257"/>
    <w:p>
      <w:pPr>
        <w:spacing w:after="0"/>
        <w:ind w:left="0"/>
        <w:jc w:val="both"/>
      </w:pPr>
      <w:r>
        <w:rPr>
          <w:rFonts w:ascii="Times New Roman"/>
          <w:b w:val="false"/>
          <w:i w:val="false"/>
          <w:color w:val="000000"/>
          <w:sz w:val="28"/>
        </w:rPr>
        <w:t>
      Жұмыс кестесі:</w:t>
      </w:r>
    </w:p>
    <w:bookmarkEnd w:id="257"/>
    <w:bookmarkStart w:name="z283" w:id="258"/>
    <w:p>
      <w:pPr>
        <w:spacing w:after="0"/>
        <w:ind w:left="0"/>
        <w:jc w:val="both"/>
      </w:pPr>
      <w:r>
        <w:rPr>
          <w:rFonts w:ascii="Times New Roman"/>
          <w:b w:val="false"/>
          <w:i w:val="false"/>
          <w:color w:val="000000"/>
          <w:sz w:val="28"/>
        </w:rPr>
        <w:t>
      1) ауылдық округ әкімінде – Қазақстан Республикасының Еңбек кодексіне сәйкес демалыс және мереке күндерінен басқа, дүйсенбіден бастап жұманы қоса алғанда, жұмыс кестесіне сәйкес сағат 13.00-ден 14.00-ға дейінгі түскі үзіліспен сағат 9.00-ден 18.00-ге дейін.</w:t>
      </w:r>
    </w:p>
    <w:bookmarkEnd w:id="258"/>
    <w:bookmarkStart w:name="z284" w:id="259"/>
    <w:p>
      <w:pPr>
        <w:spacing w:after="0"/>
        <w:ind w:left="0"/>
        <w:jc w:val="both"/>
      </w:pPr>
      <w:r>
        <w:rPr>
          <w:rFonts w:ascii="Times New Roman"/>
          <w:b w:val="false"/>
          <w:i w:val="false"/>
          <w:color w:val="000000"/>
          <w:sz w:val="28"/>
        </w:rPr>
        <w:t>
      2) порталда – жөндеу жұмыстарын жүргізуге байланысты техникалық үзілістерді қоспағанда, тәулік бойы (көрсетілетін қызметті алушы Қазақстан Республикасының Еңбек кодексіне сәйкес жұмыс уақыты аяқталғаннан кейін, демалыс және мереке күндері жүгінген кезде өтініштерді қабылдау және мемлекеттік қызмет көрсету нәтижесін беру келесі жұмыс күні жүзеге асырылады).</w:t>
      </w:r>
    </w:p>
    <w:bookmarkEnd w:id="259"/>
    <w:bookmarkStart w:name="z285" w:id="260"/>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260"/>
    <w:bookmarkStart w:name="z286" w:id="261"/>
    <w:p>
      <w:pPr>
        <w:spacing w:after="0"/>
        <w:ind w:left="0"/>
        <w:jc w:val="both"/>
      </w:pPr>
      <w:r>
        <w:rPr>
          <w:rFonts w:ascii="Times New Roman"/>
          <w:b w:val="false"/>
          <w:i w:val="false"/>
          <w:color w:val="000000"/>
          <w:sz w:val="28"/>
        </w:rPr>
        <w:t>
      3. Мемлекеттік қызметті көрсету нәтижесі - әлеуметтік көмек тағайындау туралы хабарлама (бұдан әрі – мемлекеттік қызметті көрсету нәтижесі).</w:t>
      </w:r>
    </w:p>
    <w:bookmarkEnd w:id="261"/>
    <w:bookmarkStart w:name="z287" w:id="262"/>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262"/>
    <w:bookmarkStart w:name="z288" w:id="26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263"/>
    <w:bookmarkStart w:name="z289" w:id="264"/>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 құжаттарды қоса бере отырып, көрсетілетін қызметті алушының еркін нысанда өтініш, не стандартқа 2-қосымшаға сәйкес өтініш беруі болып табылады.</w:t>
      </w:r>
    </w:p>
    <w:bookmarkEnd w:id="264"/>
    <w:bookmarkStart w:name="z290" w:id="265"/>
    <w:p>
      <w:pPr>
        <w:spacing w:after="0"/>
        <w:ind w:left="0"/>
        <w:jc w:val="both"/>
      </w:pPr>
      <w:r>
        <w:rPr>
          <w:rFonts w:ascii="Times New Roman"/>
          <w:b w:val="false"/>
          <w:i w:val="false"/>
          <w:color w:val="000000"/>
          <w:sz w:val="28"/>
        </w:rPr>
        <w:t>
      Көрсетілетін қызметті алушы мемлекеттік қызметті көрсету үшін жүгінген кезде әлеуметтік көмек тағайындау үшін қажетті дербес деректерді жинауға және өңдеуге келісетіні көрсетілген еркін нысандағы өтінішті және мынадай құжаттарды ұсынады:</w:t>
      </w:r>
    </w:p>
    <w:bookmarkEnd w:id="265"/>
    <w:bookmarkStart w:name="z291" w:id="266"/>
    <w:p>
      <w:pPr>
        <w:spacing w:after="0"/>
        <w:ind w:left="0"/>
        <w:jc w:val="both"/>
      </w:pPr>
      <w:r>
        <w:rPr>
          <w:rFonts w:ascii="Times New Roman"/>
          <w:b w:val="false"/>
          <w:i w:val="false"/>
          <w:color w:val="000000"/>
          <w:sz w:val="28"/>
        </w:rPr>
        <w:t>
      көрсетілетін қызметті берушіге немесе ауылдық округ әкіміне:</w:t>
      </w:r>
    </w:p>
    <w:bookmarkEnd w:id="266"/>
    <w:bookmarkStart w:name="z292" w:id="267"/>
    <w:p>
      <w:pPr>
        <w:spacing w:after="0"/>
        <w:ind w:left="0"/>
        <w:jc w:val="both"/>
      </w:pPr>
      <w:r>
        <w:rPr>
          <w:rFonts w:ascii="Times New Roman"/>
          <w:b w:val="false"/>
          <w:i w:val="false"/>
          <w:color w:val="000000"/>
          <w:sz w:val="28"/>
        </w:rPr>
        <w:t>
      1) жеке басты куәландыратын құжат;</w:t>
      </w:r>
    </w:p>
    <w:bookmarkEnd w:id="267"/>
    <w:bookmarkStart w:name="z293" w:id="268"/>
    <w:p>
      <w:pPr>
        <w:spacing w:after="0"/>
        <w:ind w:left="0"/>
        <w:jc w:val="both"/>
      </w:pPr>
      <w:r>
        <w:rPr>
          <w:rFonts w:ascii="Times New Roman"/>
          <w:b w:val="false"/>
          <w:i w:val="false"/>
          <w:color w:val="000000"/>
          <w:sz w:val="28"/>
        </w:rPr>
        <w:t>
      2) тұрғылықты тұратын жері бойынша тіркелгенін растайтын құжат;</w:t>
      </w:r>
    </w:p>
    <w:bookmarkEnd w:id="268"/>
    <w:bookmarkStart w:name="z294" w:id="269"/>
    <w:p>
      <w:pPr>
        <w:spacing w:after="0"/>
        <w:ind w:left="0"/>
        <w:jc w:val="both"/>
      </w:pPr>
      <w:r>
        <w:rPr>
          <w:rFonts w:ascii="Times New Roman"/>
          <w:b w:val="false"/>
          <w:i w:val="false"/>
          <w:color w:val="000000"/>
          <w:sz w:val="28"/>
        </w:rPr>
        <w:t>
      3) стандартқа 1-қосымшаға сәйкес нысан бойынша өтініш берушінің отбасы құрамы туралы мәліметтер;</w:t>
      </w:r>
    </w:p>
    <w:bookmarkEnd w:id="269"/>
    <w:bookmarkStart w:name="z295" w:id="270"/>
    <w:p>
      <w:pPr>
        <w:spacing w:after="0"/>
        <w:ind w:left="0"/>
        <w:jc w:val="both"/>
      </w:pPr>
      <w:r>
        <w:rPr>
          <w:rFonts w:ascii="Times New Roman"/>
          <w:b w:val="false"/>
          <w:i w:val="false"/>
          <w:color w:val="000000"/>
          <w:sz w:val="28"/>
        </w:rPr>
        <w:t>
      4) адамның (отбасы мүшелерінің) табыстары туралы мәліметтер;</w:t>
      </w:r>
    </w:p>
    <w:bookmarkEnd w:id="270"/>
    <w:bookmarkStart w:name="z296" w:id="271"/>
    <w:p>
      <w:pPr>
        <w:spacing w:after="0"/>
        <w:ind w:left="0"/>
        <w:jc w:val="both"/>
      </w:pPr>
      <w:r>
        <w:rPr>
          <w:rFonts w:ascii="Times New Roman"/>
          <w:b w:val="false"/>
          <w:i w:val="false"/>
          <w:color w:val="000000"/>
          <w:sz w:val="28"/>
        </w:rPr>
        <w:t>
      5) өмірлік қиын жағдайдың туындағанын растайтын акт және/немесе құжат.</w:t>
      </w:r>
    </w:p>
    <w:bookmarkEnd w:id="271"/>
    <w:bookmarkStart w:name="z297" w:id="272"/>
    <w:p>
      <w:pPr>
        <w:spacing w:after="0"/>
        <w:ind w:left="0"/>
        <w:jc w:val="both"/>
      </w:pPr>
      <w:r>
        <w:rPr>
          <w:rFonts w:ascii="Times New Roman"/>
          <w:b w:val="false"/>
          <w:i w:val="false"/>
          <w:color w:val="000000"/>
          <w:sz w:val="28"/>
        </w:rPr>
        <w:t>
      Салыстырып тексеру үшін құжаттар түпнұсқаларда және көшірмелерде ұсынылады, содан кейін құжаттардың түпнұсқалары көрсетілетін қызметті алушыға қайтарылады.</w:t>
      </w:r>
    </w:p>
    <w:bookmarkEnd w:id="272"/>
    <w:bookmarkStart w:name="z298" w:id="273"/>
    <w:p>
      <w:pPr>
        <w:spacing w:after="0"/>
        <w:ind w:left="0"/>
        <w:jc w:val="both"/>
      </w:pPr>
      <w:r>
        <w:rPr>
          <w:rFonts w:ascii="Times New Roman"/>
          <w:b w:val="false"/>
          <w:i w:val="false"/>
          <w:color w:val="000000"/>
          <w:sz w:val="28"/>
        </w:rPr>
        <w:t>
      Порталға:</w:t>
      </w:r>
    </w:p>
    <w:bookmarkEnd w:id="273"/>
    <w:bookmarkStart w:name="z299" w:id="274"/>
    <w:p>
      <w:pPr>
        <w:spacing w:after="0"/>
        <w:ind w:left="0"/>
        <w:jc w:val="both"/>
      </w:pPr>
      <w:r>
        <w:rPr>
          <w:rFonts w:ascii="Times New Roman"/>
          <w:b w:val="false"/>
          <w:i w:val="false"/>
          <w:color w:val="000000"/>
          <w:sz w:val="28"/>
        </w:rPr>
        <w:t>
      мемлекеттік қызметті көрсету үшін – стандартқа 2-қосымшаға сәйкес жергілікті өкілді органдардың шешімдері бойынша мұқтаж азаматтардың жекелеген санаттарына әлеуметтік көмек тағайындау үшін өтініш;</w:t>
      </w:r>
    </w:p>
    <w:bookmarkEnd w:id="274"/>
    <w:bookmarkStart w:name="z300" w:id="275"/>
    <w:p>
      <w:pPr>
        <w:spacing w:after="0"/>
        <w:ind w:left="0"/>
        <w:jc w:val="both"/>
      </w:pPr>
      <w:r>
        <w:rPr>
          <w:rFonts w:ascii="Times New Roman"/>
          <w:b w:val="false"/>
          <w:i w:val="false"/>
          <w:color w:val="000000"/>
          <w:sz w:val="28"/>
        </w:rPr>
        <w:t>
      мемлекеттік қызметті көрсету туралы ақпарат алу үшін – көрсетілетін қызметті алушының электрондық цифрлық қолтаңбасымен (бұдан әрі – ЭЦҚ) куәландырылған электрондық құжат нысанындағы сұрау салу.</w:t>
      </w:r>
    </w:p>
    <w:bookmarkEnd w:id="275"/>
    <w:bookmarkStart w:name="z301" w:id="276"/>
    <w:p>
      <w:pPr>
        <w:spacing w:after="0"/>
        <w:ind w:left="0"/>
        <w:jc w:val="both"/>
      </w:pPr>
      <w:r>
        <w:rPr>
          <w:rFonts w:ascii="Times New Roman"/>
          <w:b w:val="false"/>
          <w:i w:val="false"/>
          <w:color w:val="000000"/>
          <w:sz w:val="28"/>
        </w:rPr>
        <w:t>
      Электрондық өтініште көрсетілген жеке басты куәландыратын құжаттың, тұрғылықты тұратын жері бойынша тіркелгенін растайтын құжаттың, мүгедектікті растайтын құжаттың, адамда әлеуметтік маңызды аурудың бар-жоғын растайтын құжаттың мәліметтерін көрсетілетін қызметті алушы "электрондық үкімет" шлюзі арқылы тиісті мемлекеттік ақпараттық жүйелерден алады.</w:t>
      </w:r>
    </w:p>
    <w:bookmarkEnd w:id="276"/>
    <w:bookmarkStart w:name="z302" w:id="277"/>
    <w:p>
      <w:pPr>
        <w:spacing w:after="0"/>
        <w:ind w:left="0"/>
        <w:jc w:val="both"/>
      </w:pPr>
      <w:r>
        <w:rPr>
          <w:rFonts w:ascii="Times New Roman"/>
          <w:b w:val="false"/>
          <w:i w:val="false"/>
          <w:color w:val="000000"/>
          <w:sz w:val="28"/>
        </w:rPr>
        <w:t>
      5. Мемлекеттік қызметті көрсету процесінің құрамына мына рәсімдер (іс-қимыл) кіреді:</w:t>
      </w:r>
    </w:p>
    <w:bookmarkEnd w:id="277"/>
    <w:bookmarkStart w:name="z303" w:id="278"/>
    <w:p>
      <w:pPr>
        <w:spacing w:after="0"/>
        <w:ind w:left="0"/>
        <w:jc w:val="both"/>
      </w:pPr>
      <w:r>
        <w:rPr>
          <w:rFonts w:ascii="Times New Roman"/>
          <w:b w:val="false"/>
          <w:i w:val="false"/>
          <w:color w:val="000000"/>
          <w:sz w:val="28"/>
        </w:rPr>
        <w:t>
      1) көрсетілетін қызметті берушінің қызметкері көрсетілетін қызметті беруші, ауылдық округ әкімі не портал арқылы ұсынылған құжаттарды қабылдап, тіркеуді жүзеге асырады, тіркелген күні мен мемлекеттік қызметті алатын күні, құжаттарды қабылдаған адамның тегі мен аты-жөні көрсетілген өтініштің үзбелі талонын береді, не тапсырылатын құжаттар тізіліміне (ауылдық округ әкімі арқылы көрсетілетін қызметті берушіге жүгінгенде) құжаттарды алғандығы туралы белгі қояды -15 (он бес) минут.</w:t>
      </w:r>
    </w:p>
    <w:bookmarkEnd w:id="278"/>
    <w:bookmarkStart w:name="z304" w:id="279"/>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береді - 2 (екі) сағат;</w:t>
      </w:r>
    </w:p>
    <w:bookmarkEnd w:id="279"/>
    <w:bookmarkStart w:name="z305" w:id="280"/>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көрсетілетін қызметті берушінің жауапты орындаушысына орындау үшін береді - 1 (бір) жұмыс күні;</w:t>
      </w:r>
    </w:p>
    <w:bookmarkEnd w:id="280"/>
    <w:bookmarkStart w:name="z306" w:id="281"/>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қызметті көрсету нәтижесінің жобасын дайындайды, оны көрсетілетін қызметті берушінің басшысына береді - 5 (бес) жұмыс күні, (құжаттар ауылдық округ әкімі арқылы түскен жағдайда - 4 (төрт) жұмыс күні);</w:t>
      </w:r>
    </w:p>
    <w:bookmarkEnd w:id="281"/>
    <w:bookmarkStart w:name="z307" w:id="282"/>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жобасына қол қояды, көрсетілетін қызметті алушыға беру үшін көрсетілетін қызметті берушінің жауапты орындаушысына береді - 1 (бір) жұмыс күні;</w:t>
      </w:r>
    </w:p>
    <w:bookmarkEnd w:id="282"/>
    <w:bookmarkStart w:name="z308" w:id="283"/>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 көрсетілетін қызметті алушыға береді не көрсетілетін қызметті беруші басшысының ЭЦҚ-сы қойылған электрондық құжат нысанында ауылдық округ әкіміне немесе көрсетілетін қызметті алушының "жеке кабинетіне" жібереді - 30 (отыз) минут.</w:t>
      </w:r>
    </w:p>
    <w:bookmarkEnd w:id="283"/>
    <w:bookmarkStart w:name="z309" w:id="284"/>
    <w:p>
      <w:pPr>
        <w:spacing w:after="0"/>
        <w:ind w:left="0"/>
        <w:jc w:val="both"/>
      </w:pP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ұсыну мүмкіндігі болмаған жағдайларда мемлекеттік қызметті көрсету мерзімі - 20 (жиырма) жұмыс күні.</w:t>
      </w:r>
    </w:p>
    <w:bookmarkEnd w:id="284"/>
    <w:bookmarkStart w:name="z310" w:id="285"/>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285"/>
    <w:bookmarkStart w:name="z311" w:id="286"/>
    <w:p>
      <w:pPr>
        <w:spacing w:after="0"/>
        <w:ind w:left="0"/>
        <w:jc w:val="both"/>
      </w:pPr>
      <w:r>
        <w:rPr>
          <w:rFonts w:ascii="Times New Roman"/>
          <w:b w:val="false"/>
          <w:i w:val="false"/>
          <w:color w:val="000000"/>
          <w:sz w:val="28"/>
        </w:rPr>
        <w:t>
      1) құжаттарды тіркеу;</w:t>
      </w:r>
    </w:p>
    <w:bookmarkEnd w:id="286"/>
    <w:bookmarkStart w:name="z312" w:id="287"/>
    <w:p>
      <w:pPr>
        <w:spacing w:after="0"/>
        <w:ind w:left="0"/>
        <w:jc w:val="both"/>
      </w:pPr>
      <w:r>
        <w:rPr>
          <w:rFonts w:ascii="Times New Roman"/>
          <w:b w:val="false"/>
          <w:i w:val="false"/>
          <w:color w:val="000000"/>
          <w:sz w:val="28"/>
        </w:rPr>
        <w:t>
      2) көрсетілетін қызметті беруші басшысының бұрыштамасы;</w:t>
      </w:r>
    </w:p>
    <w:bookmarkEnd w:id="287"/>
    <w:bookmarkStart w:name="z313" w:id="288"/>
    <w:p>
      <w:pPr>
        <w:spacing w:after="0"/>
        <w:ind w:left="0"/>
        <w:jc w:val="both"/>
      </w:pPr>
      <w:r>
        <w:rPr>
          <w:rFonts w:ascii="Times New Roman"/>
          <w:b w:val="false"/>
          <w:i w:val="false"/>
          <w:color w:val="000000"/>
          <w:sz w:val="28"/>
        </w:rPr>
        <w:t>
      3) мемлекеттік қызметті көрсету нәтижесінің жобасы;</w:t>
      </w:r>
    </w:p>
    <w:bookmarkEnd w:id="288"/>
    <w:bookmarkStart w:name="z314" w:id="289"/>
    <w:p>
      <w:pPr>
        <w:spacing w:after="0"/>
        <w:ind w:left="0"/>
        <w:jc w:val="both"/>
      </w:pPr>
      <w:r>
        <w:rPr>
          <w:rFonts w:ascii="Times New Roman"/>
          <w:b w:val="false"/>
          <w:i w:val="false"/>
          <w:color w:val="000000"/>
          <w:sz w:val="28"/>
        </w:rPr>
        <w:t>
      4) мемлекеттік қызметті көрсету нәтижесіне қол қою;</w:t>
      </w:r>
    </w:p>
    <w:bookmarkEnd w:id="289"/>
    <w:bookmarkStart w:name="z315" w:id="290"/>
    <w:p>
      <w:pPr>
        <w:spacing w:after="0"/>
        <w:ind w:left="0"/>
        <w:jc w:val="both"/>
      </w:pPr>
      <w:r>
        <w:rPr>
          <w:rFonts w:ascii="Times New Roman"/>
          <w:b w:val="false"/>
          <w:i w:val="false"/>
          <w:color w:val="000000"/>
          <w:sz w:val="28"/>
        </w:rPr>
        <w:t>
      5) мемлекеттік қызметті көрсету нәтижесін көрсетілетін қызметті алушыға беру не ауылдық округ әкіміне немесе көрсетілетін қызметті алушының "жеке кабинетіне" жіберу.</w:t>
      </w:r>
    </w:p>
    <w:bookmarkEnd w:id="290"/>
    <w:bookmarkStart w:name="z316" w:id="291"/>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291"/>
    <w:bookmarkStart w:name="z317" w:id="29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92"/>
    <w:bookmarkStart w:name="z318" w:id="293"/>
    <w:p>
      <w:pPr>
        <w:spacing w:after="0"/>
        <w:ind w:left="0"/>
        <w:jc w:val="both"/>
      </w:pPr>
      <w:r>
        <w:rPr>
          <w:rFonts w:ascii="Times New Roman"/>
          <w:b w:val="false"/>
          <w:i w:val="false"/>
          <w:color w:val="000000"/>
          <w:sz w:val="28"/>
        </w:rPr>
        <w:t>
      1) көрсетілетін қызметті берушінің қызметкері;</w:t>
      </w:r>
    </w:p>
    <w:bookmarkEnd w:id="293"/>
    <w:bookmarkStart w:name="z319" w:id="294"/>
    <w:p>
      <w:pPr>
        <w:spacing w:after="0"/>
        <w:ind w:left="0"/>
        <w:jc w:val="both"/>
      </w:pPr>
      <w:r>
        <w:rPr>
          <w:rFonts w:ascii="Times New Roman"/>
          <w:b w:val="false"/>
          <w:i w:val="false"/>
          <w:color w:val="000000"/>
          <w:sz w:val="28"/>
        </w:rPr>
        <w:t>
      2) көрсетілетін қызметті берушінің басшысы;</w:t>
      </w:r>
    </w:p>
    <w:bookmarkEnd w:id="294"/>
    <w:bookmarkStart w:name="z320" w:id="295"/>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95"/>
    <w:bookmarkStart w:name="z321" w:id="296"/>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296"/>
    <w:bookmarkStart w:name="z322" w:id="297"/>
    <w:p>
      <w:pPr>
        <w:spacing w:after="0"/>
        <w:ind w:left="0"/>
        <w:jc w:val="both"/>
      </w:pPr>
      <w:r>
        <w:rPr>
          <w:rFonts w:ascii="Times New Roman"/>
          <w:b w:val="false"/>
          <w:i w:val="false"/>
          <w:color w:val="000000"/>
          <w:sz w:val="28"/>
        </w:rPr>
        <w:t>
      1) көрсетілетін қызметті берушінің қызметкері құжаттарды қабылдауды және тіркеуді жүзеге асырады - 15 (он бес) минут.</w:t>
      </w:r>
    </w:p>
    <w:bookmarkEnd w:id="297"/>
    <w:bookmarkStart w:name="z323" w:id="298"/>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беруді жүзеге асырады - 2 (екі) сағат;</w:t>
      </w:r>
    </w:p>
    <w:bookmarkEnd w:id="298"/>
    <w:bookmarkStart w:name="z324" w:id="299"/>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құжаттарды көрсетілетін қызметті берушінің жауапты орындаушысына береді - 1 (бір) жұмыс күні;</w:t>
      </w:r>
    </w:p>
    <w:bookmarkEnd w:id="299"/>
    <w:bookmarkStart w:name="z325" w:id="300"/>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қызметті көрсету нәтижесінің жобасын дайындайды, оны шешім қабылдау үшін көрсетілетін қызметті берушінің басшысына жібереді - 5 (бес) жұмыс күні, (құжаттар ауылдық округ әкімі арқылы түскен жағдайда - 4 (төрт) жұмыс күні);</w:t>
      </w:r>
    </w:p>
    <w:bookmarkEnd w:id="300"/>
    <w:bookmarkStart w:name="z326" w:id="301"/>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жобасына қол қояды, көрсетілетін қызметті алушыға беру үшін көрсетілетін қызметті берушінің жауапты орындаушысына береді - 1 (бір) жұмыс күні;</w:t>
      </w:r>
    </w:p>
    <w:bookmarkEnd w:id="301"/>
    <w:bookmarkStart w:name="z327" w:id="302"/>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 көрсетілетін қызметті алушыға береді не электрондық құжат нысанында ауылдық округ әкіміне немесе көрсетілетін қызметті алушының "жеке кабинетіне" жібереді - 30 (отыз) минут.</w:t>
      </w:r>
    </w:p>
    <w:bookmarkEnd w:id="302"/>
    <w:bookmarkStart w:name="z328" w:id="303"/>
    <w:p>
      <w:pPr>
        <w:spacing w:after="0"/>
        <w:ind w:left="0"/>
        <w:jc w:val="both"/>
      </w:pP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ұсыну мүмкіндігі болмаған жағдайларда мемлекеттік қызметті көрсету мерзімі – 20 (жиырма) жұмыс күні.</w:t>
      </w:r>
    </w:p>
    <w:bookmarkEnd w:id="303"/>
    <w:bookmarkStart w:name="z329" w:id="304"/>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304"/>
    <w:bookmarkStart w:name="z330" w:id="305"/>
    <w:p>
      <w:pPr>
        <w:spacing w:after="0"/>
        <w:ind w:left="0"/>
        <w:jc w:val="both"/>
      </w:pPr>
      <w:r>
        <w:rPr>
          <w:rFonts w:ascii="Times New Roman"/>
          <w:b w:val="false"/>
          <w:i w:val="false"/>
          <w:color w:val="000000"/>
          <w:sz w:val="28"/>
        </w:rPr>
        <w:t>
      4.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305"/>
    <w:bookmarkStart w:name="z331" w:id="306"/>
    <w:p>
      <w:pPr>
        <w:spacing w:after="0"/>
        <w:ind w:left="0"/>
        <w:jc w:val="both"/>
      </w:pPr>
      <w:r>
        <w:rPr>
          <w:rFonts w:ascii="Times New Roman"/>
          <w:b w:val="false"/>
          <w:i w:val="false"/>
          <w:color w:val="000000"/>
          <w:sz w:val="28"/>
        </w:rPr>
        <w:t>
      9. Мемлекеттік қызмет "Азаматтарға арналған үкімет" мемлекеттік корпорациясы" коммерциялық емес акционерлік қоғамы арқылы көрсетілмейді.</w:t>
      </w:r>
    </w:p>
    <w:bookmarkEnd w:id="306"/>
    <w:bookmarkStart w:name="z332" w:id="307"/>
    <w:p>
      <w:pPr>
        <w:spacing w:after="0"/>
        <w:ind w:left="0"/>
        <w:jc w:val="both"/>
      </w:pPr>
      <w:r>
        <w:rPr>
          <w:rFonts w:ascii="Times New Roman"/>
          <w:b w:val="false"/>
          <w:i w:val="false"/>
          <w:color w:val="000000"/>
          <w:sz w:val="28"/>
        </w:rPr>
        <w:t>
      Портал арқылы мемлекеттік қызмет көрсету кезінде көрсетілетін қызметті алушы мен көрсетілетін қызметті берушінің жүгіну тәртібін және рәсімдерінің (іс-қимылдарының) реттілігін сипаттау:</w:t>
      </w:r>
    </w:p>
    <w:bookmarkEnd w:id="307"/>
    <w:bookmarkStart w:name="z333" w:id="308"/>
    <w:p>
      <w:pPr>
        <w:spacing w:after="0"/>
        <w:ind w:left="0"/>
        <w:jc w:val="both"/>
      </w:pPr>
      <w:r>
        <w:rPr>
          <w:rFonts w:ascii="Times New Roman"/>
          <w:b w:val="false"/>
          <w:i w:val="false"/>
          <w:color w:val="000000"/>
          <w:sz w:val="28"/>
        </w:rPr>
        <w:t>
      1) көрсетілетін қызметті алушы жеке сәйкестендіру нөмірі, ЭЦҚ арқылы порталда тіркелуді, авторландырылуды жүзеге асырады;</w:t>
      </w:r>
    </w:p>
    <w:bookmarkEnd w:id="308"/>
    <w:bookmarkStart w:name="z334" w:id="309"/>
    <w:p>
      <w:pPr>
        <w:spacing w:after="0"/>
        <w:ind w:left="0"/>
        <w:jc w:val="both"/>
      </w:pPr>
      <w:r>
        <w:rPr>
          <w:rFonts w:ascii="Times New Roman"/>
          <w:b w:val="false"/>
          <w:i w:val="false"/>
          <w:color w:val="000000"/>
          <w:sz w:val="28"/>
        </w:rPr>
        <w:t>
      2) көрсетілетін қызметті алушының электрондық мемлекеттік қызмет көрсетуді таңдауы, электрондық сұрау салу жолдарын толтыруы және құжаттарды бекітуі;</w:t>
      </w:r>
    </w:p>
    <w:bookmarkEnd w:id="309"/>
    <w:bookmarkStart w:name="z335" w:id="310"/>
    <w:p>
      <w:pPr>
        <w:spacing w:after="0"/>
        <w:ind w:left="0"/>
        <w:jc w:val="both"/>
      </w:pPr>
      <w:r>
        <w:rPr>
          <w:rFonts w:ascii="Times New Roman"/>
          <w:b w:val="false"/>
          <w:i w:val="false"/>
          <w:color w:val="000000"/>
          <w:sz w:val="28"/>
        </w:rPr>
        <w:t>
      3) электрондық мемлекеттік қызмет көрсету үшін көрсетілетін қызметті алушының ЭЦҚ-сы арқылы электрондық сұрау салуды куәландыру;</w:t>
      </w:r>
    </w:p>
    <w:bookmarkEnd w:id="310"/>
    <w:bookmarkStart w:name="z336" w:id="311"/>
    <w:p>
      <w:pPr>
        <w:spacing w:after="0"/>
        <w:ind w:left="0"/>
        <w:jc w:val="both"/>
      </w:pPr>
      <w:r>
        <w:rPr>
          <w:rFonts w:ascii="Times New Roman"/>
          <w:b w:val="false"/>
          <w:i w:val="false"/>
          <w:color w:val="000000"/>
          <w:sz w:val="28"/>
        </w:rPr>
        <w:t>
      4) көрсетілетін қызметті берушінің электрондық сұрау салуды өңдеуі (тексеруі, тіркеуі);</w:t>
      </w:r>
    </w:p>
    <w:bookmarkEnd w:id="311"/>
    <w:bookmarkStart w:name="z337" w:id="312"/>
    <w:p>
      <w:pPr>
        <w:spacing w:after="0"/>
        <w:ind w:left="0"/>
        <w:jc w:val="both"/>
      </w:pPr>
      <w:r>
        <w:rPr>
          <w:rFonts w:ascii="Times New Roman"/>
          <w:b w:val="false"/>
          <w:i w:val="false"/>
          <w:color w:val="000000"/>
          <w:sz w:val="28"/>
        </w:rPr>
        <w:t>
      5) көрсетілетін қызмет алушының электрондық сұрау салу мәртебесі және көрсетілетін қызмет алушының портал арқылы "жеке кабинетінде" мемлекеттік қызметті көрсету мерзімі туралы хабарлама алуы;</w:t>
      </w:r>
    </w:p>
    <w:bookmarkEnd w:id="312"/>
    <w:bookmarkStart w:name="z338" w:id="313"/>
    <w:p>
      <w:pPr>
        <w:spacing w:after="0"/>
        <w:ind w:left="0"/>
        <w:jc w:val="both"/>
      </w:pPr>
      <w:r>
        <w:rPr>
          <w:rFonts w:ascii="Times New Roman"/>
          <w:b w:val="false"/>
          <w:i w:val="false"/>
          <w:color w:val="000000"/>
          <w:sz w:val="28"/>
        </w:rPr>
        <w:t>
      6) көрсетілетін қызметті берушінің ЭЦҚ қол қойылған, электрондық құжаттар нысанындағы мемлекеттік қызметті көрсету нәтижесін көрсетілетін қызметті алушының "жеке кабинетіне" жіберуі;</w:t>
      </w:r>
    </w:p>
    <w:bookmarkEnd w:id="313"/>
    <w:bookmarkStart w:name="z339" w:id="314"/>
    <w:p>
      <w:pPr>
        <w:spacing w:after="0"/>
        <w:ind w:left="0"/>
        <w:jc w:val="both"/>
      </w:pPr>
      <w:r>
        <w:rPr>
          <w:rFonts w:ascii="Times New Roman"/>
          <w:b w:val="false"/>
          <w:i w:val="false"/>
          <w:color w:val="000000"/>
          <w:sz w:val="28"/>
        </w:rPr>
        <w:t>
      7) көрсетілетін қызметті алушының портал арқылы көрсетілетін қызметті алушының "жеке кабинетінде" мемлекеттік қызметті көрсету нәтижесін алуы.</w:t>
      </w:r>
    </w:p>
    <w:bookmarkEnd w:id="314"/>
    <w:bookmarkStart w:name="z340" w:id="315"/>
    <w:p>
      <w:pPr>
        <w:spacing w:after="0"/>
        <w:ind w:left="0"/>
        <w:jc w:val="both"/>
      </w:pPr>
      <w:r>
        <w:rPr>
          <w:rFonts w:ascii="Times New Roman"/>
          <w:b w:val="false"/>
          <w:i w:val="false"/>
          <w:color w:val="000000"/>
          <w:sz w:val="28"/>
        </w:rPr>
        <w:t>
      Әлеуметтік көмек көрсету үшін құжаттар жетіспеген не олардың бүлінуіне, жоғалуына байланысты өтініш берушінің қажетті құжаттарды ұсыну мүмкіндігі болмаған жағдайларда мемлекеттік қызметті көрсету мерзімі – 20 (жиырма) жұмыс күні.</w:t>
      </w:r>
    </w:p>
    <w:bookmarkEnd w:id="315"/>
    <w:bookmarkStart w:name="z341" w:id="316"/>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316"/>
    <w:bookmarkStart w:name="z342" w:id="317"/>
    <w:p>
      <w:pPr>
        <w:spacing w:after="0"/>
        <w:ind w:left="0"/>
        <w:jc w:val="both"/>
      </w:pPr>
      <w:r>
        <w:rPr>
          <w:rFonts w:ascii="Times New Roman"/>
          <w:b w:val="false"/>
          <w:i w:val="false"/>
          <w:color w:val="000000"/>
          <w:sz w:val="28"/>
        </w:rPr>
        <w:t>
      10. Ауылдық округ әкіміне жүгіну тәртібін сипаттау, көрсетілетін қызметті алушының сұрау салуын өңдеу ұзақтығы:</w:t>
      </w:r>
    </w:p>
    <w:bookmarkEnd w:id="317"/>
    <w:bookmarkStart w:name="z343" w:id="318"/>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ауылдық округ әкіміне жүгінеді;</w:t>
      </w:r>
    </w:p>
    <w:bookmarkEnd w:id="318"/>
    <w:bookmarkStart w:name="z344" w:id="319"/>
    <w:p>
      <w:pPr>
        <w:spacing w:after="0"/>
        <w:ind w:left="0"/>
        <w:jc w:val="both"/>
      </w:pPr>
      <w:r>
        <w:rPr>
          <w:rFonts w:ascii="Times New Roman"/>
          <w:b w:val="false"/>
          <w:i w:val="false"/>
          <w:color w:val="000000"/>
          <w:sz w:val="28"/>
        </w:rPr>
        <w:t>
      2) ауылдық округ әкімі көрсетілетін қызметті алушы ұсынған құжаттарды қабылдайды, оларды тіркеуді жүзеге асырады - 15 (он бес) минут;</w:t>
      </w:r>
    </w:p>
    <w:bookmarkEnd w:id="319"/>
    <w:bookmarkStart w:name="z345" w:id="320"/>
    <w:p>
      <w:pPr>
        <w:spacing w:after="0"/>
        <w:ind w:left="0"/>
        <w:jc w:val="both"/>
      </w:pPr>
      <w:r>
        <w:rPr>
          <w:rFonts w:ascii="Times New Roman"/>
          <w:b w:val="false"/>
          <w:i w:val="false"/>
          <w:color w:val="000000"/>
          <w:sz w:val="28"/>
        </w:rPr>
        <w:t>
      3) ауылдық округ әкімі көрсетілетін қызметті берушінің қызметкеріне құжаттарды береді - 2 (екі) жұмыс күні;</w:t>
      </w:r>
    </w:p>
    <w:bookmarkEnd w:id="320"/>
    <w:bookmarkStart w:name="z346" w:id="321"/>
    <w:p>
      <w:pPr>
        <w:spacing w:after="0"/>
        <w:ind w:left="0"/>
        <w:jc w:val="both"/>
      </w:pPr>
      <w:r>
        <w:rPr>
          <w:rFonts w:ascii="Times New Roman"/>
          <w:b w:val="false"/>
          <w:i w:val="false"/>
          <w:color w:val="000000"/>
          <w:sz w:val="28"/>
        </w:rPr>
        <w:t>
      4) көрсетілетін қызметті беруші мемлекеттік қызметті көрсету және ауылдық округ әкіміне жіберу процесінде көрсетілетін қызметті берушінің құрылымдық бөлімшелерінің (қызметкерлерінің) өзара іс-қимылы тәртібінің сипаттамасына сәйкес процедураларды (іс-әрекетті) жүзеге асырады - 7 (жеті) жұмыс күні.</w:t>
      </w:r>
    </w:p>
    <w:bookmarkEnd w:id="321"/>
    <w:bookmarkStart w:name="z347" w:id="322"/>
    <w:p>
      <w:pPr>
        <w:spacing w:after="0"/>
        <w:ind w:left="0"/>
        <w:jc w:val="both"/>
      </w:pPr>
      <w:r>
        <w:rPr>
          <w:rFonts w:ascii="Times New Roman"/>
          <w:b w:val="false"/>
          <w:i w:val="false"/>
          <w:color w:val="000000"/>
          <w:sz w:val="28"/>
        </w:rPr>
        <w:t>
      5) ауылды округ әкімі мемлекеттік қызметті көрсету нәтижесін көрсетілетін қызметті алушыға береді - 30 (отыз) минут.</w:t>
      </w:r>
    </w:p>
    <w:bookmarkEnd w:id="322"/>
    <w:bookmarkStart w:name="z348" w:id="323"/>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323"/>
    <w:bookmarkStart w:name="z349" w:id="324"/>
    <w:p>
      <w:pPr>
        <w:spacing w:after="0"/>
        <w:ind w:left="0"/>
        <w:jc w:val="both"/>
      </w:pPr>
      <w:r>
        <w:rPr>
          <w:rFonts w:ascii="Times New Roman"/>
          <w:b w:val="false"/>
          <w:i w:val="false"/>
          <w:color w:val="000000"/>
          <w:sz w:val="28"/>
        </w:rPr>
        <w:t>
      11. Мемлекеттік қызмет көрсету орындарының мекенжайлары Министрліктің www.enbek.gov.kz интернет-ресурсында, "Мемлекеттік көрсетілетін қызметтер" бөлімінде орналастырылған.</w:t>
      </w:r>
    </w:p>
    <w:bookmarkEnd w:id="324"/>
    <w:bookmarkStart w:name="z350" w:id="325"/>
    <w:p>
      <w:pPr>
        <w:spacing w:after="0"/>
        <w:ind w:left="0"/>
        <w:jc w:val="both"/>
      </w:pPr>
      <w:r>
        <w:rPr>
          <w:rFonts w:ascii="Times New Roman"/>
          <w:b w:val="false"/>
          <w:i w:val="false"/>
          <w:color w:val="000000"/>
          <w:sz w:val="28"/>
        </w:rPr>
        <w:t>
      Мүгедектердің және әлеуметтік маңызды аурулары бар адамдардың ЭЦҚ-сы болған кезде мемлекеттік көрсетілетін қызметті портал арқылы электрондық нысанда алуға мүмкіндігі бар.</w:t>
      </w:r>
    </w:p>
    <w:bookmarkEnd w:id="325"/>
    <w:bookmarkStart w:name="z351" w:id="326"/>
    <w:p>
      <w:pPr>
        <w:spacing w:after="0"/>
        <w:ind w:left="0"/>
        <w:jc w:val="both"/>
      </w:pPr>
      <w:r>
        <w:rPr>
          <w:rFonts w:ascii="Times New Roman"/>
          <w:b w:val="false"/>
          <w:i w:val="false"/>
          <w:color w:val="000000"/>
          <w:sz w:val="28"/>
        </w:rPr>
        <w:t>
      Көрсетілетін қызметті алушының мемлекеттік қызмет көрсету статусы туралы ақпаратты порталдың "жеке кабинеті", көрсетілетін қызметті берушінің анықтамалық қызметтері, сондай-ақ Мемлекеттік қызмет көрсету мәселелері жөніндегі бірыңғай байланыс орталығы "1414" арқылы қашықтықтан қол жеткізу режимінде алуға мүмкіндігі бар.</w:t>
      </w:r>
    </w:p>
    <w:bookmarkEnd w:id="326"/>
    <w:bookmarkStart w:name="z352" w:id="327"/>
    <w:p>
      <w:pPr>
        <w:spacing w:after="0"/>
        <w:ind w:left="0"/>
        <w:jc w:val="both"/>
      </w:pPr>
      <w:r>
        <w:rPr>
          <w:rFonts w:ascii="Times New Roman"/>
          <w:b w:val="false"/>
          <w:i w:val="false"/>
          <w:color w:val="000000"/>
          <w:sz w:val="28"/>
        </w:rPr>
        <w:t>
      Мемлекеттік қызмет көрсету мәселелері жөніндегі анықтамалық қызметтердің байланыс телефондары: 8 (7172) 24 07 49, 24 12 91.</w:t>
      </w:r>
    </w:p>
    <w:bookmarkEnd w:id="3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регламентіне 1-қосымша</w:t>
            </w:r>
          </w:p>
        </w:tc>
      </w:tr>
    </w:tbl>
    <w:bookmarkStart w:name="z354" w:id="328"/>
    <w:p>
      <w:pPr>
        <w:spacing w:after="0"/>
        <w:ind w:left="0"/>
        <w:jc w:val="left"/>
      </w:pPr>
      <w:r>
        <w:rPr>
          <w:rFonts w:ascii="Times New Roman"/>
          <w:b/>
          <w:i w:val="false"/>
          <w:color w:val="000000"/>
        </w:rPr>
        <w:t xml:space="preserve"> Көрсетілетін қызметті берушілердің мекенжайы</w:t>
      </w:r>
    </w:p>
    <w:bookmarkEnd w:id="3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
        <w:gridCol w:w="1612"/>
        <w:gridCol w:w="2671"/>
        <w:gridCol w:w="2410"/>
        <w:gridCol w:w="5176"/>
      </w:tblGrid>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329"/>
          <w:p>
            <w:pPr>
              <w:spacing w:after="20"/>
              <w:ind w:left="20"/>
              <w:jc w:val="both"/>
            </w:pPr>
            <w:r>
              <w:rPr>
                <w:rFonts w:ascii="Times New Roman"/>
                <w:b w:val="false"/>
                <w:i w:val="false"/>
                <w:color w:val="000000"/>
                <w:sz w:val="20"/>
              </w:rPr>
              <w:t>
Р/с №</w:t>
            </w:r>
          </w:p>
          <w:bookmarkEnd w:id="329"/>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және мемлекеттік қызметті көрсету нәтижесін беру уақыты</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330"/>
          <w:p>
            <w:pPr>
              <w:spacing w:after="20"/>
              <w:ind w:left="20"/>
              <w:jc w:val="both"/>
            </w:pPr>
            <w:r>
              <w:rPr>
                <w:rFonts w:ascii="Times New Roman"/>
                <w:b w:val="false"/>
                <w:i w:val="false"/>
                <w:color w:val="000000"/>
                <w:sz w:val="20"/>
              </w:rPr>
              <w:t>
1</w:t>
            </w:r>
          </w:p>
          <w:bookmarkEnd w:id="330"/>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150100, Солтүстік Қазақстан облысы, Айыртау ауданы, Саумалкөл ауылы, Шоқан Уәлиханов көшесі, 42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331"/>
          <w:p>
            <w:pPr>
              <w:spacing w:after="20"/>
              <w:ind w:left="20"/>
              <w:jc w:val="both"/>
            </w:pPr>
            <w:r>
              <w:rPr>
                <w:rFonts w:ascii="Times New Roman"/>
                <w:b w:val="false"/>
                <w:i w:val="false"/>
                <w:color w:val="000000"/>
                <w:sz w:val="20"/>
              </w:rPr>
              <w:t>
2</w:t>
            </w:r>
          </w:p>
          <w:bookmarkEnd w:id="331"/>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 Солтүстік Қазақстан облысы, Ақжар ауданы, Талшық ауылы, Целинный көшесі, 13</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 w:id="332"/>
          <w:p>
            <w:pPr>
              <w:spacing w:after="20"/>
              <w:ind w:left="20"/>
              <w:jc w:val="both"/>
            </w:pPr>
            <w:r>
              <w:rPr>
                <w:rFonts w:ascii="Times New Roman"/>
                <w:b w:val="false"/>
                <w:i w:val="false"/>
                <w:color w:val="000000"/>
                <w:sz w:val="20"/>
              </w:rPr>
              <w:t>
3</w:t>
            </w:r>
          </w:p>
          <w:bookmarkEnd w:id="332"/>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150300, Солтүстік Қазақстан облысы Аққайың ауданы, Смирнов ауылы, 9 мамыр көшесі, 67</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333"/>
          <w:p>
            <w:pPr>
              <w:spacing w:after="20"/>
              <w:ind w:left="20"/>
              <w:jc w:val="both"/>
            </w:pPr>
            <w:r>
              <w:rPr>
                <w:rFonts w:ascii="Times New Roman"/>
                <w:b w:val="false"/>
                <w:i w:val="false"/>
                <w:color w:val="000000"/>
                <w:sz w:val="20"/>
              </w:rPr>
              <w:t>
4</w:t>
            </w:r>
          </w:p>
          <w:bookmarkEnd w:id="333"/>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150500, Солтүстік Қазақстан облысы, Есіл ауданы, Явленка ауылы, Ленин көшесі, 20</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334"/>
          <w:p>
            <w:pPr>
              <w:spacing w:after="20"/>
              <w:ind w:left="20"/>
              <w:jc w:val="both"/>
            </w:pPr>
            <w:r>
              <w:rPr>
                <w:rFonts w:ascii="Times New Roman"/>
                <w:b w:val="false"/>
                <w:i w:val="false"/>
                <w:color w:val="000000"/>
                <w:sz w:val="20"/>
              </w:rPr>
              <w:t>
5</w:t>
            </w:r>
          </w:p>
          <w:bookmarkEnd w:id="334"/>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150600, Солтүстік Қазақстан облысы, Жамбыл ауданы, Пресновка ауылы, Дружба көшесі, 6</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 w:id="335"/>
          <w:p>
            <w:pPr>
              <w:spacing w:after="20"/>
              <w:ind w:left="20"/>
              <w:jc w:val="both"/>
            </w:pPr>
            <w:r>
              <w:rPr>
                <w:rFonts w:ascii="Times New Roman"/>
                <w:b w:val="false"/>
                <w:i w:val="false"/>
                <w:color w:val="000000"/>
                <w:sz w:val="20"/>
              </w:rPr>
              <w:t>
6</w:t>
            </w:r>
          </w:p>
          <w:bookmarkEnd w:id="335"/>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150800, Солтүстік Қазақстан облысы, Мағжан Жұмабаев ауданы, Булаев қаласы, Киреев көшесі, 15</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336"/>
          <w:p>
            <w:pPr>
              <w:spacing w:after="20"/>
              <w:ind w:left="20"/>
              <w:jc w:val="both"/>
            </w:pPr>
            <w:r>
              <w:rPr>
                <w:rFonts w:ascii="Times New Roman"/>
                <w:b w:val="false"/>
                <w:i w:val="false"/>
                <w:color w:val="000000"/>
                <w:sz w:val="20"/>
              </w:rPr>
              <w:t>
7</w:t>
            </w:r>
          </w:p>
          <w:bookmarkEnd w:id="336"/>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 Солтүстік Қазақстан облысы, Қызылжар ауданы, Бескөл ауылы, Гагарин көшесі, 6а</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 w:id="337"/>
          <w:p>
            <w:pPr>
              <w:spacing w:after="20"/>
              <w:ind w:left="20"/>
              <w:jc w:val="both"/>
            </w:pPr>
            <w:r>
              <w:rPr>
                <w:rFonts w:ascii="Times New Roman"/>
                <w:b w:val="false"/>
                <w:i w:val="false"/>
                <w:color w:val="000000"/>
                <w:sz w:val="20"/>
              </w:rPr>
              <w:t>
8</w:t>
            </w:r>
          </w:p>
          <w:bookmarkEnd w:id="337"/>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150900, Солтүстік Қазақстан облысы, Мамлют ауданы, Мамлют қаласы, Гуденко көшесі, 19</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338"/>
          <w:p>
            <w:pPr>
              <w:spacing w:after="20"/>
              <w:ind w:left="20"/>
              <w:jc w:val="both"/>
            </w:pPr>
            <w:r>
              <w:rPr>
                <w:rFonts w:ascii="Times New Roman"/>
                <w:b w:val="false"/>
                <w:i w:val="false"/>
                <w:color w:val="000000"/>
                <w:sz w:val="20"/>
              </w:rPr>
              <w:t>
9</w:t>
            </w:r>
          </w:p>
          <w:bookmarkEnd w:id="338"/>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 Солтүстік Қазақстан облысы, Ғабит Мүсірепов атындағы аудан, Новоишим ауылы, Школьный көшесі, 19</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339"/>
          <w:p>
            <w:pPr>
              <w:spacing w:after="20"/>
              <w:ind w:left="20"/>
              <w:jc w:val="both"/>
            </w:pPr>
            <w:r>
              <w:rPr>
                <w:rFonts w:ascii="Times New Roman"/>
                <w:b w:val="false"/>
                <w:i w:val="false"/>
                <w:color w:val="000000"/>
                <w:sz w:val="20"/>
              </w:rPr>
              <w:t>
10</w:t>
            </w:r>
          </w:p>
          <w:bookmarkEnd w:id="339"/>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 әкімдігінің жұмыспен қамту және әлеуметтік бағдарламалар бөлімі" коммуналдық мемлекеттік мекемесі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 Солтүстік Қазақстан облысы, Тайынша ауданы, Тайынша қаласы, Центральный бұрылыс, 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340"/>
          <w:p>
            <w:pPr>
              <w:spacing w:after="20"/>
              <w:ind w:left="20"/>
              <w:jc w:val="both"/>
            </w:pPr>
            <w:r>
              <w:rPr>
                <w:rFonts w:ascii="Times New Roman"/>
                <w:b w:val="false"/>
                <w:i w:val="false"/>
                <w:color w:val="000000"/>
                <w:sz w:val="20"/>
              </w:rPr>
              <w:t>
11</w:t>
            </w:r>
          </w:p>
          <w:bookmarkEnd w:id="340"/>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151100, Солтүстік Қазақстан облысы, Тимирязев ауданы, Тимирязево ауылы, Шоқан Уәлиханов көшесі, 1</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 w:id="341"/>
          <w:p>
            <w:pPr>
              <w:spacing w:after="20"/>
              <w:ind w:left="20"/>
              <w:jc w:val="both"/>
            </w:pPr>
            <w:r>
              <w:rPr>
                <w:rFonts w:ascii="Times New Roman"/>
                <w:b w:val="false"/>
                <w:i w:val="false"/>
                <w:color w:val="000000"/>
                <w:sz w:val="20"/>
              </w:rPr>
              <w:t>
12</w:t>
            </w:r>
          </w:p>
          <w:bookmarkEnd w:id="341"/>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 Солтүстік Қазақстан облысы, Уәлиханов ауданы, Кішкенекөл ауылы, Уәлиханов көшесі, 82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 w:id="342"/>
          <w:p>
            <w:pPr>
              <w:spacing w:after="20"/>
              <w:ind w:left="20"/>
              <w:jc w:val="both"/>
            </w:pPr>
            <w:r>
              <w:rPr>
                <w:rFonts w:ascii="Times New Roman"/>
                <w:b w:val="false"/>
                <w:i w:val="false"/>
                <w:color w:val="000000"/>
                <w:sz w:val="20"/>
              </w:rPr>
              <w:t>
13</w:t>
            </w:r>
          </w:p>
          <w:bookmarkEnd w:id="342"/>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151300, Солтүстік Қазақстан облысы, Шал ақын ауданы, Сергеевка қаласы, Ыбыраев көшесі, 50</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 w:id="343"/>
          <w:p>
            <w:pPr>
              <w:spacing w:after="20"/>
              <w:ind w:left="20"/>
              <w:jc w:val="both"/>
            </w:pPr>
            <w:r>
              <w:rPr>
                <w:rFonts w:ascii="Times New Roman"/>
                <w:b w:val="false"/>
                <w:i w:val="false"/>
                <w:color w:val="000000"/>
                <w:sz w:val="20"/>
              </w:rPr>
              <w:t>
14</w:t>
            </w:r>
          </w:p>
          <w:bookmarkEnd w:id="343"/>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150008, Солтүстік Қазақстан облысы, Петропавл қаласы, Театральный көшесі, 36</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регламентіне 2-қосымша </w:t>
            </w:r>
          </w:p>
        </w:tc>
      </w:tr>
    </w:tbl>
    <w:bookmarkStart w:name="z371" w:id="344"/>
    <w:p>
      <w:pPr>
        <w:spacing w:after="0"/>
        <w:ind w:left="0"/>
        <w:jc w:val="left"/>
      </w:pPr>
      <w:r>
        <w:rPr>
          <w:rFonts w:ascii="Times New Roman"/>
          <w:b/>
          <w:i w:val="false"/>
          <w:color w:val="000000"/>
        </w:rPr>
        <w:t xml:space="preserve"> Көрсетілетін қызмет беруші арқылы мемлекеттік қызмет көрсету кезінде</w:t>
      </w:r>
    </w:p>
    <w:bookmarkEnd w:id="344"/>
    <w:bookmarkStart w:name="z372" w:id="345"/>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w:t>
      </w:r>
    </w:p>
    <w:bookmarkEnd w:id="345"/>
    <w:bookmarkStart w:name="z373" w:id="346"/>
    <w:p>
      <w:pPr>
        <w:spacing w:after="0"/>
        <w:ind w:left="0"/>
        <w:jc w:val="both"/>
      </w:pPr>
      <w:r>
        <w:rPr>
          <w:rFonts w:ascii="Times New Roman"/>
          <w:b w:val="false"/>
          <w:i w:val="false"/>
          <w:color w:val="000000"/>
          <w:sz w:val="28"/>
        </w:rPr>
        <w:t xml:space="preserve">
      </w:t>
      </w:r>
    </w:p>
    <w:bookmarkEnd w:id="346"/>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регламентіне 3-қосымша</w:t>
            </w:r>
          </w:p>
        </w:tc>
      </w:tr>
    </w:tbl>
    <w:bookmarkStart w:name="z375" w:id="347"/>
    <w:p>
      <w:pPr>
        <w:spacing w:after="0"/>
        <w:ind w:left="0"/>
        <w:jc w:val="left"/>
      </w:pPr>
      <w:r>
        <w:rPr>
          <w:rFonts w:ascii="Times New Roman"/>
          <w:b/>
          <w:i w:val="false"/>
          <w:color w:val="000000"/>
        </w:rPr>
        <w:t xml:space="preserve"> Портал арқылы мемлекеттік қызмет көрсету кезінде</w:t>
      </w:r>
    </w:p>
    <w:bookmarkEnd w:id="347"/>
    <w:bookmarkStart w:name="z376" w:id="348"/>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қызметін көрсетудің бизнес-процестерінің анықтамалығы</w:t>
      </w:r>
    </w:p>
    <w:bookmarkEnd w:id="348"/>
    <w:bookmarkStart w:name="z377" w:id="349"/>
    <w:p>
      <w:pPr>
        <w:spacing w:after="0"/>
        <w:ind w:left="0"/>
        <w:jc w:val="both"/>
      </w:pPr>
      <w:r>
        <w:rPr>
          <w:rFonts w:ascii="Times New Roman"/>
          <w:b w:val="false"/>
          <w:i w:val="false"/>
          <w:color w:val="000000"/>
          <w:sz w:val="28"/>
        </w:rPr>
        <w:t xml:space="preserve">
      </w:t>
      </w:r>
    </w:p>
    <w:bookmarkEnd w:id="349"/>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регламентіне 4-қосымша</w:t>
            </w:r>
          </w:p>
        </w:tc>
      </w:tr>
    </w:tbl>
    <w:bookmarkStart w:name="z379" w:id="350"/>
    <w:p>
      <w:pPr>
        <w:spacing w:after="0"/>
        <w:ind w:left="0"/>
        <w:jc w:val="left"/>
      </w:pPr>
      <w:r>
        <w:rPr>
          <w:rFonts w:ascii="Times New Roman"/>
          <w:b/>
          <w:i w:val="false"/>
          <w:color w:val="000000"/>
        </w:rPr>
        <w:t xml:space="preserve"> Ауылдық округ әкімі арқылы мемлекеттік қызмет көрсету кезінде</w:t>
      </w:r>
    </w:p>
    <w:bookmarkEnd w:id="350"/>
    <w:bookmarkStart w:name="z380" w:id="351"/>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қызметін көрсетудің бизнес-процестерінің анықтамалығы</w:t>
      </w:r>
    </w:p>
    <w:bookmarkEnd w:id="351"/>
    <w:bookmarkStart w:name="z381" w:id="352"/>
    <w:p>
      <w:pPr>
        <w:spacing w:after="0"/>
        <w:ind w:left="0"/>
        <w:jc w:val="both"/>
      </w:pPr>
      <w:r>
        <w:rPr>
          <w:rFonts w:ascii="Times New Roman"/>
          <w:b w:val="false"/>
          <w:i w:val="false"/>
          <w:color w:val="000000"/>
          <w:sz w:val="28"/>
        </w:rPr>
        <w:t xml:space="preserve">
      </w:t>
      </w:r>
    </w:p>
    <w:bookmarkEnd w:id="352"/>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2" w:id="353"/>
    <w:p>
      <w:pPr>
        <w:spacing w:after="0"/>
        <w:ind w:left="0"/>
        <w:jc w:val="both"/>
      </w:pPr>
      <w:r>
        <w:rPr>
          <w:rFonts w:ascii="Times New Roman"/>
          <w:b w:val="false"/>
          <w:i w:val="false"/>
          <w:color w:val="000000"/>
          <w:sz w:val="28"/>
        </w:rPr>
        <w:t>
      Шартты белгілер:</w:t>
      </w:r>
    </w:p>
    <w:bookmarkEnd w:id="353"/>
    <w:bookmarkStart w:name="z383" w:id="354"/>
    <w:p>
      <w:pPr>
        <w:spacing w:after="0"/>
        <w:ind w:left="0"/>
        <w:jc w:val="both"/>
      </w:pPr>
      <w:r>
        <w:rPr>
          <w:rFonts w:ascii="Times New Roman"/>
          <w:b w:val="false"/>
          <w:i w:val="false"/>
          <w:color w:val="000000"/>
          <w:sz w:val="28"/>
        </w:rPr>
        <w:t xml:space="preserve">
      </w:t>
      </w:r>
    </w:p>
    <w:bookmarkEnd w:id="354"/>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2018 жылғы 28 мамырдағы № 149 қаулысына 4-қосымша</w:t>
            </w:r>
          </w:p>
        </w:tc>
      </w:tr>
    </w:tbl>
    <w:bookmarkStart w:name="z385" w:id="355"/>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w:t>
      </w:r>
    </w:p>
    <w:bookmarkEnd w:id="355"/>
    <w:bookmarkStart w:name="z386" w:id="356"/>
    <w:p>
      <w:pPr>
        <w:spacing w:after="0"/>
        <w:ind w:left="0"/>
        <w:jc w:val="left"/>
      </w:pPr>
      <w:r>
        <w:rPr>
          <w:rFonts w:ascii="Times New Roman"/>
          <w:b/>
          <w:i w:val="false"/>
          <w:color w:val="000000"/>
        </w:rPr>
        <w:t xml:space="preserve"> 1. Жалпы ережелер</w:t>
      </w:r>
    </w:p>
    <w:bookmarkEnd w:id="356"/>
    <w:bookmarkStart w:name="z387" w:id="357"/>
    <w:p>
      <w:pPr>
        <w:spacing w:after="0"/>
        <w:ind w:left="0"/>
        <w:jc w:val="both"/>
      </w:pPr>
      <w:r>
        <w:rPr>
          <w:rFonts w:ascii="Times New Roman"/>
          <w:b w:val="false"/>
          <w:i w:val="false"/>
          <w:color w:val="000000"/>
          <w:sz w:val="28"/>
        </w:rPr>
        <w:t xml:space="preserve">
      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 (бұдан әрі –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стандартына (бұдан әрі – мемлекеттік көрсетілетін қызмет стандартына) сәйкес әзірленген.</w:t>
      </w:r>
    </w:p>
    <w:bookmarkEnd w:id="357"/>
    <w:bookmarkStart w:name="z388" w:id="358"/>
    <w:p>
      <w:pPr>
        <w:spacing w:after="0"/>
        <w:ind w:left="0"/>
        <w:jc w:val="both"/>
      </w:pPr>
      <w:r>
        <w:rPr>
          <w:rFonts w:ascii="Times New Roman"/>
          <w:b w:val="false"/>
          <w:i w:val="false"/>
          <w:color w:val="000000"/>
          <w:sz w:val="28"/>
        </w:rPr>
        <w:t>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қызметі (бұдан әрі – мемлекеттік көрсетілетін қызмет) аудандардың және облыстық маңызы бар қаланың жергілікті атқарушы органдарымен (бұдан әрі – көрсетілетін қызметті беруші) көрсетіледі.</w:t>
      </w:r>
    </w:p>
    <w:bookmarkEnd w:id="358"/>
    <w:bookmarkStart w:name="z389" w:id="359"/>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359"/>
    <w:bookmarkStart w:name="z390" w:id="360"/>
    <w:p>
      <w:pPr>
        <w:spacing w:after="0"/>
        <w:ind w:left="0"/>
        <w:jc w:val="both"/>
      </w:pP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p>
    <w:bookmarkEnd w:id="360"/>
    <w:bookmarkStart w:name="z391" w:id="361"/>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361"/>
    <w:bookmarkStart w:name="z392" w:id="362"/>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362"/>
    <w:bookmarkStart w:name="z393" w:id="363"/>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w:t>
      </w:r>
    </w:p>
    <w:bookmarkEnd w:id="363"/>
    <w:bookmarkStart w:name="z394" w:id="364"/>
    <w:p>
      <w:pPr>
        <w:spacing w:after="0"/>
        <w:ind w:left="0"/>
        <w:jc w:val="both"/>
      </w:pPr>
      <w:r>
        <w:rPr>
          <w:rFonts w:ascii="Times New Roman"/>
          <w:b w:val="false"/>
          <w:i w:val="false"/>
          <w:color w:val="000000"/>
          <w:sz w:val="28"/>
        </w:rPr>
        <w:t>
      3) тұрғылықты жері бойынша көрсетілетін қызметті беруші болмаған жағдайда ауыл, ауылдық округ әкімі (бұдан әрі – ауылдық округ әкімі) арқылы жүзеге асырылады.</w:t>
      </w:r>
    </w:p>
    <w:bookmarkEnd w:id="364"/>
    <w:bookmarkStart w:name="z395" w:id="365"/>
    <w:p>
      <w:pPr>
        <w:spacing w:after="0"/>
        <w:ind w:left="0"/>
        <w:jc w:val="both"/>
      </w:pPr>
      <w:r>
        <w:rPr>
          <w:rFonts w:ascii="Times New Roman"/>
          <w:b w:val="false"/>
          <w:i w:val="false"/>
          <w:color w:val="000000"/>
          <w:sz w:val="28"/>
        </w:rPr>
        <w:t>
      Жұмыс кестесі:</w:t>
      </w:r>
    </w:p>
    <w:bookmarkEnd w:id="365"/>
    <w:bookmarkStart w:name="z396" w:id="366"/>
    <w:p>
      <w:pPr>
        <w:spacing w:after="0"/>
        <w:ind w:left="0"/>
        <w:jc w:val="both"/>
      </w:pPr>
      <w:r>
        <w:rPr>
          <w:rFonts w:ascii="Times New Roman"/>
          <w:b w:val="false"/>
          <w:i w:val="false"/>
          <w:color w:val="000000"/>
          <w:sz w:val="28"/>
        </w:rPr>
        <w:t>
      1) Мемлекеттік корпорацияда - Қазақстан Республикасының Еңбек кодексіне сәйкес жексенбі және мереке күндерінен басқа, дүйсенбіден бастап сенбіні қоса алғанда, жұмыс кестесіне сәйкес түскі үзіліссіз сағат 9.00-ден 20.00-ге дейін.</w:t>
      </w:r>
    </w:p>
    <w:bookmarkEnd w:id="366"/>
    <w:bookmarkStart w:name="z397" w:id="367"/>
    <w:p>
      <w:pPr>
        <w:spacing w:after="0"/>
        <w:ind w:left="0"/>
        <w:jc w:val="both"/>
      </w:pPr>
      <w:r>
        <w:rPr>
          <w:rFonts w:ascii="Times New Roman"/>
          <w:b w:val="false"/>
          <w:i w:val="false"/>
          <w:color w:val="000000"/>
          <w:sz w:val="28"/>
        </w:rPr>
        <w:t>
      Қабылдау қызмет алушының тіркелген жері бойынша, жеделдетіп қызмет көрсетусіз "электрондық кезек" тәртібінде жүзеге асырылады, электрондық кезекті портал арқылы броньдауға болады.</w:t>
      </w:r>
    </w:p>
    <w:bookmarkEnd w:id="367"/>
    <w:bookmarkStart w:name="z398" w:id="368"/>
    <w:p>
      <w:pPr>
        <w:spacing w:after="0"/>
        <w:ind w:left="0"/>
        <w:jc w:val="both"/>
      </w:pPr>
      <w:r>
        <w:rPr>
          <w:rFonts w:ascii="Times New Roman"/>
          <w:b w:val="false"/>
          <w:i w:val="false"/>
          <w:color w:val="000000"/>
          <w:sz w:val="28"/>
        </w:rPr>
        <w:t>
      2) ауылдық округ әкімі – Қазақстан Республикасының Еңбек кодексіне сәйкес демалыс және мереке күндерінен басқа, дүйсенбіден бастап жұманы қоса алғанда, сағат 13.00-ден 14.00-ге дейінгі түскі үзіліспен сағат 9.00-ден 18.00-ге дейін.</w:t>
      </w:r>
    </w:p>
    <w:bookmarkEnd w:id="368"/>
    <w:bookmarkStart w:name="z399" w:id="369"/>
    <w:p>
      <w:pPr>
        <w:spacing w:after="0"/>
        <w:ind w:left="0"/>
        <w:jc w:val="both"/>
      </w:pPr>
      <w:r>
        <w:rPr>
          <w:rFonts w:ascii="Times New Roman"/>
          <w:b w:val="false"/>
          <w:i w:val="false"/>
          <w:color w:val="000000"/>
          <w:sz w:val="28"/>
        </w:rPr>
        <w:t>
      2. Көрсетілетін мемлекеттік қызметті нысаны: қағаз түрінде.</w:t>
      </w:r>
    </w:p>
    <w:bookmarkEnd w:id="369"/>
    <w:bookmarkStart w:name="z400" w:id="370"/>
    <w:p>
      <w:pPr>
        <w:spacing w:after="0"/>
        <w:ind w:left="0"/>
        <w:jc w:val="both"/>
      </w:pPr>
      <w:r>
        <w:rPr>
          <w:rFonts w:ascii="Times New Roman"/>
          <w:b w:val="false"/>
          <w:i w:val="false"/>
          <w:color w:val="000000"/>
          <w:sz w:val="28"/>
        </w:rPr>
        <w:t>
      3. Мемлекеттік қызметті көрсету нәтижесі - ауылдық елді мекендерде тұратын және жұмыс істейтін әлеуметтік сала мамандарына отын сатып алу бойынша әлеуметтік көмек тағайындау туралы хабарлама (бұдан әрі - мемлекеттік қызметті көрсету нәтижесі).</w:t>
      </w:r>
    </w:p>
    <w:bookmarkEnd w:id="370"/>
    <w:bookmarkStart w:name="z401" w:id="371"/>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371"/>
    <w:bookmarkStart w:name="z402" w:id="37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372"/>
    <w:bookmarkStart w:name="z403" w:id="373"/>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 көрсетілетін қызметті алушының (немесе нотариат куәландырған сенімхат бойынша оның өкіліні) еркін нысанда өтініш және келесі құжаттарды беруі болып табылады:</w:t>
      </w:r>
    </w:p>
    <w:bookmarkEnd w:id="373"/>
    <w:bookmarkStart w:name="z404" w:id="374"/>
    <w:p>
      <w:pPr>
        <w:spacing w:after="0"/>
        <w:ind w:left="0"/>
        <w:jc w:val="both"/>
      </w:pPr>
      <w:r>
        <w:rPr>
          <w:rFonts w:ascii="Times New Roman"/>
          <w:b w:val="false"/>
          <w:i w:val="false"/>
          <w:color w:val="000000"/>
          <w:sz w:val="28"/>
        </w:rPr>
        <w:t>
      көрсетілетін қызметті берушіге, ауылдық округ әкіміне не Мемлекеттік корпорацияға:</w:t>
      </w:r>
    </w:p>
    <w:bookmarkEnd w:id="374"/>
    <w:bookmarkStart w:name="z405" w:id="375"/>
    <w:p>
      <w:pPr>
        <w:spacing w:after="0"/>
        <w:ind w:left="0"/>
        <w:jc w:val="both"/>
      </w:pPr>
      <w:r>
        <w:rPr>
          <w:rFonts w:ascii="Times New Roman"/>
          <w:b w:val="false"/>
          <w:i w:val="false"/>
          <w:color w:val="000000"/>
          <w:sz w:val="28"/>
        </w:rPr>
        <w:t>
      1) жеке басты куәландыратын құжат (сәйкестендіру үшін талап етіледі);</w:t>
      </w:r>
    </w:p>
    <w:bookmarkEnd w:id="375"/>
    <w:bookmarkStart w:name="z406" w:id="376"/>
    <w:p>
      <w:pPr>
        <w:spacing w:after="0"/>
        <w:ind w:left="0"/>
        <w:jc w:val="both"/>
      </w:pPr>
      <w:r>
        <w:rPr>
          <w:rFonts w:ascii="Times New Roman"/>
          <w:b w:val="false"/>
          <w:i w:val="false"/>
          <w:color w:val="000000"/>
          <w:sz w:val="28"/>
        </w:rPr>
        <w:t>
      2) тұрғылықты тұратын жерi бойынша тіркелгенiн растайтын құжат (мекенжай анықтамасы не ауылдық округ әкімінің анықтамасы);</w:t>
      </w:r>
    </w:p>
    <w:bookmarkEnd w:id="376"/>
    <w:bookmarkStart w:name="z407" w:id="377"/>
    <w:p>
      <w:pPr>
        <w:spacing w:after="0"/>
        <w:ind w:left="0"/>
        <w:jc w:val="both"/>
      </w:pPr>
      <w:r>
        <w:rPr>
          <w:rFonts w:ascii="Times New Roman"/>
          <w:b w:val="false"/>
          <w:i w:val="false"/>
          <w:color w:val="000000"/>
          <w:sz w:val="28"/>
        </w:rPr>
        <w:t>
      3) жұмыс орнынан анықтама;</w:t>
      </w:r>
    </w:p>
    <w:bookmarkEnd w:id="377"/>
    <w:bookmarkStart w:name="z408" w:id="378"/>
    <w:p>
      <w:pPr>
        <w:spacing w:after="0"/>
        <w:ind w:left="0"/>
        <w:jc w:val="both"/>
      </w:pPr>
      <w:r>
        <w:rPr>
          <w:rFonts w:ascii="Times New Roman"/>
          <w:b w:val="false"/>
          <w:i w:val="false"/>
          <w:color w:val="000000"/>
          <w:sz w:val="28"/>
        </w:rPr>
        <w:t>
      4) екінші деңгейдегі банкте немесе банк операцияларын жүзеге асыруға тиісті лицензиясы бар ұйымдарда дербес шоты бар екенін растайтын құжат.</w:t>
      </w:r>
    </w:p>
    <w:bookmarkEnd w:id="378"/>
    <w:bookmarkStart w:name="z409" w:id="379"/>
    <w:p>
      <w:pPr>
        <w:spacing w:after="0"/>
        <w:ind w:left="0"/>
        <w:jc w:val="both"/>
      </w:pPr>
      <w:r>
        <w:rPr>
          <w:rFonts w:ascii="Times New Roman"/>
          <w:b w:val="false"/>
          <w:i w:val="false"/>
          <w:color w:val="000000"/>
          <w:sz w:val="28"/>
        </w:rPr>
        <w:t>
      Көрсетілген құжаттарда қамтылған ақпарат мемлекеттік ақпараттық жүйелерде расталған кезде көрсетілетін қызметті алушының жеке басын куәландыратын, тұрғылықты жері бойынша тіркелгенін растайтын құжаттарды ұсыну талап етілмейді.</w:t>
      </w:r>
    </w:p>
    <w:bookmarkEnd w:id="379"/>
    <w:bookmarkStart w:name="z410" w:id="380"/>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380"/>
    <w:bookmarkStart w:name="z411" w:id="381"/>
    <w:p>
      <w:pPr>
        <w:spacing w:after="0"/>
        <w:ind w:left="0"/>
        <w:jc w:val="both"/>
      </w:pPr>
      <w:r>
        <w:rPr>
          <w:rFonts w:ascii="Times New Roman"/>
          <w:b w:val="false"/>
          <w:i w:val="false"/>
          <w:color w:val="000000"/>
          <w:sz w:val="28"/>
        </w:rPr>
        <w:t>
      1) көрсетілетін қызметті берушінің қызметкері көрсетілетін қызметті беруші, Мемлекеттік корпорация не ауылдық округ әкімі ұсынған құжаттарды қабылдап, тіркеуді жүзеге асырады, не тапсырылатын құжаттар тізіліміне (Мемлекеттік корпорация не ауылдық округ әкімі арқылы көрсетілетін қызметті берушіге жүгінгенде) құжаттарды алғандығы туралы белгі қояды,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- 30 (отыз) минут.</w:t>
      </w:r>
    </w:p>
    <w:bookmarkEnd w:id="381"/>
    <w:bookmarkStart w:name="z412" w:id="382"/>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береді - 2 (екі) сағат;</w:t>
      </w:r>
    </w:p>
    <w:bookmarkEnd w:id="382"/>
    <w:bookmarkStart w:name="z413" w:id="383"/>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көрсетілетін қызметті берушінің жауапты орындаушысына орындау үшін береді -1 (бір) жұмыс күні;</w:t>
      </w:r>
    </w:p>
    <w:bookmarkEnd w:id="383"/>
    <w:bookmarkStart w:name="z414" w:id="384"/>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- 7 (жеті) жұмыс күні, (құжаттар Мемлекеттік корпорациядан түскен жағдайда - 6 (алты) жұмыс күні);</w:t>
      </w:r>
    </w:p>
    <w:bookmarkEnd w:id="384"/>
    <w:bookmarkStart w:name="z415" w:id="385"/>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жобасына қол қояды, көрсетілетін қызметті алушыға беру үшін көрсетілетін қызметті берушінің жауапты орындаушысына береді - 1 (бір) жұмыс күні;</w:t>
      </w:r>
    </w:p>
    <w:bookmarkEnd w:id="385"/>
    <w:bookmarkStart w:name="z416" w:id="386"/>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 көрсетілетін қызметті алушыға береді, Мемлекеттік корпорацияға не ауылдық округ әкіміне жібереді - 30 (отыз) минут.</w:t>
      </w:r>
    </w:p>
    <w:bookmarkEnd w:id="386"/>
    <w:bookmarkStart w:name="z417" w:id="387"/>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387"/>
    <w:bookmarkStart w:name="z418" w:id="388"/>
    <w:p>
      <w:pPr>
        <w:spacing w:after="0"/>
        <w:ind w:left="0"/>
        <w:jc w:val="both"/>
      </w:pPr>
      <w:r>
        <w:rPr>
          <w:rFonts w:ascii="Times New Roman"/>
          <w:b w:val="false"/>
          <w:i w:val="false"/>
          <w:color w:val="000000"/>
          <w:sz w:val="28"/>
        </w:rPr>
        <w:t>
      1) құжаттарды тіркеу;</w:t>
      </w:r>
    </w:p>
    <w:bookmarkEnd w:id="388"/>
    <w:bookmarkStart w:name="z419" w:id="389"/>
    <w:p>
      <w:pPr>
        <w:spacing w:after="0"/>
        <w:ind w:left="0"/>
        <w:jc w:val="both"/>
      </w:pPr>
      <w:r>
        <w:rPr>
          <w:rFonts w:ascii="Times New Roman"/>
          <w:b w:val="false"/>
          <w:i w:val="false"/>
          <w:color w:val="000000"/>
          <w:sz w:val="28"/>
        </w:rPr>
        <w:t>
      2) көрсетілетін қызметті беруші басшысының бұрыштама қоюы;</w:t>
      </w:r>
    </w:p>
    <w:bookmarkEnd w:id="389"/>
    <w:bookmarkStart w:name="z420" w:id="390"/>
    <w:p>
      <w:pPr>
        <w:spacing w:after="0"/>
        <w:ind w:left="0"/>
        <w:jc w:val="both"/>
      </w:pPr>
      <w:r>
        <w:rPr>
          <w:rFonts w:ascii="Times New Roman"/>
          <w:b w:val="false"/>
          <w:i w:val="false"/>
          <w:color w:val="000000"/>
          <w:sz w:val="28"/>
        </w:rPr>
        <w:t>
      3) мемлекеттік қызметті көрсету нәтижесі жобасы;</w:t>
      </w:r>
    </w:p>
    <w:bookmarkEnd w:id="390"/>
    <w:bookmarkStart w:name="z421" w:id="391"/>
    <w:p>
      <w:pPr>
        <w:spacing w:after="0"/>
        <w:ind w:left="0"/>
        <w:jc w:val="both"/>
      </w:pPr>
      <w:r>
        <w:rPr>
          <w:rFonts w:ascii="Times New Roman"/>
          <w:b w:val="false"/>
          <w:i w:val="false"/>
          <w:color w:val="000000"/>
          <w:sz w:val="28"/>
        </w:rPr>
        <w:t>
      4) мемлекеттік қызметті көрсету нәтижесіне қол қою;</w:t>
      </w:r>
    </w:p>
    <w:bookmarkEnd w:id="391"/>
    <w:bookmarkStart w:name="z422" w:id="392"/>
    <w:p>
      <w:pPr>
        <w:spacing w:after="0"/>
        <w:ind w:left="0"/>
        <w:jc w:val="both"/>
      </w:pPr>
      <w:r>
        <w:rPr>
          <w:rFonts w:ascii="Times New Roman"/>
          <w:b w:val="false"/>
          <w:i w:val="false"/>
          <w:color w:val="000000"/>
          <w:sz w:val="28"/>
        </w:rPr>
        <w:t>
      5) мемлекеттік қызметті көрсету нәтижесін көрсетілетін қызметті алушыға беру не Мемлекеттік корпорацияға немесе ауылдық округ әкіміне жіберу.</w:t>
      </w:r>
    </w:p>
    <w:bookmarkEnd w:id="392"/>
    <w:bookmarkStart w:name="z423" w:id="393"/>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393"/>
    <w:bookmarkStart w:name="z424" w:id="39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94"/>
    <w:bookmarkStart w:name="z425" w:id="395"/>
    <w:p>
      <w:pPr>
        <w:spacing w:after="0"/>
        <w:ind w:left="0"/>
        <w:jc w:val="both"/>
      </w:pPr>
      <w:r>
        <w:rPr>
          <w:rFonts w:ascii="Times New Roman"/>
          <w:b w:val="false"/>
          <w:i w:val="false"/>
          <w:color w:val="000000"/>
          <w:sz w:val="28"/>
        </w:rPr>
        <w:t>
      1) көрсетілетін қызметті берушінің қызметкері;</w:t>
      </w:r>
    </w:p>
    <w:bookmarkEnd w:id="395"/>
    <w:bookmarkStart w:name="z426" w:id="396"/>
    <w:p>
      <w:pPr>
        <w:spacing w:after="0"/>
        <w:ind w:left="0"/>
        <w:jc w:val="both"/>
      </w:pPr>
      <w:r>
        <w:rPr>
          <w:rFonts w:ascii="Times New Roman"/>
          <w:b w:val="false"/>
          <w:i w:val="false"/>
          <w:color w:val="000000"/>
          <w:sz w:val="28"/>
        </w:rPr>
        <w:t>
      2) көрсетілетін қызметті берушінің басшысы;</w:t>
      </w:r>
    </w:p>
    <w:bookmarkEnd w:id="396"/>
    <w:bookmarkStart w:name="z427" w:id="397"/>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397"/>
    <w:bookmarkStart w:name="z428" w:id="398"/>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398"/>
    <w:bookmarkStart w:name="z429" w:id="399"/>
    <w:p>
      <w:pPr>
        <w:spacing w:after="0"/>
        <w:ind w:left="0"/>
        <w:jc w:val="both"/>
      </w:pPr>
      <w:r>
        <w:rPr>
          <w:rFonts w:ascii="Times New Roman"/>
          <w:b w:val="false"/>
          <w:i w:val="false"/>
          <w:color w:val="000000"/>
          <w:sz w:val="28"/>
        </w:rPr>
        <w:t>
      1) көрсетілетін қызметті берушінің қызметкері құжаттарды қабылдауды және тіркеуді жүзеге асырады - 30 (отыз) минут.</w:t>
      </w:r>
    </w:p>
    <w:bookmarkEnd w:id="399"/>
    <w:bookmarkStart w:name="z430" w:id="400"/>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беруді жүзеге асырады - 2 (екі) сағат;</w:t>
      </w:r>
    </w:p>
    <w:bookmarkEnd w:id="400"/>
    <w:bookmarkStart w:name="z431" w:id="401"/>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құжаттарды көрсетілетін қызметті берушінің жауапты орындаушысына береді - 1 (бір) жұмыс күні;</w:t>
      </w:r>
    </w:p>
    <w:bookmarkEnd w:id="401"/>
    <w:bookmarkStart w:name="z432" w:id="402"/>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қызметті көрсету нәтижесінің жобасын дайындайды, оны шешім қабылдау үшін көрсетілетін қызметті берушінің басшысына жібереді -7 (жеті) жұмыс күні, (құжаттар Мемлекеттік корпорациядан түскен жағдайда - 6 (алты) жұмыс күні);</w:t>
      </w:r>
    </w:p>
    <w:bookmarkEnd w:id="402"/>
    <w:bookmarkStart w:name="z433" w:id="403"/>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жобасына қол қояды, көрсетілетін қызметті алушыға беру үшін көрсетілетін қызметті берушінің жауапты орындаушысына береді - 1 (бір) жұмыс күні;</w:t>
      </w:r>
    </w:p>
    <w:bookmarkEnd w:id="403"/>
    <w:bookmarkStart w:name="z434" w:id="404"/>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 көрсетілетін қызметті алушыға береді не Мемлекеттік корпорацияға немесе ауылдық округ әкіміне жібереді - 30 (отыз) минут.</w:t>
      </w:r>
    </w:p>
    <w:bookmarkEnd w:id="404"/>
    <w:bookmarkStart w:name="z435" w:id="405"/>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405"/>
    <w:bookmarkStart w:name="z436" w:id="406"/>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406"/>
    <w:bookmarkStart w:name="z437" w:id="407"/>
    <w:p>
      <w:pPr>
        <w:spacing w:after="0"/>
        <w:ind w:left="0"/>
        <w:jc w:val="both"/>
      </w:pPr>
      <w:r>
        <w:rPr>
          <w:rFonts w:ascii="Times New Roman"/>
          <w:b w:val="false"/>
          <w:i w:val="false"/>
          <w:color w:val="000000"/>
          <w:sz w:val="28"/>
        </w:rPr>
        <w:t>
      9. Мемлекеттік қызмет "электрондық үкімет" веб-порталы арқылы көрсетілмейді.</w:t>
      </w:r>
    </w:p>
    <w:bookmarkEnd w:id="407"/>
    <w:bookmarkStart w:name="z438" w:id="408"/>
    <w:p>
      <w:pPr>
        <w:spacing w:after="0"/>
        <w:ind w:left="0"/>
        <w:jc w:val="both"/>
      </w:pPr>
      <w:r>
        <w:rPr>
          <w:rFonts w:ascii="Times New Roman"/>
          <w:b w:val="false"/>
          <w:i w:val="false"/>
          <w:color w:val="000000"/>
          <w:sz w:val="28"/>
        </w:rPr>
        <w:t>
      Мемлекеттік корпорацияға жүгіну тәртібін сипаттау, көрсетілетін қызметті алушының сұрау салуын өңдеу ұзақтығы:</w:t>
      </w:r>
    </w:p>
    <w:bookmarkEnd w:id="408"/>
    <w:bookmarkStart w:name="z439" w:id="409"/>
    <w:p>
      <w:pPr>
        <w:spacing w:after="0"/>
        <w:ind w:left="0"/>
        <w:jc w:val="both"/>
      </w:pPr>
      <w:r>
        <w:rPr>
          <w:rFonts w:ascii="Times New Roman"/>
          <w:b w:val="false"/>
          <w:i w:val="false"/>
          <w:color w:val="000000"/>
          <w:sz w:val="28"/>
        </w:rPr>
        <w:t>
      1) Мемлекеттік корпорация қызметкері өтініштің дұрыс толтырылуын және ұсынылған құжаттардың толықтығын тексереді - 5 (бес) минут.</w:t>
      </w:r>
    </w:p>
    <w:bookmarkEnd w:id="409"/>
    <w:bookmarkStart w:name="z440" w:id="410"/>
    <w:p>
      <w:pPr>
        <w:spacing w:after="0"/>
        <w:ind w:left="0"/>
        <w:jc w:val="both"/>
      </w:pPr>
      <w:r>
        <w:rPr>
          <w:rFonts w:ascii="Times New Roman"/>
          <w:b w:val="false"/>
          <w:i w:val="false"/>
          <w:color w:val="000000"/>
          <w:sz w:val="28"/>
        </w:rPr>
        <w:t>
      Көрсетілетін қызметті алушы осы мемлекеттік көрсетілетін қызмет регламентінің 4-тармағында көзделген тізбеге сәйкес құжаттардың толық емес топтамасын және (немесе) қолданылу мерзімі өткен құжаттарды ұсынған жағдайларда, Мемлекеттік корпорация қызметкері мемлекеттік көрсетілетін қызмет стандартына қосымшаға сәйкес нысан бойынша құжаттарды қабылдаудан бас тарту туралы қолхат береді.</w:t>
      </w:r>
    </w:p>
    <w:bookmarkEnd w:id="410"/>
    <w:bookmarkStart w:name="z441" w:id="411"/>
    <w:p>
      <w:pPr>
        <w:spacing w:after="0"/>
        <w:ind w:left="0"/>
        <w:jc w:val="both"/>
      </w:pPr>
      <w:r>
        <w:rPr>
          <w:rFonts w:ascii="Times New Roman"/>
          <w:b w:val="false"/>
          <w:i w:val="false"/>
          <w:color w:val="000000"/>
          <w:sz w:val="28"/>
        </w:rPr>
        <w:t>
      2) Мемлекеттік корпорация қызметкері өтінішті "Халыққа қызмет көрсету орталықтарына арналған ықпалдастырылған ақпараттық жүйе" ақпараттық жүйесінде тіркеп,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көрсетілетін қызметті алушыға тіркелген күні мен мемлекеттік қызметті алатын күні, құжаттарды қабылдаған адамның тегі мен аты-жөні көрсетілген қолхат береді - 15 (он бес) минут;</w:t>
      </w:r>
    </w:p>
    <w:bookmarkEnd w:id="411"/>
    <w:bookmarkStart w:name="z442" w:id="412"/>
    <w:p>
      <w:pPr>
        <w:spacing w:after="0"/>
        <w:ind w:left="0"/>
        <w:jc w:val="both"/>
      </w:pPr>
      <w:r>
        <w:rPr>
          <w:rFonts w:ascii="Times New Roman"/>
          <w:b w:val="false"/>
          <w:i w:val="false"/>
          <w:color w:val="000000"/>
          <w:sz w:val="28"/>
        </w:rPr>
        <w:t>
      3) Мемлекеттік корпорация қызметкері құжаттарды дайындап, курьерлік және осыған өкілеттік берілген өзге де байланыс арқылы көрсетілетін қызметті берушіге жібереді - 1 (бір) жұмыс күні;</w:t>
      </w:r>
    </w:p>
    <w:bookmarkEnd w:id="412"/>
    <w:bookmarkStart w:name="z443" w:id="413"/>
    <w:p>
      <w:pPr>
        <w:spacing w:after="0"/>
        <w:ind w:left="0"/>
        <w:jc w:val="both"/>
      </w:pPr>
      <w:r>
        <w:rPr>
          <w:rFonts w:ascii="Times New Roman"/>
          <w:b w:val="false"/>
          <w:i w:val="false"/>
          <w:color w:val="000000"/>
          <w:sz w:val="28"/>
        </w:rPr>
        <w:t>
      4) көрсетілетін қызметті беруші мемлекеттік қызметті көрсету және Мемлекеттік корпорацияға жіберу процесінде көрсетілетін қызметті берушінің құрылымдық бөлімшелерінің (қызметкерлерінің) өзара іс-қимылы тәртібінің сипаттамасына сәйкес процедураларды (іс-әрекетті) жүзеге асырады – 8 (сегіз) жұмыс күні.</w:t>
      </w:r>
    </w:p>
    <w:bookmarkEnd w:id="413"/>
    <w:bookmarkStart w:name="z444" w:id="414"/>
    <w:p>
      <w:pPr>
        <w:spacing w:after="0"/>
        <w:ind w:left="0"/>
        <w:jc w:val="both"/>
      </w:pPr>
      <w:r>
        <w:rPr>
          <w:rFonts w:ascii="Times New Roman"/>
          <w:b w:val="false"/>
          <w:i w:val="false"/>
          <w:color w:val="000000"/>
          <w:sz w:val="28"/>
        </w:rPr>
        <w:t>
      5) Мемлекеттік корпорация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- 20 (жиырма) минут.</w:t>
      </w:r>
    </w:p>
    <w:bookmarkEnd w:id="414"/>
    <w:bookmarkStart w:name="z445" w:id="415"/>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415"/>
    <w:bookmarkStart w:name="z446" w:id="416"/>
    <w:p>
      <w:pPr>
        <w:spacing w:after="0"/>
        <w:ind w:left="0"/>
        <w:jc w:val="both"/>
      </w:pPr>
      <w:r>
        <w:rPr>
          <w:rFonts w:ascii="Times New Roman"/>
          <w:b w:val="false"/>
          <w:i w:val="false"/>
          <w:color w:val="000000"/>
          <w:sz w:val="28"/>
        </w:rPr>
        <w:t>
      10. Ауылдық округ әкіміне жүгіну тәртібін сипаттау, көрсетілетін қызметті алушының сұрау салуын өңдеу ұзақтығы:</w:t>
      </w:r>
    </w:p>
    <w:bookmarkEnd w:id="416"/>
    <w:bookmarkStart w:name="z447" w:id="417"/>
    <w:p>
      <w:pPr>
        <w:spacing w:after="0"/>
        <w:ind w:left="0"/>
        <w:jc w:val="both"/>
      </w:pPr>
      <w:r>
        <w:rPr>
          <w:rFonts w:ascii="Times New Roman"/>
          <w:b w:val="false"/>
          <w:i w:val="false"/>
          <w:color w:val="000000"/>
          <w:sz w:val="28"/>
        </w:rPr>
        <w:t>
      1) ауылдық округ әкімі көрсетілетін қызметті алушы ұсынған құжаттарды қабылдайды, оларды тіркеуді жүзеге асырады - 30 (отыз) минут;</w:t>
      </w:r>
    </w:p>
    <w:bookmarkEnd w:id="417"/>
    <w:bookmarkStart w:name="z448" w:id="418"/>
    <w:p>
      <w:pPr>
        <w:spacing w:after="0"/>
        <w:ind w:left="0"/>
        <w:jc w:val="both"/>
      </w:pPr>
      <w:r>
        <w:rPr>
          <w:rFonts w:ascii="Times New Roman"/>
          <w:b w:val="false"/>
          <w:i w:val="false"/>
          <w:color w:val="000000"/>
          <w:sz w:val="28"/>
        </w:rPr>
        <w:t>
      2) ауылдық округ әкімі құжаттарды көрсетілетін қызметті берушінің қызметкеріне құжаттарды береді -5 (бес) жұмыс күні;</w:t>
      </w:r>
    </w:p>
    <w:bookmarkEnd w:id="418"/>
    <w:bookmarkStart w:name="z449" w:id="419"/>
    <w:p>
      <w:pPr>
        <w:spacing w:after="0"/>
        <w:ind w:left="0"/>
        <w:jc w:val="both"/>
      </w:pPr>
      <w:r>
        <w:rPr>
          <w:rFonts w:ascii="Times New Roman"/>
          <w:b w:val="false"/>
          <w:i w:val="false"/>
          <w:color w:val="000000"/>
          <w:sz w:val="28"/>
        </w:rPr>
        <w:t>
      3) көрсетілетін қызметті беруші мемлекеттік қызметті көрсету және ауылдық округ әкіміне жіберу процесінде көрсетілетін қызметті берушінің құрылымдық бөлімшелерінің (қызметкерлерінің) өзара іс-қимылы тәртібінің сипаттамасына сәйкес процедураларды (іс-әрекетті) жүзеге асырады – 8 (сегіз) жұмыс күні.</w:t>
      </w:r>
    </w:p>
    <w:bookmarkEnd w:id="419"/>
    <w:bookmarkStart w:name="z450" w:id="420"/>
    <w:p>
      <w:pPr>
        <w:spacing w:after="0"/>
        <w:ind w:left="0"/>
        <w:jc w:val="both"/>
      </w:pPr>
      <w:r>
        <w:rPr>
          <w:rFonts w:ascii="Times New Roman"/>
          <w:b w:val="false"/>
          <w:i w:val="false"/>
          <w:color w:val="000000"/>
          <w:sz w:val="28"/>
        </w:rPr>
        <w:t>
      4) ауылдық округ әкімі мемлекеттік қызметті көрсету нәтижесін көрсетілетін қызметті алушыға береді- 30 (отыз) минут.</w:t>
      </w:r>
    </w:p>
    <w:bookmarkEnd w:id="420"/>
    <w:bookmarkStart w:name="z451" w:id="421"/>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421"/>
    <w:bookmarkStart w:name="z452" w:id="422"/>
    <w:p>
      <w:pPr>
        <w:spacing w:after="0"/>
        <w:ind w:left="0"/>
        <w:jc w:val="both"/>
      </w:pPr>
      <w:r>
        <w:rPr>
          <w:rFonts w:ascii="Times New Roman"/>
          <w:b w:val="false"/>
          <w:i w:val="false"/>
          <w:color w:val="000000"/>
          <w:sz w:val="28"/>
        </w:rPr>
        <w:t>
      11. Өзіне-өзі қызмет көрсетуді, өз бетінше жүріп-тұруды, бағдарлауды жүзеге асыру қабілетін немесе мүмкіндігін заңнамада белгіленген тәртіппен толық немесе ішінара жоғалтқан көрсетілетін қызметті алушылар "1414", 8 800 080 77 77 Бірыңғай байланыс орталығы арқылы жүгінгенде, мемлекеттік қызмет көрсету үшін құжаттарды қабылдауды Мемлекеттік корпорацияның қызметкері тұрғылықты жеріне барып жүргізеді.</w:t>
      </w:r>
    </w:p>
    <w:bookmarkEnd w:id="422"/>
    <w:bookmarkStart w:name="z453" w:id="423"/>
    <w:p>
      <w:pPr>
        <w:spacing w:after="0"/>
        <w:ind w:left="0"/>
        <w:jc w:val="both"/>
      </w:pPr>
      <w:r>
        <w:rPr>
          <w:rFonts w:ascii="Times New Roman"/>
          <w:b w:val="false"/>
          <w:i w:val="false"/>
          <w:color w:val="000000"/>
          <w:sz w:val="28"/>
        </w:rPr>
        <w:t>
      Мемлекеттік қызмет көрсету орындарының мекенжайлары:</w:t>
      </w:r>
    </w:p>
    <w:bookmarkEnd w:id="423"/>
    <w:bookmarkStart w:name="z454" w:id="424"/>
    <w:p>
      <w:pPr>
        <w:spacing w:after="0"/>
        <w:ind w:left="0"/>
        <w:jc w:val="both"/>
      </w:pPr>
      <w:r>
        <w:rPr>
          <w:rFonts w:ascii="Times New Roman"/>
          <w:b w:val="false"/>
          <w:i w:val="false"/>
          <w:color w:val="000000"/>
          <w:sz w:val="28"/>
        </w:rPr>
        <w:t>
      1) Министрліктің www.enbek.gov.kz интернет-ресурсында, "Мемлекеттік көрсетілетін қызметтер" бөлімінде;</w:t>
      </w:r>
    </w:p>
    <w:bookmarkEnd w:id="424"/>
    <w:bookmarkStart w:name="z455" w:id="425"/>
    <w:p>
      <w:pPr>
        <w:spacing w:after="0"/>
        <w:ind w:left="0"/>
        <w:jc w:val="both"/>
      </w:pPr>
      <w:r>
        <w:rPr>
          <w:rFonts w:ascii="Times New Roman"/>
          <w:b w:val="false"/>
          <w:i w:val="false"/>
          <w:color w:val="000000"/>
          <w:sz w:val="28"/>
        </w:rPr>
        <w:t>
      2) Мемлекеттік корпорацияның www.gov4c.kz интернет-ресурсында орналастырылған.</w:t>
      </w:r>
    </w:p>
    <w:bookmarkEnd w:id="425"/>
    <w:bookmarkStart w:name="z456" w:id="426"/>
    <w:p>
      <w:pPr>
        <w:spacing w:after="0"/>
        <w:ind w:left="0"/>
        <w:jc w:val="both"/>
      </w:pPr>
      <w:r>
        <w:rPr>
          <w:rFonts w:ascii="Times New Roman"/>
          <w:b w:val="false"/>
          <w:i w:val="false"/>
          <w:color w:val="000000"/>
          <w:sz w:val="28"/>
        </w:rPr>
        <w:t>
      Мемлекеттік қызметті көрсету мәселелері жөніндегі анықтамалық қызметтердің байланыс телефондары – www.con.gov.kz интернет-ресурсында көрсетілген.</w:t>
      </w:r>
    </w:p>
    <w:bookmarkEnd w:id="4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регламентіне 1-қосымша</w:t>
            </w:r>
          </w:p>
        </w:tc>
      </w:tr>
    </w:tbl>
    <w:bookmarkStart w:name="z458" w:id="427"/>
    <w:p>
      <w:pPr>
        <w:spacing w:after="0"/>
        <w:ind w:left="0"/>
        <w:jc w:val="left"/>
      </w:pPr>
      <w:r>
        <w:rPr>
          <w:rFonts w:ascii="Times New Roman"/>
          <w:b/>
          <w:i w:val="false"/>
          <w:color w:val="000000"/>
        </w:rPr>
        <w:t xml:space="preserve"> Көрсетілетін қызметті берушілердің мекенжайы</w:t>
      </w:r>
    </w:p>
    <w:bookmarkEnd w:id="4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
        <w:gridCol w:w="1612"/>
        <w:gridCol w:w="2671"/>
        <w:gridCol w:w="2410"/>
        <w:gridCol w:w="5176"/>
      </w:tblGrid>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428"/>
          <w:p>
            <w:pPr>
              <w:spacing w:after="20"/>
              <w:ind w:left="20"/>
              <w:jc w:val="both"/>
            </w:pPr>
            <w:r>
              <w:rPr>
                <w:rFonts w:ascii="Times New Roman"/>
                <w:b w:val="false"/>
                <w:i w:val="false"/>
                <w:color w:val="000000"/>
                <w:sz w:val="20"/>
              </w:rPr>
              <w:t>
Р/с №</w:t>
            </w:r>
          </w:p>
          <w:bookmarkEnd w:id="428"/>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және мемлекеттік қызметті көрсету нәтижесін беру уақыты</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 w:id="429"/>
          <w:p>
            <w:pPr>
              <w:spacing w:after="20"/>
              <w:ind w:left="20"/>
              <w:jc w:val="both"/>
            </w:pPr>
            <w:r>
              <w:rPr>
                <w:rFonts w:ascii="Times New Roman"/>
                <w:b w:val="false"/>
                <w:i w:val="false"/>
                <w:color w:val="000000"/>
                <w:sz w:val="20"/>
              </w:rPr>
              <w:t>
1</w:t>
            </w:r>
          </w:p>
          <w:bookmarkEnd w:id="429"/>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150100, Солтүстік Қазақстан облысы, Айыртау ауданы, Саумалкөл ауылы, Шоқан Уәлиханов көшесі, 42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 w:id="430"/>
          <w:p>
            <w:pPr>
              <w:spacing w:after="20"/>
              <w:ind w:left="20"/>
              <w:jc w:val="both"/>
            </w:pPr>
            <w:r>
              <w:rPr>
                <w:rFonts w:ascii="Times New Roman"/>
                <w:b w:val="false"/>
                <w:i w:val="false"/>
                <w:color w:val="000000"/>
                <w:sz w:val="20"/>
              </w:rPr>
              <w:t>
2</w:t>
            </w:r>
          </w:p>
          <w:bookmarkEnd w:id="430"/>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 Солтүстік Қазақстан облысы, Ақжар ауданы, Талшық ауылы, Целинный көшесі, 13</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431"/>
          <w:p>
            <w:pPr>
              <w:spacing w:after="20"/>
              <w:ind w:left="20"/>
              <w:jc w:val="both"/>
            </w:pPr>
            <w:r>
              <w:rPr>
                <w:rFonts w:ascii="Times New Roman"/>
                <w:b w:val="false"/>
                <w:i w:val="false"/>
                <w:color w:val="000000"/>
                <w:sz w:val="20"/>
              </w:rPr>
              <w:t>
3</w:t>
            </w:r>
          </w:p>
          <w:bookmarkEnd w:id="431"/>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150300, Солтүстік Қазақстан облысы Аққайың ауданы, Смирнов ауылы, 9 мамыр көшесі, 67</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432"/>
          <w:p>
            <w:pPr>
              <w:spacing w:after="20"/>
              <w:ind w:left="20"/>
              <w:jc w:val="both"/>
            </w:pPr>
            <w:r>
              <w:rPr>
                <w:rFonts w:ascii="Times New Roman"/>
                <w:b w:val="false"/>
                <w:i w:val="false"/>
                <w:color w:val="000000"/>
                <w:sz w:val="20"/>
              </w:rPr>
              <w:t>
4</w:t>
            </w:r>
          </w:p>
          <w:bookmarkEnd w:id="432"/>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150500, Солтүстік Қазақстан облысы, Есіл ауданы, Явленка ауылы, Ленин көшесі, 20</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433"/>
          <w:p>
            <w:pPr>
              <w:spacing w:after="20"/>
              <w:ind w:left="20"/>
              <w:jc w:val="both"/>
            </w:pPr>
            <w:r>
              <w:rPr>
                <w:rFonts w:ascii="Times New Roman"/>
                <w:b w:val="false"/>
                <w:i w:val="false"/>
                <w:color w:val="000000"/>
                <w:sz w:val="20"/>
              </w:rPr>
              <w:t>
5</w:t>
            </w:r>
          </w:p>
          <w:bookmarkEnd w:id="433"/>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150600, Солтүстік Қазақстан облысы, Жамбыл ауданы, Пресновка ауылы, Дружба көшесі, 6</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434"/>
          <w:p>
            <w:pPr>
              <w:spacing w:after="20"/>
              <w:ind w:left="20"/>
              <w:jc w:val="both"/>
            </w:pPr>
            <w:r>
              <w:rPr>
                <w:rFonts w:ascii="Times New Roman"/>
                <w:b w:val="false"/>
                <w:i w:val="false"/>
                <w:color w:val="000000"/>
                <w:sz w:val="20"/>
              </w:rPr>
              <w:t>
6</w:t>
            </w:r>
          </w:p>
          <w:bookmarkEnd w:id="434"/>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150800, Солтүстік Қазақстан облысы, Мағжан Жұмабаев ауданы, Булаев қаласы, Киреев көшесі, 15</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435"/>
          <w:p>
            <w:pPr>
              <w:spacing w:after="20"/>
              <w:ind w:left="20"/>
              <w:jc w:val="both"/>
            </w:pPr>
            <w:r>
              <w:rPr>
                <w:rFonts w:ascii="Times New Roman"/>
                <w:b w:val="false"/>
                <w:i w:val="false"/>
                <w:color w:val="000000"/>
                <w:sz w:val="20"/>
              </w:rPr>
              <w:t>
7</w:t>
            </w:r>
          </w:p>
          <w:bookmarkEnd w:id="435"/>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 Солтүстік Қазақстан облысы, Қызылжар ауданы, Бескөл ауылы, Гагарин көшесі, 6а</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436"/>
          <w:p>
            <w:pPr>
              <w:spacing w:after="20"/>
              <w:ind w:left="20"/>
              <w:jc w:val="both"/>
            </w:pPr>
            <w:r>
              <w:rPr>
                <w:rFonts w:ascii="Times New Roman"/>
                <w:b w:val="false"/>
                <w:i w:val="false"/>
                <w:color w:val="000000"/>
                <w:sz w:val="20"/>
              </w:rPr>
              <w:t>
8</w:t>
            </w:r>
          </w:p>
          <w:bookmarkEnd w:id="436"/>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150900, Солтүстік Қазақстан облысы, Мамлют ауданы, Мамлют қаласы, Гуденко көшесі, 19</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437"/>
          <w:p>
            <w:pPr>
              <w:spacing w:after="20"/>
              <w:ind w:left="20"/>
              <w:jc w:val="both"/>
            </w:pPr>
            <w:r>
              <w:rPr>
                <w:rFonts w:ascii="Times New Roman"/>
                <w:b w:val="false"/>
                <w:i w:val="false"/>
                <w:color w:val="000000"/>
                <w:sz w:val="20"/>
              </w:rPr>
              <w:t>
9</w:t>
            </w:r>
          </w:p>
          <w:bookmarkEnd w:id="437"/>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 Солтүстік Қазақстан облысы, Ғабит Мүсірепов атындағы аудан, Новоишим ауылы, Школьный көшесі, 19</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438"/>
          <w:p>
            <w:pPr>
              <w:spacing w:after="20"/>
              <w:ind w:left="20"/>
              <w:jc w:val="both"/>
            </w:pPr>
            <w:r>
              <w:rPr>
                <w:rFonts w:ascii="Times New Roman"/>
                <w:b w:val="false"/>
                <w:i w:val="false"/>
                <w:color w:val="000000"/>
                <w:sz w:val="20"/>
              </w:rPr>
              <w:t>
10</w:t>
            </w:r>
          </w:p>
          <w:bookmarkEnd w:id="438"/>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 әкімдігінің жұмыспен қамту және әлеуметтік бағдарламалар бөлімі" коммуналдық мемлекеттік мекемесі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 Солтүстік Қазақстан облысы, Тайынша ауданы, Тайынша қаласы, Центральный бұрылыс, 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439"/>
          <w:p>
            <w:pPr>
              <w:spacing w:after="20"/>
              <w:ind w:left="20"/>
              <w:jc w:val="both"/>
            </w:pPr>
            <w:r>
              <w:rPr>
                <w:rFonts w:ascii="Times New Roman"/>
                <w:b w:val="false"/>
                <w:i w:val="false"/>
                <w:color w:val="000000"/>
                <w:sz w:val="20"/>
              </w:rPr>
              <w:t>
11</w:t>
            </w:r>
          </w:p>
          <w:bookmarkEnd w:id="439"/>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151100, Солтүстік Қазақстан облысы, Тимирязев ауданы, Тимирязево ауылы, Шоқан Уәлиханов көшесі, 1</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440"/>
          <w:p>
            <w:pPr>
              <w:spacing w:after="20"/>
              <w:ind w:left="20"/>
              <w:jc w:val="both"/>
            </w:pPr>
            <w:r>
              <w:rPr>
                <w:rFonts w:ascii="Times New Roman"/>
                <w:b w:val="false"/>
                <w:i w:val="false"/>
                <w:color w:val="000000"/>
                <w:sz w:val="20"/>
              </w:rPr>
              <w:t>
12</w:t>
            </w:r>
          </w:p>
          <w:bookmarkEnd w:id="440"/>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 Солтүстік Қазақстан облысы, Уәлиханов ауданы, Кішкенекөл ауылы, Уәлиханов көшесі, 82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 w:id="441"/>
          <w:p>
            <w:pPr>
              <w:spacing w:after="20"/>
              <w:ind w:left="20"/>
              <w:jc w:val="both"/>
            </w:pPr>
            <w:r>
              <w:rPr>
                <w:rFonts w:ascii="Times New Roman"/>
                <w:b w:val="false"/>
                <w:i w:val="false"/>
                <w:color w:val="000000"/>
                <w:sz w:val="20"/>
              </w:rPr>
              <w:t>
13</w:t>
            </w:r>
          </w:p>
          <w:bookmarkEnd w:id="441"/>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151300, Солтүстік Қазақстан облысы, Шал ақын ауданы, Сергеевка қаласы, Ыбыраев көшесі, 50</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442"/>
          <w:p>
            <w:pPr>
              <w:spacing w:after="20"/>
              <w:ind w:left="20"/>
              <w:jc w:val="both"/>
            </w:pPr>
            <w:r>
              <w:rPr>
                <w:rFonts w:ascii="Times New Roman"/>
                <w:b w:val="false"/>
                <w:i w:val="false"/>
                <w:color w:val="000000"/>
                <w:sz w:val="20"/>
              </w:rPr>
              <w:t>
14</w:t>
            </w:r>
          </w:p>
          <w:bookmarkEnd w:id="442"/>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150008, Солтүстік Қазақстан облысы, Петропавл қаласы, Театральный көшесі, 36</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443"/>
          <w:p>
            <w:pPr>
              <w:spacing w:after="20"/>
              <w:ind w:left="20"/>
              <w:jc w:val="both"/>
            </w:pPr>
            <w:r>
              <w:rPr>
                <w:rFonts w:ascii="Times New Roman"/>
                <w:b w:val="false"/>
                <w:i w:val="false"/>
                <w:color w:val="000000"/>
                <w:sz w:val="20"/>
              </w:rPr>
              <w:t>
14</w:t>
            </w:r>
          </w:p>
          <w:bookmarkEnd w:id="443"/>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150008, Солтүстік Қазақстан облысы, Петропавл қаласы, Театральный көшесі, 36</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жексенбі және мереке күндерiнен басқа, дүйсенбіден бастап жұманы қоса алғанда сағат 13.00-ден 14.30-ға дейінгі түскі үзіліспен сағат 9.00-ден 17.30-ға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регламентіне 2-қосымша</w:t>
            </w:r>
          </w:p>
        </w:tc>
      </w:tr>
    </w:tbl>
    <w:bookmarkStart w:name="z476" w:id="444"/>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w:t>
      </w:r>
    </w:p>
    <w:bookmarkEnd w:id="444"/>
    <w:bookmarkStart w:name="z477" w:id="445"/>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қызметін көрсетудің бизнес-процестерінің анықтамалығы</w:t>
      </w:r>
    </w:p>
    <w:bookmarkEnd w:id="445"/>
    <w:bookmarkStart w:name="z478" w:id="446"/>
    <w:p>
      <w:pPr>
        <w:spacing w:after="0"/>
        <w:ind w:left="0"/>
        <w:jc w:val="both"/>
      </w:pPr>
      <w:r>
        <w:rPr>
          <w:rFonts w:ascii="Times New Roman"/>
          <w:b w:val="false"/>
          <w:i w:val="false"/>
          <w:color w:val="000000"/>
          <w:sz w:val="28"/>
        </w:rPr>
        <w:t xml:space="preserve">
      </w:t>
      </w:r>
    </w:p>
    <w:bookmarkEnd w:id="446"/>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регламентіне 3-қосымша</w:t>
            </w:r>
          </w:p>
        </w:tc>
      </w:tr>
    </w:tbl>
    <w:bookmarkStart w:name="z480" w:id="447"/>
    <w:p>
      <w:pPr>
        <w:spacing w:after="0"/>
        <w:ind w:left="0"/>
        <w:jc w:val="left"/>
      </w:pPr>
      <w:r>
        <w:rPr>
          <w:rFonts w:ascii="Times New Roman"/>
          <w:b/>
          <w:i w:val="false"/>
          <w:color w:val="000000"/>
        </w:rPr>
        <w:t xml:space="preserve"> Мемлекеттік корпорация арқылы мемлекеттік қызмет көрсету кезінде</w:t>
      </w:r>
    </w:p>
    <w:bookmarkEnd w:id="447"/>
    <w:bookmarkStart w:name="z481" w:id="448"/>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қызметін көрсетудің бизнес-процестерінің анықтамалығы</w:t>
      </w:r>
    </w:p>
    <w:bookmarkEnd w:id="448"/>
    <w:bookmarkStart w:name="z482" w:id="449"/>
    <w:p>
      <w:pPr>
        <w:spacing w:after="0"/>
        <w:ind w:left="0"/>
        <w:jc w:val="both"/>
      </w:pPr>
      <w:r>
        <w:rPr>
          <w:rFonts w:ascii="Times New Roman"/>
          <w:b w:val="false"/>
          <w:i w:val="false"/>
          <w:color w:val="000000"/>
          <w:sz w:val="28"/>
        </w:rPr>
        <w:t xml:space="preserve">
      </w:t>
      </w:r>
    </w:p>
    <w:bookmarkEnd w:id="449"/>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"Ауылдық елді мекендерде тұратын және жұмыс істейтін әлеуметтік саламамандарына отын сатып алу бойынша әлеуметтік көмек тағайындау" мемлекеттік көрсетілетін қызмет регламентіне 4-қосымша</w:t>
            </w:r>
          </w:p>
        </w:tc>
      </w:tr>
    </w:tbl>
    <w:bookmarkStart w:name="z484" w:id="450"/>
    <w:p>
      <w:pPr>
        <w:spacing w:after="0"/>
        <w:ind w:left="0"/>
        <w:jc w:val="left"/>
      </w:pPr>
      <w:r>
        <w:rPr>
          <w:rFonts w:ascii="Times New Roman"/>
          <w:b/>
          <w:i w:val="false"/>
          <w:color w:val="000000"/>
        </w:rPr>
        <w:t xml:space="preserve"> Ауылдық округ әкімі арқылы мемлекеттік қызмет көрсету кезінде:</w:t>
      </w:r>
    </w:p>
    <w:bookmarkEnd w:id="450"/>
    <w:bookmarkStart w:name="z485" w:id="451"/>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қызметін көрсетудің бизнес-процестерінің анықтамалығы</w:t>
      </w:r>
    </w:p>
    <w:bookmarkEnd w:id="451"/>
    <w:bookmarkStart w:name="z486" w:id="452"/>
    <w:p>
      <w:pPr>
        <w:spacing w:after="0"/>
        <w:ind w:left="0"/>
        <w:jc w:val="both"/>
      </w:pPr>
      <w:r>
        <w:rPr>
          <w:rFonts w:ascii="Times New Roman"/>
          <w:b w:val="false"/>
          <w:i w:val="false"/>
          <w:color w:val="000000"/>
          <w:sz w:val="28"/>
        </w:rPr>
        <w:t xml:space="preserve">
      </w:t>
      </w:r>
    </w:p>
    <w:bookmarkEnd w:id="452"/>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7" w:id="453"/>
    <w:p>
      <w:pPr>
        <w:spacing w:after="0"/>
        <w:ind w:left="0"/>
        <w:jc w:val="both"/>
      </w:pPr>
      <w:r>
        <w:rPr>
          <w:rFonts w:ascii="Times New Roman"/>
          <w:b w:val="false"/>
          <w:i w:val="false"/>
          <w:color w:val="000000"/>
          <w:sz w:val="28"/>
        </w:rPr>
        <w:t>
      Шартты белгілер:</w:t>
      </w:r>
    </w:p>
    <w:bookmarkEnd w:id="453"/>
    <w:bookmarkStart w:name="z488" w:id="454"/>
    <w:p>
      <w:pPr>
        <w:spacing w:after="0"/>
        <w:ind w:left="0"/>
        <w:jc w:val="both"/>
      </w:pPr>
      <w:r>
        <w:rPr>
          <w:rFonts w:ascii="Times New Roman"/>
          <w:b w:val="false"/>
          <w:i w:val="false"/>
          <w:color w:val="000000"/>
          <w:sz w:val="28"/>
        </w:rPr>
        <w:t xml:space="preserve">
      </w:t>
      </w:r>
    </w:p>
    <w:bookmarkEnd w:id="454"/>
    <w:p>
      <w:pPr>
        <w:spacing w:after="0"/>
        <w:ind w:left="0"/>
        <w:jc w:val="both"/>
      </w:pPr>
      <w:r>
        <w:drawing>
          <wp:inline distT="0" distB="0" distL="0" distR="0">
            <wp:extent cx="7810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2018 жылғы 28 мамырдағы № 149 қаулысына 5-қосымша</w:t>
            </w:r>
          </w:p>
        </w:tc>
      </w:tr>
    </w:tbl>
    <w:bookmarkStart w:name="z490" w:id="455"/>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көрсетілетін қызмет регламенті</w:t>
      </w:r>
    </w:p>
    <w:bookmarkEnd w:id="455"/>
    <w:bookmarkStart w:name="z491" w:id="456"/>
    <w:p>
      <w:pPr>
        <w:spacing w:after="0"/>
        <w:ind w:left="0"/>
        <w:jc w:val="left"/>
      </w:pPr>
      <w:r>
        <w:rPr>
          <w:rFonts w:ascii="Times New Roman"/>
          <w:b/>
          <w:i w:val="false"/>
          <w:color w:val="000000"/>
        </w:rPr>
        <w:t xml:space="preserve"> 1. Жалпы ережелер</w:t>
      </w:r>
    </w:p>
    <w:bookmarkEnd w:id="456"/>
    <w:bookmarkStart w:name="z492" w:id="457"/>
    <w:p>
      <w:pPr>
        <w:spacing w:after="0"/>
        <w:ind w:left="0"/>
        <w:jc w:val="both"/>
      </w:pPr>
      <w:r>
        <w:rPr>
          <w:rFonts w:ascii="Times New Roman"/>
          <w:b w:val="false"/>
          <w:i w:val="false"/>
          <w:color w:val="000000"/>
          <w:sz w:val="28"/>
        </w:rPr>
        <w:t xml:space="preserve">
      1. "Мүгедек балаларды үйде оқытуға жұмсалған шығындарды өтеу" мемлекеттік көрсетілетін қызмет регламенті (бұдан әрі –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"Мүгедек балаларды үйде оқытуға жұмсалған шығындарды өтеу" мемлекеттік көрсетілетін қызмет стандартына (бұдан әрі – мемлекеттік көрсетілетін қызмет стандарты) сәйкес әзірленген.</w:t>
      </w:r>
    </w:p>
    <w:bookmarkEnd w:id="457"/>
    <w:bookmarkStart w:name="z493" w:id="458"/>
    <w:p>
      <w:pPr>
        <w:spacing w:after="0"/>
        <w:ind w:left="0"/>
        <w:jc w:val="both"/>
      </w:pPr>
      <w:r>
        <w:rPr>
          <w:rFonts w:ascii="Times New Roman"/>
          <w:b w:val="false"/>
          <w:i w:val="false"/>
          <w:color w:val="000000"/>
          <w:sz w:val="28"/>
        </w:rPr>
        <w:t>
      "Мүгедек балаларды үйде оқытуға жұмсалған шығындарды өтеу" мемлекеттік көрсетілетін қызметі (бұдан әрі – мемлекеттік көрсетілетін қызмет) аудандардың және облыстық маңызы бар қаланың жергілікті атқарушы органдарымен (бұдан әрі – көрсетілетін қызметті беруші) көрсетіледі.</w:t>
      </w:r>
    </w:p>
    <w:bookmarkEnd w:id="458"/>
    <w:bookmarkStart w:name="z494" w:id="459"/>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459"/>
    <w:bookmarkStart w:name="z495" w:id="460"/>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460"/>
    <w:bookmarkStart w:name="z496" w:id="461"/>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461"/>
    <w:bookmarkStart w:name="z497" w:id="462"/>
    <w:p>
      <w:pPr>
        <w:spacing w:after="0"/>
        <w:ind w:left="0"/>
        <w:jc w:val="both"/>
      </w:pPr>
      <w:r>
        <w:rPr>
          <w:rFonts w:ascii="Times New Roman"/>
          <w:b w:val="false"/>
          <w:i w:val="false"/>
          <w:color w:val="000000"/>
          <w:sz w:val="28"/>
        </w:rPr>
        <w:t>
      2) мүгедек балаларды үйде оқытуға жұмсалған шығындарды өтеуді тағайындау, сондай-ақ мүгедек балаларды үйде оқытуға жұмсалған шығындарды өтеуді (бұдан әрі – жәрдемақы) тағайындау туралы ақпарат алу кезінде www.egov.kz "электрондық үкімет" веб-порталы (бұдан әрі – портал) арқылы жүзеге асырылады.</w:t>
      </w:r>
    </w:p>
    <w:bookmarkEnd w:id="462"/>
    <w:bookmarkStart w:name="z498" w:id="463"/>
    <w:p>
      <w:pPr>
        <w:spacing w:after="0"/>
        <w:ind w:left="0"/>
        <w:jc w:val="both"/>
      </w:pPr>
      <w:r>
        <w:rPr>
          <w:rFonts w:ascii="Times New Roman"/>
          <w:b w:val="false"/>
          <w:i w:val="false"/>
          <w:color w:val="000000"/>
          <w:sz w:val="28"/>
        </w:rPr>
        <w:t>
      Жұмыс кестесі:</w:t>
      </w:r>
    </w:p>
    <w:bookmarkEnd w:id="463"/>
    <w:bookmarkStart w:name="z499" w:id="464"/>
    <w:p>
      <w:pPr>
        <w:spacing w:after="0"/>
        <w:ind w:left="0"/>
        <w:jc w:val="both"/>
      </w:pPr>
      <w:r>
        <w:rPr>
          <w:rFonts w:ascii="Times New Roman"/>
          <w:b w:val="false"/>
          <w:i w:val="false"/>
          <w:color w:val="000000"/>
          <w:sz w:val="28"/>
        </w:rPr>
        <w:t>
      1) Мемлекеттік корпорацияда – Қазақстан Республикасының Еңбек кодексіне сәйкес жексенбі және мереке күндерінен басқа, дүйсенбіден бастап сенбіні қоса алғанда, жұмыс кестесіне сәйкес түскі үзіліссіз сағат 9.00-ден 20.00-ге дейін.</w:t>
      </w:r>
    </w:p>
    <w:bookmarkEnd w:id="464"/>
    <w:bookmarkStart w:name="z500" w:id="465"/>
    <w:p>
      <w:pPr>
        <w:spacing w:after="0"/>
        <w:ind w:left="0"/>
        <w:jc w:val="both"/>
      </w:pPr>
      <w:r>
        <w:rPr>
          <w:rFonts w:ascii="Times New Roman"/>
          <w:b w:val="false"/>
          <w:i w:val="false"/>
          <w:color w:val="000000"/>
          <w:sz w:val="28"/>
        </w:rPr>
        <w:t>
      Қызмет алушының тіркелген жері бойынша, жеделдетіп қызмет көрсетусіз электрондық кезек тәртібінде жүзеге асырылады, электрондық кезекті портал арқылы броньдауға болады;</w:t>
      </w:r>
    </w:p>
    <w:bookmarkEnd w:id="465"/>
    <w:bookmarkStart w:name="z501" w:id="466"/>
    <w:p>
      <w:pPr>
        <w:spacing w:after="0"/>
        <w:ind w:left="0"/>
        <w:jc w:val="both"/>
      </w:pPr>
      <w:r>
        <w:rPr>
          <w:rFonts w:ascii="Times New Roman"/>
          <w:b w:val="false"/>
          <w:i w:val="false"/>
          <w:color w:val="000000"/>
          <w:sz w:val="28"/>
        </w:rPr>
        <w:t>
      2) порталда – жөндеу жұмыстарын жүргізуге байланысты техникалық үзілістерді қоспағанда, тәулік бойы (Қазақстан Республикасының Еңбек кодексіне сәйкес жұмыс уақыты аяқталғаннан кейін, демалыс және мереке күндері жүгінген кезде өтінішті қабылдау және мемлекеттік қызмет көрсету нәтижесін беру келесі жұмыс күнінде жүзеге асырылады).</w:t>
      </w:r>
    </w:p>
    <w:bookmarkEnd w:id="466"/>
    <w:bookmarkStart w:name="z502" w:id="467"/>
    <w:p>
      <w:pPr>
        <w:spacing w:after="0"/>
        <w:ind w:left="0"/>
        <w:jc w:val="both"/>
      </w:pPr>
      <w:r>
        <w:rPr>
          <w:rFonts w:ascii="Times New Roman"/>
          <w:b w:val="false"/>
          <w:i w:val="false"/>
          <w:color w:val="000000"/>
          <w:sz w:val="28"/>
        </w:rPr>
        <w:t>
      2. Мемлекеттік қызметті көрсету нысаны – электрондық (толық автоматтандырылған) және (немесе) қағаз түрінде.</w:t>
      </w:r>
    </w:p>
    <w:bookmarkEnd w:id="467"/>
    <w:bookmarkStart w:name="z503" w:id="468"/>
    <w:p>
      <w:pPr>
        <w:spacing w:after="0"/>
        <w:ind w:left="0"/>
        <w:jc w:val="both"/>
      </w:pPr>
      <w:r>
        <w:rPr>
          <w:rFonts w:ascii="Times New Roman"/>
          <w:b w:val="false"/>
          <w:i w:val="false"/>
          <w:color w:val="000000"/>
          <w:sz w:val="28"/>
        </w:rPr>
        <w:t>
      3. Мемлекеттік қызметті көрсету нәтижесі – жәрдемақы тағайындау туралы хабарлама (бұдан әрі – мемлекеттік қызметті көрсету нәтижесі).</w:t>
      </w:r>
    </w:p>
    <w:bookmarkEnd w:id="468"/>
    <w:bookmarkStart w:name="z504" w:id="469"/>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469"/>
    <w:bookmarkStart w:name="z505" w:id="470"/>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470"/>
    <w:bookmarkStart w:name="z506" w:id="471"/>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 көрсетілетін қызметті алушының (не нотариалды куәландырылған сенімхат бойынша оның өкілінің) стандартқа 1-қосымшаға сәйкес нысан бойынша өтініш беруі не көрсетілетін қызметті алушының электрондық цифрлық қолтаңбасымен (бұдан әрі – ЭЦҚ) куәландырылған электрондық құжат нысанындағы сұрау салу болып табылады.</w:t>
      </w:r>
    </w:p>
    <w:bookmarkEnd w:id="471"/>
    <w:bookmarkStart w:name="z507" w:id="472"/>
    <w:p>
      <w:pPr>
        <w:spacing w:after="0"/>
        <w:ind w:left="0"/>
        <w:jc w:val="both"/>
      </w:pPr>
      <w:r>
        <w:rPr>
          <w:rFonts w:ascii="Times New Roman"/>
          <w:b w:val="false"/>
          <w:i w:val="false"/>
          <w:color w:val="000000"/>
          <w:sz w:val="28"/>
        </w:rPr>
        <w:t>
      Мемлекеттік қызмет көрсету үшін қажетті құжаттардың тізбесі:</w:t>
      </w:r>
    </w:p>
    <w:bookmarkEnd w:id="472"/>
    <w:bookmarkStart w:name="z508" w:id="473"/>
    <w:p>
      <w:pPr>
        <w:spacing w:after="0"/>
        <w:ind w:left="0"/>
        <w:jc w:val="both"/>
      </w:pPr>
      <w:r>
        <w:rPr>
          <w:rFonts w:ascii="Times New Roman"/>
          <w:b w:val="false"/>
          <w:i w:val="false"/>
          <w:color w:val="000000"/>
          <w:sz w:val="28"/>
        </w:rPr>
        <w:t>
      Мемлекеттік корпорацияға:</w:t>
      </w:r>
    </w:p>
    <w:bookmarkEnd w:id="473"/>
    <w:bookmarkStart w:name="z509" w:id="474"/>
    <w:p>
      <w:pPr>
        <w:spacing w:after="0"/>
        <w:ind w:left="0"/>
        <w:jc w:val="both"/>
      </w:pPr>
      <w:r>
        <w:rPr>
          <w:rFonts w:ascii="Times New Roman"/>
          <w:b w:val="false"/>
          <w:i w:val="false"/>
          <w:color w:val="000000"/>
          <w:sz w:val="28"/>
        </w:rPr>
        <w:t>
      1) көрсетілетін қызметті алушының жеке басын куәландыратын құжат (жеке басын сәйкестендіру үшін);</w:t>
      </w:r>
    </w:p>
    <w:bookmarkEnd w:id="474"/>
    <w:bookmarkStart w:name="z510" w:id="475"/>
    <w:p>
      <w:pPr>
        <w:spacing w:after="0"/>
        <w:ind w:left="0"/>
        <w:jc w:val="both"/>
      </w:pPr>
      <w:r>
        <w:rPr>
          <w:rFonts w:ascii="Times New Roman"/>
          <w:b w:val="false"/>
          <w:i w:val="false"/>
          <w:color w:val="000000"/>
          <w:sz w:val="28"/>
        </w:rPr>
        <w:t>
      2) тұрғылықты тұратын жері бойынша тіркелгенін растайтын құжат (мекенжай анықтамасы немесе ауыл әкімінің анықтамасы);</w:t>
      </w:r>
    </w:p>
    <w:bookmarkEnd w:id="475"/>
    <w:bookmarkStart w:name="z511" w:id="476"/>
    <w:p>
      <w:pPr>
        <w:spacing w:after="0"/>
        <w:ind w:left="0"/>
        <w:jc w:val="both"/>
      </w:pPr>
      <w:r>
        <w:rPr>
          <w:rFonts w:ascii="Times New Roman"/>
          <w:b w:val="false"/>
          <w:i w:val="false"/>
          <w:color w:val="000000"/>
          <w:sz w:val="28"/>
        </w:rPr>
        <w:t>
      3) психологиялық-медициналық-педагогикалық консультацияның қорытындысы;</w:t>
      </w:r>
    </w:p>
    <w:bookmarkEnd w:id="476"/>
    <w:bookmarkStart w:name="z512" w:id="477"/>
    <w:p>
      <w:pPr>
        <w:spacing w:after="0"/>
        <w:ind w:left="0"/>
        <w:jc w:val="both"/>
      </w:pPr>
      <w:r>
        <w:rPr>
          <w:rFonts w:ascii="Times New Roman"/>
          <w:b w:val="false"/>
          <w:i w:val="false"/>
          <w:color w:val="000000"/>
          <w:sz w:val="28"/>
        </w:rPr>
        <w:t xml:space="preserve">
      4) "Медициналық-әлеуметтік сараптама жүргізу қағидаларын бекіту туралы" Қазақстан Республикасы Денсаулық сақтау және әлеуметтік дамуминистрінің 2015 жылғы 30 қаңтардағы № 44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10589 болып тіркелген) бекітілген нысан бойынша мүгедектігі туралы анықтама;</w:t>
      </w:r>
    </w:p>
    <w:bookmarkEnd w:id="477"/>
    <w:bookmarkStart w:name="z513" w:id="478"/>
    <w:p>
      <w:pPr>
        <w:spacing w:after="0"/>
        <w:ind w:left="0"/>
        <w:jc w:val="both"/>
      </w:pPr>
      <w:r>
        <w:rPr>
          <w:rFonts w:ascii="Times New Roman"/>
          <w:b w:val="false"/>
          <w:i w:val="false"/>
          <w:color w:val="000000"/>
          <w:sz w:val="28"/>
        </w:rPr>
        <w:t>
      5) банк шотының нөмірі туралы мәліметтерді растайтын құжат;</w:t>
      </w:r>
    </w:p>
    <w:bookmarkEnd w:id="478"/>
    <w:bookmarkStart w:name="z514" w:id="479"/>
    <w:p>
      <w:pPr>
        <w:spacing w:after="0"/>
        <w:ind w:left="0"/>
        <w:jc w:val="both"/>
      </w:pPr>
      <w:r>
        <w:rPr>
          <w:rFonts w:ascii="Times New Roman"/>
          <w:b w:val="false"/>
          <w:i w:val="false"/>
          <w:color w:val="000000"/>
          <w:sz w:val="28"/>
        </w:rPr>
        <w:t>
      6) мемлекеттік көрсетілетін қызмет стандартына 2-қосымшаға сәйкес нысан бойынша оқу орнының мүгедек баланы үйде оқыту фактісін растайтын анықтамасы (бұдан әрі – анықтама);</w:t>
      </w:r>
    </w:p>
    <w:bookmarkEnd w:id="479"/>
    <w:bookmarkStart w:name="z515" w:id="480"/>
    <w:p>
      <w:pPr>
        <w:spacing w:after="0"/>
        <w:ind w:left="0"/>
        <w:jc w:val="both"/>
      </w:pPr>
      <w:r>
        <w:rPr>
          <w:rFonts w:ascii="Times New Roman"/>
          <w:b w:val="false"/>
          <w:i w:val="false"/>
          <w:color w:val="000000"/>
          <w:sz w:val="28"/>
        </w:rPr>
        <w:t>
      Құжаттарды салыстырып тексеру үшін түпнұсқада және көшірме түрлерінде ұсынылады, одан кейін түпнұсқасы қызмет алушыға қайтарылады.</w:t>
      </w:r>
    </w:p>
    <w:bookmarkEnd w:id="480"/>
    <w:bookmarkStart w:name="z516" w:id="481"/>
    <w:p>
      <w:pPr>
        <w:spacing w:after="0"/>
        <w:ind w:left="0"/>
        <w:jc w:val="both"/>
      </w:pPr>
      <w:r>
        <w:rPr>
          <w:rFonts w:ascii="Times New Roman"/>
          <w:b w:val="false"/>
          <w:i w:val="false"/>
          <w:color w:val="000000"/>
          <w:sz w:val="28"/>
        </w:rPr>
        <w:t>
      Порталға:</w:t>
      </w:r>
    </w:p>
    <w:bookmarkEnd w:id="481"/>
    <w:bookmarkStart w:name="z517" w:id="482"/>
    <w:p>
      <w:pPr>
        <w:spacing w:after="0"/>
        <w:ind w:left="0"/>
        <w:jc w:val="both"/>
      </w:pPr>
      <w:r>
        <w:rPr>
          <w:rFonts w:ascii="Times New Roman"/>
          <w:b w:val="false"/>
          <w:i w:val="false"/>
          <w:color w:val="000000"/>
          <w:sz w:val="28"/>
        </w:rPr>
        <w:t>
      1) көрсетілетін қызметті алушының ЭЦҚ-сымен куәландырылған электрондық құжат нысанындағы өтініш сұрау салу;</w:t>
      </w:r>
    </w:p>
    <w:bookmarkEnd w:id="482"/>
    <w:bookmarkStart w:name="z518" w:id="483"/>
    <w:p>
      <w:pPr>
        <w:spacing w:after="0"/>
        <w:ind w:left="0"/>
        <w:jc w:val="both"/>
      </w:pPr>
      <w:r>
        <w:rPr>
          <w:rFonts w:ascii="Times New Roman"/>
          <w:b w:val="false"/>
          <w:i w:val="false"/>
          <w:color w:val="000000"/>
          <w:sz w:val="28"/>
        </w:rPr>
        <w:t>
      2) психологиялық-медициналық-педагогикалық консультация қорытындысының электрондық көшірмесі;</w:t>
      </w:r>
    </w:p>
    <w:bookmarkEnd w:id="483"/>
    <w:bookmarkStart w:name="z519" w:id="484"/>
    <w:p>
      <w:pPr>
        <w:spacing w:after="0"/>
        <w:ind w:left="0"/>
        <w:jc w:val="both"/>
      </w:pPr>
      <w:r>
        <w:rPr>
          <w:rFonts w:ascii="Times New Roman"/>
          <w:b w:val="false"/>
          <w:i w:val="false"/>
          <w:color w:val="000000"/>
          <w:sz w:val="28"/>
        </w:rPr>
        <w:t>
      3) оқу орнынан анықтаманың электрондық көшірмесі.</w:t>
      </w:r>
    </w:p>
    <w:bookmarkEnd w:id="484"/>
    <w:bookmarkStart w:name="z520" w:id="485"/>
    <w:p>
      <w:pPr>
        <w:spacing w:after="0"/>
        <w:ind w:left="0"/>
        <w:jc w:val="both"/>
      </w:pPr>
      <w:r>
        <w:rPr>
          <w:rFonts w:ascii="Times New Roman"/>
          <w:b w:val="false"/>
          <w:i w:val="false"/>
          <w:color w:val="000000"/>
          <w:sz w:val="28"/>
        </w:rPr>
        <w:t>
      Электрондық өтініште көрсетілген жеке басты куәландыратын құжаттың, тұрғылықты тұратын жері бойынша тіркелгенін растайтын құжаттың, банк шотының нөмірі туралы құжаттың, мүгедектік туралы анықтаманың мәліметтерін көрсетілетін қызметті беруші "электрондық үкімет" шлюзі арқылы тиісті мемлекеттік ақпараттық жүйелерден алады.</w:t>
      </w:r>
    </w:p>
    <w:bookmarkEnd w:id="485"/>
    <w:bookmarkStart w:name="z521" w:id="486"/>
    <w:p>
      <w:pPr>
        <w:spacing w:after="0"/>
        <w:ind w:left="0"/>
        <w:jc w:val="both"/>
      </w:pPr>
      <w:r>
        <w:rPr>
          <w:rFonts w:ascii="Times New Roman"/>
          <w:b w:val="false"/>
          <w:i w:val="false"/>
          <w:color w:val="000000"/>
          <w:sz w:val="28"/>
        </w:rPr>
        <w:t>
      Осы мемлекеттік көрсетілетін қызмет регламентінің 4-тармағында көзделген құжаттарды тапсырған кезде көрсетілетін қызметті алушыға Мемлекеттік корпорацияда тиісті құжаттардың қабылданғаны туралы қолхат беріледі;</w:t>
      </w:r>
    </w:p>
    <w:bookmarkEnd w:id="486"/>
    <w:bookmarkStart w:name="z522" w:id="487"/>
    <w:p>
      <w:pPr>
        <w:spacing w:after="0"/>
        <w:ind w:left="0"/>
        <w:jc w:val="both"/>
      </w:pPr>
      <w:r>
        <w:rPr>
          <w:rFonts w:ascii="Times New Roman"/>
          <w:b w:val="false"/>
          <w:i w:val="false"/>
          <w:color w:val="000000"/>
          <w:sz w:val="28"/>
        </w:rPr>
        <w:t>
      портал арқылы – көрсетілетін қызметті алушының "жеке кабинетінде" мемлекеттік қызмет көрсету үшін сұрау салудың қабылданғаны туралы статус көрінеді.</w:t>
      </w:r>
    </w:p>
    <w:bookmarkEnd w:id="487"/>
    <w:bookmarkStart w:name="z523" w:id="488"/>
    <w:p>
      <w:pPr>
        <w:spacing w:after="0"/>
        <w:ind w:left="0"/>
        <w:jc w:val="both"/>
      </w:pPr>
      <w:r>
        <w:rPr>
          <w:rFonts w:ascii="Times New Roman"/>
          <w:b w:val="false"/>
          <w:i w:val="false"/>
          <w:color w:val="000000"/>
          <w:sz w:val="28"/>
        </w:rPr>
        <w:t>
      Мемлекеттік қызметті көрсету нәтижесі көрсетілетін қызметті алушы жеке өзі (немесе нотариат куәландырған сенімхат бойынша оның өкілі) келгенде жеке басты куәландыратын құжатты көрсеткен кезде Мемлекеттік корпорацияда тиісті құжаттардың қабылданғаны туралы қолхаттың негізінде беріледі.</w:t>
      </w:r>
    </w:p>
    <w:bookmarkEnd w:id="488"/>
    <w:bookmarkStart w:name="z524" w:id="489"/>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489"/>
    <w:bookmarkStart w:name="z525" w:id="490"/>
    <w:p>
      <w:pPr>
        <w:spacing w:after="0"/>
        <w:ind w:left="0"/>
        <w:jc w:val="both"/>
      </w:pPr>
      <w:r>
        <w:rPr>
          <w:rFonts w:ascii="Times New Roman"/>
          <w:b w:val="false"/>
          <w:i w:val="false"/>
          <w:color w:val="000000"/>
          <w:sz w:val="28"/>
        </w:rPr>
        <w:t>
      1) көрсетілетін қызметті берушінің қызметкері Мемлекеттік корпорация немесе портал арқылы ұсынылған құжаттарды қабылдап, оларды тіркеуді жүзеге асырады, тапсырылатын құжаттар тізіліміне құжаттарды алғандығы туралы белгі қояды - 15 (он бес) минут.</w:t>
      </w:r>
    </w:p>
    <w:bookmarkEnd w:id="490"/>
    <w:bookmarkStart w:name="z526" w:id="491"/>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береді - 2 (екі) сағат;</w:t>
      </w:r>
    </w:p>
    <w:bookmarkEnd w:id="491"/>
    <w:bookmarkStart w:name="z527" w:id="492"/>
    <w:p>
      <w:pPr>
        <w:spacing w:after="0"/>
        <w:ind w:left="0"/>
        <w:jc w:val="both"/>
      </w:pPr>
      <w:r>
        <w:rPr>
          <w:rFonts w:ascii="Times New Roman"/>
          <w:b w:val="false"/>
          <w:i w:val="false"/>
          <w:color w:val="000000"/>
          <w:sz w:val="28"/>
        </w:rPr>
        <w:t>
      2) көрсетілетін қызметті берушінің басшысы құжаттармен танысып, көрсетілетін қызметті берушінің жауапты орындаушысын айқындайды, тиісті бұрыштама қояды, көрсетілетін қызметті берушінің жауапты орындаушысына орындау үшін береді - 1 (бір) жұмыс күні;</w:t>
      </w:r>
    </w:p>
    <w:bookmarkEnd w:id="492"/>
    <w:bookmarkStart w:name="z528" w:id="493"/>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қызметті көрсету нәтижесінің жобасын, не бас тарту себептерін көрсете отырып жауап дайындайды, оны көрсетілетін қызметті берушінің басшысына береді - 5 (бес) жұмыс күні;</w:t>
      </w:r>
    </w:p>
    <w:bookmarkEnd w:id="493"/>
    <w:bookmarkStart w:name="z529" w:id="494"/>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жобасына, не бас тарту себептерін көрсете отырып, жауапқа қол қояды және көрсетілетін қызметті берушінің жауапты орындаушысына береді - 1 (бір) жұмыс күні;</w:t>
      </w:r>
    </w:p>
    <w:bookmarkEnd w:id="494"/>
    <w:bookmarkStart w:name="z530" w:id="495"/>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 не бас тарту себептерін көрсете отырып, жауапты көрсетілетін қызметті беруші басшысының ЭЦҚ-сы қойылған электрондық құжат нысанында Мемлекеттік корпорацияға, немесе көрсетілетін қызметті алушының "жеке кабинетіне" жібереді - 15 (он бес) минут.</w:t>
      </w:r>
    </w:p>
    <w:bookmarkEnd w:id="495"/>
    <w:bookmarkStart w:name="z531" w:id="496"/>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496"/>
    <w:bookmarkStart w:name="z532" w:id="497"/>
    <w:p>
      <w:pPr>
        <w:spacing w:after="0"/>
        <w:ind w:left="0"/>
        <w:jc w:val="both"/>
      </w:pPr>
      <w:r>
        <w:rPr>
          <w:rFonts w:ascii="Times New Roman"/>
          <w:b w:val="false"/>
          <w:i w:val="false"/>
          <w:color w:val="000000"/>
          <w:sz w:val="28"/>
        </w:rPr>
        <w:t>
      1) құжаттарды тіркеу;</w:t>
      </w:r>
    </w:p>
    <w:bookmarkEnd w:id="497"/>
    <w:bookmarkStart w:name="z533" w:id="498"/>
    <w:p>
      <w:pPr>
        <w:spacing w:after="0"/>
        <w:ind w:left="0"/>
        <w:jc w:val="both"/>
      </w:pPr>
      <w:r>
        <w:rPr>
          <w:rFonts w:ascii="Times New Roman"/>
          <w:b w:val="false"/>
          <w:i w:val="false"/>
          <w:color w:val="000000"/>
          <w:sz w:val="28"/>
        </w:rPr>
        <w:t>
      2) көрсетілетін қызметті беруші басшысының бұрыштама қоюы;</w:t>
      </w:r>
    </w:p>
    <w:bookmarkEnd w:id="498"/>
    <w:bookmarkStart w:name="z534" w:id="499"/>
    <w:p>
      <w:pPr>
        <w:spacing w:after="0"/>
        <w:ind w:left="0"/>
        <w:jc w:val="both"/>
      </w:pPr>
      <w:r>
        <w:rPr>
          <w:rFonts w:ascii="Times New Roman"/>
          <w:b w:val="false"/>
          <w:i w:val="false"/>
          <w:color w:val="000000"/>
          <w:sz w:val="28"/>
        </w:rPr>
        <w:t>
      3) мемлекеттік қызметті көрсету нәтижесінің, не бас тарту себептерін көрсете отырып, жауаптың жобасы;</w:t>
      </w:r>
    </w:p>
    <w:bookmarkEnd w:id="499"/>
    <w:bookmarkStart w:name="z535" w:id="500"/>
    <w:p>
      <w:pPr>
        <w:spacing w:after="0"/>
        <w:ind w:left="0"/>
        <w:jc w:val="both"/>
      </w:pPr>
      <w:r>
        <w:rPr>
          <w:rFonts w:ascii="Times New Roman"/>
          <w:b w:val="false"/>
          <w:i w:val="false"/>
          <w:color w:val="000000"/>
          <w:sz w:val="28"/>
        </w:rPr>
        <w:t>
      4) мемлекеттік қызметті көрсету нәтижесінің, не бас тарту себептерін көрсете отырып, жауаптың жобасына қол қою;</w:t>
      </w:r>
    </w:p>
    <w:bookmarkEnd w:id="500"/>
    <w:bookmarkStart w:name="z536" w:id="501"/>
    <w:p>
      <w:pPr>
        <w:spacing w:after="0"/>
        <w:ind w:left="0"/>
        <w:jc w:val="both"/>
      </w:pPr>
      <w:r>
        <w:rPr>
          <w:rFonts w:ascii="Times New Roman"/>
          <w:b w:val="false"/>
          <w:i w:val="false"/>
          <w:color w:val="000000"/>
          <w:sz w:val="28"/>
        </w:rPr>
        <w:t>
      5) мемлекеттік қызметті көрсету нәтижесін, не бас тарту себептерін көрсете отырып, жауапты Мемлекеттік корпорацияға немесе көрсетілетін қызметті алушының "жеке кабинетіне" жіберу.</w:t>
      </w:r>
    </w:p>
    <w:bookmarkEnd w:id="501"/>
    <w:bookmarkStart w:name="z537" w:id="502"/>
    <w:p>
      <w:pPr>
        <w:spacing w:after="0"/>
        <w:ind w:left="0"/>
        <w:jc w:val="both"/>
      </w:pPr>
      <w:r>
        <w:rPr>
          <w:rFonts w:ascii="Times New Roman"/>
          <w:b w:val="false"/>
          <w:i w:val="false"/>
          <w:color w:val="000000"/>
          <w:sz w:val="28"/>
        </w:rPr>
        <w:t>
      7. Көрсетілетін қызметті беруші мынадай негіздер:</w:t>
      </w:r>
    </w:p>
    <w:bookmarkEnd w:id="502"/>
    <w:bookmarkStart w:name="z538" w:id="503"/>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 қамтылған деректердің (мәліметтердің) дәйексіздігін белгілеу;</w:t>
      </w:r>
    </w:p>
    <w:bookmarkEnd w:id="503"/>
    <w:bookmarkStart w:name="z539" w:id="504"/>
    <w:p>
      <w:pPr>
        <w:spacing w:after="0"/>
        <w:ind w:left="0"/>
        <w:jc w:val="both"/>
      </w:pPr>
      <w:r>
        <w:rPr>
          <w:rFonts w:ascii="Times New Roman"/>
          <w:b w:val="false"/>
          <w:i w:val="false"/>
          <w:color w:val="000000"/>
          <w:sz w:val="28"/>
        </w:rPr>
        <w:t xml:space="preserve">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"Кемтар балаларды әлеуметтiк және медициналық-педагогикалық түзеу арқылы қолдау туралы" Қазақстан Республикасы Заңының </w:t>
      </w:r>
      <w:r>
        <w:rPr>
          <w:rFonts w:ascii="Times New Roman"/>
          <w:b w:val="false"/>
          <w:i w:val="false"/>
          <w:color w:val="000000"/>
          <w:sz w:val="28"/>
        </w:rPr>
        <w:t>16-бабымен</w:t>
      </w:r>
      <w:r>
        <w:rPr>
          <w:rFonts w:ascii="Times New Roman"/>
          <w:b w:val="false"/>
          <w:i w:val="false"/>
          <w:color w:val="000000"/>
          <w:sz w:val="28"/>
        </w:rPr>
        <w:t xml:space="preserve"> белгіленген талаптарға сәйкес келмеуі бойынша мемлекеттік қызметтерді көрсетуден бас тартады.</w:t>
      </w:r>
    </w:p>
    <w:bookmarkEnd w:id="504"/>
    <w:bookmarkStart w:name="z540" w:id="505"/>
    <w:p>
      <w:pPr>
        <w:spacing w:after="0"/>
        <w:ind w:left="0"/>
        <w:jc w:val="both"/>
      </w:pPr>
      <w:r>
        <w:rPr>
          <w:rFonts w:ascii="Times New Roman"/>
          <w:b w:val="false"/>
          <w:i w:val="false"/>
          <w:color w:val="000000"/>
          <w:sz w:val="28"/>
        </w:rPr>
        <w:t>
      Көрсетілетін қызметті алушы мемлекеттік қызметті көрсетуден бас тарту себептерін жойған жағдайда, көрсетілетін қызметті алушы осы мемлекеттік көрсетілетін қызмет регламентінде белгіленген тәртіппен көрсетілетін мемлекеттік қызметті алу үшін қайта жүгінеді.</w:t>
      </w:r>
    </w:p>
    <w:bookmarkEnd w:id="505"/>
    <w:bookmarkStart w:name="z541" w:id="506"/>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506"/>
    <w:bookmarkStart w:name="z542" w:id="507"/>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p>
    <w:bookmarkEnd w:id="507"/>
    <w:bookmarkStart w:name="z543" w:id="508"/>
    <w:p>
      <w:pPr>
        <w:spacing w:after="0"/>
        <w:ind w:left="0"/>
        <w:jc w:val="both"/>
      </w:pPr>
      <w:r>
        <w:rPr>
          <w:rFonts w:ascii="Times New Roman"/>
          <w:b w:val="false"/>
          <w:i w:val="false"/>
          <w:color w:val="000000"/>
          <w:sz w:val="28"/>
        </w:rPr>
        <w:t>
      1) көрсетілетін қызметті берушінің қызметкері;</w:t>
      </w:r>
    </w:p>
    <w:bookmarkEnd w:id="508"/>
    <w:bookmarkStart w:name="z544" w:id="509"/>
    <w:p>
      <w:pPr>
        <w:spacing w:after="0"/>
        <w:ind w:left="0"/>
        <w:jc w:val="both"/>
      </w:pPr>
      <w:r>
        <w:rPr>
          <w:rFonts w:ascii="Times New Roman"/>
          <w:b w:val="false"/>
          <w:i w:val="false"/>
          <w:color w:val="000000"/>
          <w:sz w:val="28"/>
        </w:rPr>
        <w:t>
      2) көрсетілетін қызметті берушінің басшысы;</w:t>
      </w:r>
    </w:p>
    <w:bookmarkEnd w:id="509"/>
    <w:bookmarkStart w:name="z545" w:id="510"/>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510"/>
    <w:bookmarkStart w:name="z546" w:id="511"/>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511"/>
    <w:bookmarkStart w:name="z547" w:id="512"/>
    <w:p>
      <w:pPr>
        <w:spacing w:after="0"/>
        <w:ind w:left="0"/>
        <w:jc w:val="both"/>
      </w:pPr>
      <w:r>
        <w:rPr>
          <w:rFonts w:ascii="Times New Roman"/>
          <w:b w:val="false"/>
          <w:i w:val="false"/>
          <w:color w:val="000000"/>
          <w:sz w:val="28"/>
        </w:rPr>
        <w:t>
      1) көрсетілетін қызметті берушінің қызметкері Мемлекеттік корпорация немесе портал арқылы ұсынылған құжаттарды қабылдап, оларды тіркеуді жүзеге асырады, тапсырылатын құжаттар тізіліміне құжаттарды алғандығы туралы белгі қояды - 15 (он бес) минут.</w:t>
      </w:r>
    </w:p>
    <w:bookmarkEnd w:id="512"/>
    <w:bookmarkStart w:name="z548" w:id="513"/>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береді - 2 (екі) сағат;</w:t>
      </w:r>
    </w:p>
    <w:bookmarkEnd w:id="513"/>
    <w:bookmarkStart w:name="z549" w:id="514"/>
    <w:p>
      <w:pPr>
        <w:spacing w:after="0"/>
        <w:ind w:left="0"/>
        <w:jc w:val="both"/>
      </w:pPr>
      <w:r>
        <w:rPr>
          <w:rFonts w:ascii="Times New Roman"/>
          <w:b w:val="false"/>
          <w:i w:val="false"/>
          <w:color w:val="000000"/>
          <w:sz w:val="28"/>
        </w:rPr>
        <w:t>
      2) көрсетілетін қызметті берушінің басшысы құжаттармен танысып, көрсетілетін қызметті берушінің жауапты орындаушысын айқындайды, тиісті бұрыштама қояды, көрсетілетін қызметті берушінің жауапты орындаушысына орындау үшін береді - 1 (бір) жұмыс күні;</w:t>
      </w:r>
    </w:p>
    <w:bookmarkEnd w:id="514"/>
    <w:bookmarkStart w:name="z550" w:id="515"/>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- 5 (бес) жұмыс күні;</w:t>
      </w:r>
    </w:p>
    <w:bookmarkEnd w:id="515"/>
    <w:bookmarkStart w:name="z551" w:id="516"/>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жобасына, не бас тарту себептерін көрсете отырып, жауапқа қол қояды, көрсетілетін қызметті берушінің жауапты орындаушысына береді -1 (бір) жұмыс күні;</w:t>
      </w:r>
    </w:p>
    <w:bookmarkEnd w:id="516"/>
    <w:bookmarkStart w:name="z552" w:id="517"/>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 не бас тарту себептерін көрсете отырып, жауапты көрсетілетін қызметті беруші басшысының ЭЦҚ-сы қойылған электрондық құжат нысанында Мемлекеттік корпорацияға, немесе көрсетілетін қызметті алушының "жеке кабинетіне" жібереді -15 (он бес) минут.</w:t>
      </w:r>
    </w:p>
    <w:bookmarkEnd w:id="517"/>
    <w:bookmarkStart w:name="z553" w:id="518"/>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518"/>
    <w:bookmarkStart w:name="z554" w:id="519"/>
    <w:p>
      <w:pPr>
        <w:spacing w:after="0"/>
        <w:ind w:left="0"/>
        <w:jc w:val="both"/>
      </w:pPr>
      <w:r>
        <w:rPr>
          <w:rFonts w:ascii="Times New Roman"/>
          <w:b w:val="false"/>
          <w:i w:val="false"/>
          <w:color w:val="000000"/>
          <w:sz w:val="28"/>
        </w:rPr>
        <w:t>
      10. Мемлекеттік корпорацияға жүгіну тәртібін сипаттау, көрсетілетін қызметті алушының сұрау салуын өңдеу ұзақтығы:</w:t>
      </w:r>
    </w:p>
    <w:bookmarkEnd w:id="519"/>
    <w:bookmarkStart w:name="z555" w:id="520"/>
    <w:p>
      <w:pPr>
        <w:spacing w:after="0"/>
        <w:ind w:left="0"/>
        <w:jc w:val="both"/>
      </w:pPr>
      <w:r>
        <w:rPr>
          <w:rFonts w:ascii="Times New Roman"/>
          <w:b w:val="false"/>
          <w:i w:val="false"/>
          <w:color w:val="000000"/>
          <w:sz w:val="28"/>
        </w:rPr>
        <w:t>
      1) Мемлекеттік корпорация қызметкері өтініштің дұрыс толтырылуын және ұсынылған құжаттардың толықтығын тексереді -10 (он) минут;</w:t>
      </w:r>
    </w:p>
    <w:bookmarkEnd w:id="520"/>
    <w:bookmarkStart w:name="z556" w:id="521"/>
    <w:p>
      <w:pPr>
        <w:spacing w:after="0"/>
        <w:ind w:left="0"/>
        <w:jc w:val="both"/>
      </w:pPr>
      <w:r>
        <w:rPr>
          <w:rFonts w:ascii="Times New Roman"/>
          <w:b w:val="false"/>
          <w:i w:val="false"/>
          <w:color w:val="000000"/>
          <w:sz w:val="28"/>
        </w:rPr>
        <w:t>
      Көрсетілетін қызметті алушы осы мемлекеттік көрсетілетін қызмет регламентінің 4-тармағында көзделген тізбеге сәйкес құжаттардың толық емес топтамасын және (немесе) қолданылу мерзімі өткен құжаттарды ұсынған жағдайларда, Мемлекеттік корпорация қызметкері мемлекеттік көрсетілетін қызмет стандартына 3-қосымшаға сәйкес нысан бойынша құжаттарды қабылдаудан бас тарту туралы қолхат береді;</w:t>
      </w:r>
    </w:p>
    <w:bookmarkEnd w:id="521"/>
    <w:bookmarkStart w:name="z557" w:id="522"/>
    <w:p>
      <w:pPr>
        <w:spacing w:after="0"/>
        <w:ind w:left="0"/>
        <w:jc w:val="both"/>
      </w:pPr>
      <w:r>
        <w:rPr>
          <w:rFonts w:ascii="Times New Roman"/>
          <w:b w:val="false"/>
          <w:i w:val="false"/>
          <w:color w:val="000000"/>
          <w:sz w:val="28"/>
        </w:rPr>
        <w:t>
      3) Мемлекеттік корпорация қызметкері өтінішті "Халыққа қызмет көрсету орталықтарына арналған ықпалдастырылған ақпараттық жүйе" ақпараттық жүйесінде тіркеп, көрсетілетін қызметті алушыға тиісті құжаттар қабылданғаны туралы қолхат береді - 5 (бес) минут.</w:t>
      </w:r>
    </w:p>
    <w:bookmarkEnd w:id="522"/>
    <w:bookmarkStart w:name="z558" w:id="523"/>
    <w:p>
      <w:pPr>
        <w:spacing w:after="0"/>
        <w:ind w:left="0"/>
        <w:jc w:val="both"/>
      </w:pPr>
      <w:r>
        <w:rPr>
          <w:rFonts w:ascii="Times New Roman"/>
          <w:b w:val="false"/>
          <w:i w:val="false"/>
          <w:color w:val="000000"/>
          <w:sz w:val="28"/>
        </w:rPr>
        <w:t>
      Өтініштің нөмірі мен қабылданған күні:</w:t>
      </w:r>
    </w:p>
    <w:bookmarkEnd w:id="523"/>
    <w:bookmarkStart w:name="z559" w:id="524"/>
    <w:p>
      <w:pPr>
        <w:spacing w:after="0"/>
        <w:ind w:left="0"/>
        <w:jc w:val="both"/>
      </w:pPr>
      <w:r>
        <w:rPr>
          <w:rFonts w:ascii="Times New Roman"/>
          <w:b w:val="false"/>
          <w:i w:val="false"/>
          <w:color w:val="000000"/>
          <w:sz w:val="28"/>
        </w:rPr>
        <w:t>
      сұрау салынған мемлекеттік көрсетілетін қызмет түрі;</w:t>
      </w:r>
    </w:p>
    <w:bookmarkEnd w:id="524"/>
    <w:bookmarkStart w:name="z560" w:id="525"/>
    <w:p>
      <w:pPr>
        <w:spacing w:after="0"/>
        <w:ind w:left="0"/>
        <w:jc w:val="both"/>
      </w:pPr>
      <w:r>
        <w:rPr>
          <w:rFonts w:ascii="Times New Roman"/>
          <w:b w:val="false"/>
          <w:i w:val="false"/>
          <w:color w:val="000000"/>
          <w:sz w:val="28"/>
        </w:rPr>
        <w:t>
      қоса беріліп отырған құжаттардың саны мен атауы;</w:t>
      </w:r>
    </w:p>
    <w:bookmarkEnd w:id="525"/>
    <w:bookmarkStart w:name="z561" w:id="526"/>
    <w:p>
      <w:pPr>
        <w:spacing w:after="0"/>
        <w:ind w:left="0"/>
        <w:jc w:val="both"/>
      </w:pPr>
      <w:r>
        <w:rPr>
          <w:rFonts w:ascii="Times New Roman"/>
          <w:b w:val="false"/>
          <w:i w:val="false"/>
          <w:color w:val="000000"/>
          <w:sz w:val="28"/>
        </w:rPr>
        <w:t>
      құжаттардың берілетін күні (уақыты) және орны;</w:t>
      </w:r>
    </w:p>
    <w:bookmarkEnd w:id="526"/>
    <w:bookmarkStart w:name="z562" w:id="527"/>
    <w:p>
      <w:pPr>
        <w:spacing w:after="0"/>
        <w:ind w:left="0"/>
        <w:jc w:val="both"/>
      </w:pPr>
      <w:r>
        <w:rPr>
          <w:rFonts w:ascii="Times New Roman"/>
          <w:b w:val="false"/>
          <w:i w:val="false"/>
          <w:color w:val="000000"/>
          <w:sz w:val="28"/>
        </w:rPr>
        <w:t>
      құжаттарды ресімдеуге өтінішті қабылдаған Мемлекеттік корпорация қызметкерінің тегі, аты, әкесінің аты, байланыс телефоны көрсетілген қолхат беріледі;</w:t>
      </w:r>
    </w:p>
    <w:bookmarkEnd w:id="527"/>
    <w:bookmarkStart w:name="z563" w:id="528"/>
    <w:p>
      <w:pPr>
        <w:spacing w:after="0"/>
        <w:ind w:left="0"/>
        <w:jc w:val="both"/>
      </w:pPr>
      <w:r>
        <w:rPr>
          <w:rFonts w:ascii="Times New Roman"/>
          <w:b w:val="false"/>
          <w:i w:val="false"/>
          <w:color w:val="000000"/>
          <w:sz w:val="28"/>
        </w:rPr>
        <w:t>
      4) Мемлекеттік корпорация қызметкері құжаттарды дайындап, курьерлік және осыған өкілеттік берілген өзге де байланыс арқылы көрсетілетін қызметті берушіге жібереді - 1 (бір) жұмыс күні;</w:t>
      </w:r>
    </w:p>
    <w:bookmarkEnd w:id="528"/>
    <w:bookmarkStart w:name="z564" w:id="529"/>
    <w:p>
      <w:pPr>
        <w:spacing w:after="0"/>
        <w:ind w:left="0"/>
        <w:jc w:val="both"/>
      </w:pPr>
      <w:r>
        <w:rPr>
          <w:rFonts w:ascii="Times New Roman"/>
          <w:b w:val="false"/>
          <w:i w:val="false"/>
          <w:color w:val="000000"/>
          <w:sz w:val="28"/>
        </w:rPr>
        <w:t>
      5) көрсетілетін қызметті берушінің қызметкері Мемлекеттік корпорация немесе портал арқылы ұсынылған құжаттарды қабылдап, оларды тіркеуді жүзеге асырады, тапсырылатын құжаттар тізіліміне құжаттарды алғандығы туралы белгі қояды - 15 (он бес) минут.</w:t>
      </w:r>
    </w:p>
    <w:bookmarkEnd w:id="529"/>
    <w:bookmarkStart w:name="z565" w:id="530"/>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береді - 2 (екі) сағат;</w:t>
      </w:r>
    </w:p>
    <w:bookmarkEnd w:id="530"/>
    <w:bookmarkStart w:name="z566" w:id="531"/>
    <w:p>
      <w:pPr>
        <w:spacing w:after="0"/>
        <w:ind w:left="0"/>
        <w:jc w:val="both"/>
      </w:pPr>
      <w:r>
        <w:rPr>
          <w:rFonts w:ascii="Times New Roman"/>
          <w:b w:val="false"/>
          <w:i w:val="false"/>
          <w:color w:val="000000"/>
          <w:sz w:val="28"/>
        </w:rPr>
        <w:t>
      6) көрсетілетін қызметті берушінің басшысы құжаттармен танысып, көрсетілетін қызметті берушінің жауапты орындаушысын айқындайды, тиісті бұрыштама қояды, көрсетілетін қызметті берушінің жауапты орындаушысына орындау үшін береді -1 (бір) жұмыс күні;</w:t>
      </w:r>
    </w:p>
    <w:bookmarkEnd w:id="531"/>
    <w:bookmarkStart w:name="z567" w:id="532"/>
    <w:p>
      <w:pPr>
        <w:spacing w:after="0"/>
        <w:ind w:left="0"/>
        <w:jc w:val="both"/>
      </w:pPr>
      <w:r>
        <w:rPr>
          <w:rFonts w:ascii="Times New Roman"/>
          <w:b w:val="false"/>
          <w:i w:val="false"/>
          <w:color w:val="000000"/>
          <w:sz w:val="28"/>
        </w:rPr>
        <w:t>
      7)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- 5 (бес) жұмыс күні;</w:t>
      </w:r>
    </w:p>
    <w:bookmarkEnd w:id="532"/>
    <w:bookmarkStart w:name="z568" w:id="533"/>
    <w:p>
      <w:pPr>
        <w:spacing w:after="0"/>
        <w:ind w:left="0"/>
        <w:jc w:val="both"/>
      </w:pPr>
      <w:r>
        <w:rPr>
          <w:rFonts w:ascii="Times New Roman"/>
          <w:b w:val="false"/>
          <w:i w:val="false"/>
          <w:color w:val="000000"/>
          <w:sz w:val="28"/>
        </w:rPr>
        <w:t>
      8) көрсетілетін қызметті берушінің басшысы шешім қабылдап, мемлекеттік қызметті көрсету нәтижесінің жобасына қол қояды, көрсетілетін қызметті берушінің жауапты орындаушысына береді -1 (бір) жұмыс күні;</w:t>
      </w:r>
    </w:p>
    <w:bookmarkEnd w:id="533"/>
    <w:bookmarkStart w:name="z569" w:id="534"/>
    <w:p>
      <w:pPr>
        <w:spacing w:after="0"/>
        <w:ind w:left="0"/>
        <w:jc w:val="both"/>
      </w:pPr>
      <w:r>
        <w:rPr>
          <w:rFonts w:ascii="Times New Roman"/>
          <w:b w:val="false"/>
          <w:i w:val="false"/>
          <w:color w:val="000000"/>
          <w:sz w:val="28"/>
        </w:rPr>
        <w:t>
      9) көрсетілетін қызметті берушінің жауапты орындаушысы мемлекеттік қызметті көрсету нәтижесін Мемлекеттік корпорацияға жібереді - 30 (отыз) минут;</w:t>
      </w:r>
    </w:p>
    <w:bookmarkEnd w:id="534"/>
    <w:bookmarkStart w:name="z570" w:id="535"/>
    <w:p>
      <w:pPr>
        <w:spacing w:after="0"/>
        <w:ind w:left="0"/>
        <w:jc w:val="both"/>
      </w:pPr>
      <w:r>
        <w:rPr>
          <w:rFonts w:ascii="Times New Roman"/>
          <w:b w:val="false"/>
          <w:i w:val="false"/>
          <w:color w:val="000000"/>
          <w:sz w:val="28"/>
        </w:rPr>
        <w:t>
      10) Мемлекеттік корпорация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-15 (он бес) минут.</w:t>
      </w:r>
    </w:p>
    <w:bookmarkEnd w:id="535"/>
    <w:bookmarkStart w:name="z571" w:id="536"/>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536"/>
    <w:bookmarkStart w:name="z572" w:id="537"/>
    <w:p>
      <w:pPr>
        <w:spacing w:after="0"/>
        <w:ind w:left="0"/>
        <w:jc w:val="both"/>
      </w:pPr>
      <w:r>
        <w:rPr>
          <w:rFonts w:ascii="Times New Roman"/>
          <w:b w:val="false"/>
          <w:i w:val="false"/>
          <w:color w:val="000000"/>
          <w:sz w:val="28"/>
        </w:rPr>
        <w:t>
      11. Портал арқылы мемлекеттік қызмет көрсету кезінде көрсетілетін қызметті алушы мен көрсетілетін қызметті берушінің жүгіну тәртібін және рәсімдерінің (іс-қимылдарының) реттілігін сипаттау:</w:t>
      </w:r>
    </w:p>
    <w:bookmarkEnd w:id="537"/>
    <w:bookmarkStart w:name="z573" w:id="538"/>
    <w:p>
      <w:pPr>
        <w:spacing w:after="0"/>
        <w:ind w:left="0"/>
        <w:jc w:val="both"/>
      </w:pPr>
      <w:r>
        <w:rPr>
          <w:rFonts w:ascii="Times New Roman"/>
          <w:b w:val="false"/>
          <w:i w:val="false"/>
          <w:color w:val="000000"/>
          <w:sz w:val="28"/>
        </w:rPr>
        <w:t>
      1) көрсетілетін қызметті алушы жеке сәйкестендіру нөмірі, ЭЦҚ арқылы порталда тіркелуді, авторландырылуды жүзеге асырады;</w:t>
      </w:r>
    </w:p>
    <w:bookmarkEnd w:id="538"/>
    <w:bookmarkStart w:name="z574" w:id="539"/>
    <w:p>
      <w:pPr>
        <w:spacing w:after="0"/>
        <w:ind w:left="0"/>
        <w:jc w:val="both"/>
      </w:pPr>
      <w:r>
        <w:rPr>
          <w:rFonts w:ascii="Times New Roman"/>
          <w:b w:val="false"/>
          <w:i w:val="false"/>
          <w:color w:val="000000"/>
          <w:sz w:val="28"/>
        </w:rPr>
        <w:t>
      2) көрсетілетін қызметті алушының электрондық мемлекеттік қызмет көрсетуді таңдауы, электрондық сұрау салу жолдарын толтыруы және құжаттарды бекітуі;</w:t>
      </w:r>
    </w:p>
    <w:bookmarkEnd w:id="539"/>
    <w:bookmarkStart w:name="z575" w:id="540"/>
    <w:p>
      <w:pPr>
        <w:spacing w:after="0"/>
        <w:ind w:left="0"/>
        <w:jc w:val="both"/>
      </w:pPr>
      <w:r>
        <w:rPr>
          <w:rFonts w:ascii="Times New Roman"/>
          <w:b w:val="false"/>
          <w:i w:val="false"/>
          <w:color w:val="000000"/>
          <w:sz w:val="28"/>
        </w:rPr>
        <w:t>
      3) электрондық мемлекеттік қызмет көрсету үшін көрсетілетін қызметті алушының ЭЦҚ-сы арқылы электрондық сұрау салуды куәландыру;</w:t>
      </w:r>
    </w:p>
    <w:bookmarkEnd w:id="540"/>
    <w:bookmarkStart w:name="z576" w:id="541"/>
    <w:p>
      <w:pPr>
        <w:spacing w:after="0"/>
        <w:ind w:left="0"/>
        <w:jc w:val="both"/>
      </w:pPr>
      <w:r>
        <w:rPr>
          <w:rFonts w:ascii="Times New Roman"/>
          <w:b w:val="false"/>
          <w:i w:val="false"/>
          <w:color w:val="000000"/>
          <w:sz w:val="28"/>
        </w:rPr>
        <w:t>
      4) көрсетілетін қызметті берушінің электрондық сұрау салуды өңдеуі (тексеруі, тіркеуі);</w:t>
      </w:r>
    </w:p>
    <w:bookmarkEnd w:id="541"/>
    <w:bookmarkStart w:name="z577" w:id="542"/>
    <w:p>
      <w:pPr>
        <w:spacing w:after="0"/>
        <w:ind w:left="0"/>
        <w:jc w:val="both"/>
      </w:pPr>
      <w:r>
        <w:rPr>
          <w:rFonts w:ascii="Times New Roman"/>
          <w:b w:val="false"/>
          <w:i w:val="false"/>
          <w:color w:val="000000"/>
          <w:sz w:val="28"/>
        </w:rPr>
        <w:t>
      5) көрсетілетін қызметті алушының "жеке кабинетінде" портал арқылы электрондық сұрау салу мәртебесі және мемлекеттік қызметті көрсету мерзімі туралы көрсетілетін қызметті алушының хабарлама алуы;</w:t>
      </w:r>
    </w:p>
    <w:bookmarkEnd w:id="542"/>
    <w:bookmarkStart w:name="z578" w:id="543"/>
    <w:p>
      <w:pPr>
        <w:spacing w:after="0"/>
        <w:ind w:left="0"/>
        <w:jc w:val="both"/>
      </w:pPr>
      <w:r>
        <w:rPr>
          <w:rFonts w:ascii="Times New Roman"/>
          <w:b w:val="false"/>
          <w:i w:val="false"/>
          <w:color w:val="000000"/>
          <w:sz w:val="28"/>
        </w:rPr>
        <w:t>
      6) көрсетілетін қызметті берушінің электрондық құжат нысанында ЭЦҚ-мен қол қойылған мемлекеттік қызметті көрсету нәтижесін көрсетілетін қызметті алушының "жеке кабинетіне" жіберуі;</w:t>
      </w:r>
    </w:p>
    <w:bookmarkEnd w:id="543"/>
    <w:bookmarkStart w:name="z579" w:id="544"/>
    <w:p>
      <w:pPr>
        <w:spacing w:after="0"/>
        <w:ind w:left="0"/>
        <w:jc w:val="both"/>
      </w:pPr>
      <w:r>
        <w:rPr>
          <w:rFonts w:ascii="Times New Roman"/>
          <w:b w:val="false"/>
          <w:i w:val="false"/>
          <w:color w:val="000000"/>
          <w:sz w:val="28"/>
        </w:rPr>
        <w:t>
      7) көрсетілетін қызметті алушының портал арқылы көрсетілетін қызметті алушының "жеке кабинетінде" мемлекеттік қызметті көрсету нәтижесін алуы.</w:t>
      </w:r>
    </w:p>
    <w:bookmarkEnd w:id="544"/>
    <w:bookmarkStart w:name="z580" w:id="545"/>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545"/>
    <w:bookmarkStart w:name="z581" w:id="546"/>
    <w:p>
      <w:pPr>
        <w:spacing w:after="0"/>
        <w:ind w:left="0"/>
        <w:jc w:val="both"/>
      </w:pPr>
      <w:r>
        <w:rPr>
          <w:rFonts w:ascii="Times New Roman"/>
          <w:b w:val="false"/>
          <w:i w:val="false"/>
          <w:color w:val="000000"/>
          <w:sz w:val="28"/>
        </w:rPr>
        <w:t>
      12. Өзіне-өзі қызмет көрсетуді, өз бетінше жүріп-тұруды, бағдарлауды жүзеге асыру қабілетін немесе мүмкіндігін заңнамада белгіленген тәртіппен толық немесе ішінара жоғалтқан көрсетілетін қызметті алушылар "1414", 8 800 080 77 77 Бірыңғай байланыс орталығы арқылы жүгінгенде, мемлекеттік қызмет көрсету үшін құжаттарды қабылдауды Мемлекеттік корпорацияның қызметкері тұрғылықты жеріне барып жүргізеді.</w:t>
      </w:r>
    </w:p>
    <w:bookmarkEnd w:id="5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 оқытуға жұмсалған шығындарды өтеу" мемлекеттік көрсетілетін қызмет регламентіне 1-қосымша</w:t>
            </w:r>
          </w:p>
        </w:tc>
      </w:tr>
    </w:tbl>
    <w:bookmarkStart w:name="z583" w:id="547"/>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w:t>
      </w:r>
    </w:p>
    <w:bookmarkEnd w:id="547"/>
    <w:bookmarkStart w:name="z584" w:id="548"/>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қызметін көрсетудің бизнес-процестерінің анықтамалығы</w:t>
      </w:r>
    </w:p>
    <w:bookmarkEnd w:id="548"/>
    <w:bookmarkStart w:name="z585" w:id="549"/>
    <w:p>
      <w:pPr>
        <w:spacing w:after="0"/>
        <w:ind w:left="0"/>
        <w:jc w:val="both"/>
      </w:pPr>
      <w:r>
        <w:rPr>
          <w:rFonts w:ascii="Times New Roman"/>
          <w:b w:val="false"/>
          <w:i w:val="false"/>
          <w:color w:val="000000"/>
          <w:sz w:val="28"/>
        </w:rPr>
        <w:t xml:space="preserve">
      </w:t>
      </w:r>
    </w:p>
    <w:bookmarkEnd w:id="549"/>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 балаларды үйде оқытуға жұмсалған шығындарды өтеу" мемлекеттік көрсетілетін қызмет регламентіне 2-қосымша</w:t>
            </w:r>
          </w:p>
        </w:tc>
      </w:tr>
    </w:tbl>
    <w:bookmarkStart w:name="z587" w:id="550"/>
    <w:p>
      <w:pPr>
        <w:spacing w:after="0"/>
        <w:ind w:left="0"/>
        <w:jc w:val="left"/>
      </w:pPr>
      <w:r>
        <w:rPr>
          <w:rFonts w:ascii="Times New Roman"/>
          <w:b/>
          <w:i w:val="false"/>
          <w:color w:val="000000"/>
        </w:rPr>
        <w:t xml:space="preserve"> Портал арқылы мемлекеттік қызмет көрсету кезінде</w:t>
      </w:r>
    </w:p>
    <w:bookmarkEnd w:id="550"/>
    <w:bookmarkStart w:name="z588" w:id="551"/>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қызметін көрсетудің бизнес-процестерінің анықтамалығы</w:t>
      </w:r>
    </w:p>
    <w:bookmarkEnd w:id="551"/>
    <w:bookmarkStart w:name="z589" w:id="552"/>
    <w:p>
      <w:pPr>
        <w:spacing w:after="0"/>
        <w:ind w:left="0"/>
        <w:jc w:val="both"/>
      </w:pPr>
      <w:r>
        <w:rPr>
          <w:rFonts w:ascii="Times New Roman"/>
          <w:b w:val="false"/>
          <w:i w:val="false"/>
          <w:color w:val="000000"/>
          <w:sz w:val="28"/>
        </w:rPr>
        <w:t xml:space="preserve">
      </w:t>
      </w:r>
    </w:p>
    <w:bookmarkEnd w:id="552"/>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0" w:id="553"/>
    <w:p>
      <w:pPr>
        <w:spacing w:after="0"/>
        <w:ind w:left="0"/>
        <w:jc w:val="both"/>
      </w:pPr>
      <w:r>
        <w:rPr>
          <w:rFonts w:ascii="Times New Roman"/>
          <w:b w:val="false"/>
          <w:i w:val="false"/>
          <w:color w:val="000000"/>
          <w:sz w:val="28"/>
        </w:rPr>
        <w:t>
      Шартты белгілер:</w:t>
      </w:r>
    </w:p>
    <w:bookmarkEnd w:id="553"/>
    <w:bookmarkStart w:name="z591" w:id="554"/>
    <w:p>
      <w:pPr>
        <w:spacing w:after="0"/>
        <w:ind w:left="0"/>
        <w:jc w:val="both"/>
      </w:pPr>
      <w:r>
        <w:rPr>
          <w:rFonts w:ascii="Times New Roman"/>
          <w:b w:val="false"/>
          <w:i w:val="false"/>
          <w:color w:val="000000"/>
          <w:sz w:val="28"/>
        </w:rPr>
        <w:t xml:space="preserve">
      </w:t>
      </w:r>
    </w:p>
    <w:bookmarkEnd w:id="554"/>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2018 жылғы 28 мамырдағы № 149 қаулысына 6-қосымша</w:t>
            </w:r>
          </w:p>
        </w:tc>
      </w:tr>
    </w:tbl>
    <w:bookmarkStart w:name="z593" w:id="555"/>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w:t>
      </w:r>
    </w:p>
    <w:bookmarkEnd w:id="555"/>
    <w:bookmarkStart w:name="z594" w:id="556"/>
    <w:p>
      <w:pPr>
        <w:spacing w:after="0"/>
        <w:ind w:left="0"/>
        <w:jc w:val="left"/>
      </w:pPr>
      <w:r>
        <w:rPr>
          <w:rFonts w:ascii="Times New Roman"/>
          <w:b/>
          <w:i w:val="false"/>
          <w:color w:val="000000"/>
        </w:rPr>
        <w:t xml:space="preserve"> 1. Жалпы ережелер</w:t>
      </w:r>
    </w:p>
    <w:bookmarkEnd w:id="556"/>
    <w:bookmarkStart w:name="z595" w:id="557"/>
    <w:p>
      <w:pPr>
        <w:spacing w:after="0"/>
        <w:ind w:left="0"/>
        <w:jc w:val="both"/>
      </w:pPr>
      <w:r>
        <w:rPr>
          <w:rFonts w:ascii="Times New Roman"/>
          <w:b w:val="false"/>
          <w:i w:val="false"/>
          <w:color w:val="000000"/>
          <w:sz w:val="28"/>
        </w:rPr>
        <w:t xml:space="preserve">
      1.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 (бұдан әрі-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стандартына (бұдан әрі - мемлекеттік көрсетілетін қызмет стандарты) сәйкес әзірленген.</w:t>
      </w:r>
    </w:p>
    <w:bookmarkEnd w:id="557"/>
    <w:bookmarkStart w:name="z596" w:id="558"/>
    <w:p>
      <w:pPr>
        <w:spacing w:after="0"/>
        <w:ind w:left="0"/>
        <w:jc w:val="both"/>
      </w:pPr>
      <w:r>
        <w:rPr>
          <w:rFonts w:ascii="Times New Roman"/>
          <w:b w:val="false"/>
          <w:i w:val="false"/>
          <w:color w:val="000000"/>
          <w:sz w:val="28"/>
        </w:rPr>
        <w:t>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қызметі (бұдан әрі – мемлекеттік көрсетілетін қызмет) аудандардың және облыстық маңызы бар қаланың жергілікті атқарушы органдарымен (бұдан әрі – көрсетілетін қызметті беруші) көрсетіледі.</w:t>
      </w:r>
    </w:p>
    <w:bookmarkEnd w:id="558"/>
    <w:bookmarkStart w:name="z597" w:id="559"/>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559"/>
    <w:bookmarkStart w:name="z598" w:id="560"/>
    <w:p>
      <w:pPr>
        <w:spacing w:after="0"/>
        <w:ind w:left="0"/>
        <w:jc w:val="both"/>
      </w:pP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p>
    <w:bookmarkEnd w:id="560"/>
    <w:bookmarkStart w:name="z599" w:id="561"/>
    <w:p>
      <w:pPr>
        <w:spacing w:after="0"/>
        <w:ind w:left="0"/>
        <w:jc w:val="both"/>
      </w:pPr>
      <w:r>
        <w:rPr>
          <w:rFonts w:ascii="Times New Roman"/>
          <w:b w:val="false"/>
          <w:i w:val="false"/>
          <w:color w:val="000000"/>
          <w:sz w:val="28"/>
        </w:rPr>
        <w:t>
      Өтінішті қабылдау және мемлекеттік қызмет көрсету нәтижелерін беру:</w:t>
      </w:r>
    </w:p>
    <w:bookmarkEnd w:id="561"/>
    <w:bookmarkStart w:name="z600" w:id="562"/>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562"/>
    <w:bookmarkStart w:name="z601" w:id="563"/>
    <w:p>
      <w:pPr>
        <w:spacing w:after="0"/>
        <w:ind w:left="0"/>
        <w:jc w:val="both"/>
      </w:pPr>
      <w:r>
        <w:rPr>
          <w:rFonts w:ascii="Times New Roman"/>
          <w:b w:val="false"/>
          <w:i w:val="false"/>
          <w:color w:val="000000"/>
          <w:sz w:val="28"/>
        </w:rPr>
        <w:t xml:space="preserve">
      2)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 арқылы жүзеге асырылады.</w:t>
      </w:r>
    </w:p>
    <w:bookmarkEnd w:id="563"/>
    <w:bookmarkStart w:name="z602" w:id="564"/>
    <w:p>
      <w:pPr>
        <w:spacing w:after="0"/>
        <w:ind w:left="0"/>
        <w:jc w:val="both"/>
      </w:pPr>
      <w:r>
        <w:rPr>
          <w:rFonts w:ascii="Times New Roman"/>
          <w:b w:val="false"/>
          <w:i w:val="false"/>
          <w:color w:val="000000"/>
          <w:sz w:val="28"/>
        </w:rPr>
        <w:t>
      2. Көрсетілетін мемлекеттік қызмет нысаны: қағаз түрінде.</w:t>
      </w:r>
    </w:p>
    <w:bookmarkEnd w:id="564"/>
    <w:bookmarkStart w:name="z603" w:id="565"/>
    <w:p>
      <w:pPr>
        <w:spacing w:after="0"/>
        <w:ind w:left="0"/>
        <w:jc w:val="both"/>
      </w:pPr>
      <w:r>
        <w:rPr>
          <w:rFonts w:ascii="Times New Roman"/>
          <w:b w:val="false"/>
          <w:i w:val="false"/>
          <w:color w:val="000000"/>
          <w:sz w:val="28"/>
        </w:rPr>
        <w:t>
      Мемлекеттік корпорацияның жұмыс кестесі - Қазақстан Республикасының Еңбек кодексіне сәйкес жексенбі және мереке күндерінен басқа, дүйсенбіден бастап сенбіні қоса алғанда, жұмыс кестесіне сәйкес түскі үзіліссіз сағат 9.00-ден 20.00-ге дейін.</w:t>
      </w:r>
    </w:p>
    <w:bookmarkEnd w:id="565"/>
    <w:bookmarkStart w:name="z604" w:id="566"/>
    <w:p>
      <w:pPr>
        <w:spacing w:after="0"/>
        <w:ind w:left="0"/>
        <w:jc w:val="both"/>
      </w:pPr>
      <w:r>
        <w:rPr>
          <w:rFonts w:ascii="Times New Roman"/>
          <w:b w:val="false"/>
          <w:i w:val="false"/>
          <w:color w:val="000000"/>
          <w:sz w:val="28"/>
        </w:rPr>
        <w:t>
      Қабылдау "электрондық кезек" тәртібінде, көрсетілетін қызметті алушының тіркелген жері бойынша жеделдетіп қызмет көрсетусіз жүзеге асырылады, электрондық кезекті портал арқылы броньдауға болады.</w:t>
      </w:r>
    </w:p>
    <w:bookmarkEnd w:id="566"/>
    <w:bookmarkStart w:name="z605" w:id="567"/>
    <w:p>
      <w:pPr>
        <w:spacing w:after="0"/>
        <w:ind w:left="0"/>
        <w:jc w:val="both"/>
      </w:pPr>
      <w:r>
        <w:rPr>
          <w:rFonts w:ascii="Times New Roman"/>
          <w:b w:val="false"/>
          <w:i w:val="false"/>
          <w:color w:val="000000"/>
          <w:sz w:val="28"/>
        </w:rPr>
        <w:t>
      3. Мемлекеттік қызметті көрсету нәтижесі:</w:t>
      </w:r>
    </w:p>
    <w:bookmarkEnd w:id="567"/>
    <w:bookmarkStart w:name="z606" w:id="568"/>
    <w:p>
      <w:pPr>
        <w:spacing w:after="0"/>
        <w:ind w:left="0"/>
        <w:jc w:val="both"/>
      </w:pPr>
      <w:r>
        <w:rPr>
          <w:rFonts w:ascii="Times New Roman"/>
          <w:b w:val="false"/>
          <w:i w:val="false"/>
          <w:color w:val="000000"/>
          <w:sz w:val="28"/>
        </w:rPr>
        <w:t>
      көрсетілетін қызметті берушіде:</w:t>
      </w:r>
    </w:p>
    <w:bookmarkEnd w:id="568"/>
    <w:bookmarkStart w:name="z607" w:id="569"/>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p>
    <w:bookmarkEnd w:id="569"/>
    <w:bookmarkStart w:name="z608" w:id="570"/>
    <w:p>
      <w:pPr>
        <w:spacing w:after="0"/>
        <w:ind w:left="0"/>
        <w:jc w:val="both"/>
      </w:pPr>
      <w:r>
        <w:rPr>
          <w:rFonts w:ascii="Times New Roman"/>
          <w:b w:val="false"/>
          <w:i w:val="false"/>
          <w:color w:val="000000"/>
          <w:sz w:val="28"/>
        </w:rPr>
        <w:t>
      2) куәлікті немесе оның телнұсқасын беру;</w:t>
      </w:r>
    </w:p>
    <w:bookmarkEnd w:id="570"/>
    <w:bookmarkStart w:name="z609" w:id="571"/>
    <w:p>
      <w:pPr>
        <w:spacing w:after="0"/>
        <w:ind w:left="0"/>
        <w:jc w:val="both"/>
      </w:pPr>
      <w:r>
        <w:rPr>
          <w:rFonts w:ascii="Times New Roman"/>
          <w:b w:val="false"/>
          <w:i w:val="false"/>
          <w:color w:val="000000"/>
          <w:sz w:val="28"/>
        </w:rPr>
        <w:t>
      Мемлекеттік корпорацияда:</w:t>
      </w:r>
    </w:p>
    <w:bookmarkEnd w:id="571"/>
    <w:bookmarkStart w:name="z610" w:id="572"/>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p>
    <w:bookmarkEnd w:id="572"/>
    <w:bookmarkStart w:name="z611" w:id="573"/>
    <w:p>
      <w:pPr>
        <w:spacing w:after="0"/>
        <w:ind w:left="0"/>
        <w:jc w:val="both"/>
      </w:pPr>
      <w:r>
        <w:rPr>
          <w:rFonts w:ascii="Times New Roman"/>
          <w:b w:val="false"/>
          <w:i w:val="false"/>
          <w:color w:val="000000"/>
          <w:sz w:val="28"/>
        </w:rPr>
        <w:t>
      2) куәлікті немесе оның телнұсқасын беру;</w:t>
      </w:r>
    </w:p>
    <w:bookmarkEnd w:id="573"/>
    <w:bookmarkStart w:name="z612" w:id="574"/>
    <w:p>
      <w:pPr>
        <w:spacing w:after="0"/>
        <w:ind w:left="0"/>
        <w:jc w:val="both"/>
      </w:pPr>
      <w:r>
        <w:rPr>
          <w:rFonts w:ascii="Times New Roman"/>
          <w:b w:val="false"/>
          <w:i w:val="false"/>
          <w:color w:val="000000"/>
          <w:sz w:val="28"/>
        </w:rPr>
        <w:t>
      3) көрсетілетін қызметті алушының дербес шотына аудару арқылы өтемақы төлеу;</w:t>
      </w:r>
    </w:p>
    <w:bookmarkEnd w:id="574"/>
    <w:bookmarkStart w:name="z613" w:id="575"/>
    <w:p>
      <w:pPr>
        <w:spacing w:after="0"/>
        <w:ind w:left="0"/>
        <w:jc w:val="both"/>
      </w:pPr>
      <w:r>
        <w:rPr>
          <w:rFonts w:ascii="Times New Roman"/>
          <w:b w:val="false"/>
          <w:i w:val="false"/>
          <w:color w:val="000000"/>
          <w:sz w:val="28"/>
        </w:rPr>
        <w:t>
      4)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өтемақы төлеу болып табылады.</w:t>
      </w:r>
    </w:p>
    <w:bookmarkEnd w:id="575"/>
    <w:bookmarkStart w:name="z614" w:id="576"/>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576"/>
    <w:bookmarkStart w:name="z615" w:id="577"/>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бөлімшелерінің(қызметкерлерінің) іс-қимылы тәртібін сипаттау</w:t>
      </w:r>
    </w:p>
    <w:bookmarkEnd w:id="577"/>
    <w:bookmarkStart w:name="z616" w:id="578"/>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 көрсетілетін қызметті алушының стандартқа 1 және (немесе) 2-қосымшаға (ларға) сәйкес нысан бойынша өтініш және келесі құжаттарды беруі болып табылады:</w:t>
      </w:r>
    </w:p>
    <w:bookmarkEnd w:id="578"/>
    <w:bookmarkStart w:name="z617" w:id="579"/>
    <w:p>
      <w:pPr>
        <w:spacing w:after="0"/>
        <w:ind w:left="0"/>
        <w:jc w:val="both"/>
      </w:pPr>
      <w:r>
        <w:rPr>
          <w:rFonts w:ascii="Times New Roman"/>
          <w:b w:val="false"/>
          <w:i w:val="false"/>
          <w:color w:val="000000"/>
          <w:sz w:val="28"/>
        </w:rPr>
        <w:t>
      көрсетілетін қызметті берушіге немесе Мемлекеттік корпорацияға:</w:t>
      </w:r>
    </w:p>
    <w:bookmarkEnd w:id="579"/>
    <w:bookmarkStart w:name="z618" w:id="580"/>
    <w:p>
      <w:pPr>
        <w:spacing w:after="0"/>
        <w:ind w:left="0"/>
        <w:jc w:val="both"/>
      </w:pPr>
      <w:r>
        <w:rPr>
          <w:rFonts w:ascii="Times New Roman"/>
          <w:b w:val="false"/>
          <w:i w:val="false"/>
          <w:color w:val="000000"/>
          <w:sz w:val="28"/>
        </w:rPr>
        <w:t>
      1) жеке басты куәландыратын құжат (жеке басын сәйкестендіру үшін қажет);</w:t>
      </w:r>
    </w:p>
    <w:bookmarkEnd w:id="580"/>
    <w:bookmarkStart w:name="z619" w:id="581"/>
    <w:p>
      <w:pPr>
        <w:spacing w:after="0"/>
        <w:ind w:left="0"/>
        <w:jc w:val="both"/>
      </w:pPr>
      <w:r>
        <w:rPr>
          <w:rFonts w:ascii="Times New Roman"/>
          <w:b w:val="false"/>
          <w:i w:val="false"/>
          <w:color w:val="000000"/>
          <w:sz w:val="28"/>
        </w:rPr>
        <w:t>
      2) тұрғылықты жері бойынша тіркелгенін растайтын құжат;</w:t>
      </w:r>
    </w:p>
    <w:bookmarkEnd w:id="581"/>
    <w:bookmarkStart w:name="z620" w:id="582"/>
    <w:p>
      <w:pPr>
        <w:spacing w:after="0"/>
        <w:ind w:left="0"/>
        <w:jc w:val="both"/>
      </w:pPr>
      <w:r>
        <w:rPr>
          <w:rFonts w:ascii="Times New Roman"/>
          <w:b w:val="false"/>
          <w:i w:val="false"/>
          <w:color w:val="000000"/>
          <w:sz w:val="28"/>
        </w:rPr>
        <w:t>
      3) банк шоты туралы мәліметтер немесе өтемақы беру жөніндегі уәкілетті ұйыммен жасалған шарт;</w:t>
      </w:r>
    </w:p>
    <w:bookmarkEnd w:id="582"/>
    <w:bookmarkStart w:name="z621" w:id="583"/>
    <w:p>
      <w:pPr>
        <w:spacing w:after="0"/>
        <w:ind w:left="0"/>
        <w:jc w:val="both"/>
      </w:pPr>
      <w:r>
        <w:rPr>
          <w:rFonts w:ascii="Times New Roman"/>
          <w:b w:val="false"/>
          <w:i w:val="false"/>
          <w:color w:val="000000"/>
          <w:sz w:val="28"/>
        </w:rPr>
        <w:t>
      4) 1949 жылдан бастап 1965 жылды қоса алғандағы, 1966 жылдан бастап 1990 жылды қоса алғандағы кезеңдерде Семей ядролық сынақ полигоны аумағында тұру фактісі мен кезеңін растайтын құжаттарды (мұрағат анықтамалары, ауылдық, кенттік Халық депутаттары кеңестерінің, тұрғын үйді пайдалану басқармаларының, үй басқармаларының, кент, ауыл (село), ауылдық (селолық) округ әкімдерінің, пәтер иелері кооперативтерінің анықтамаларын; еңбек кітапшасын; оқу орнын бітіргені туралы дипломды; әскери билетті; туу туралы куәлікті, орта білім туралы аттестатты, негізгі мектепті бітіргені туралы куәлікті), болған кезде – "Семей ядролық сынақ полигонындағы ядролық сынақтардың салдарынан зардап шеккен азаматтарды әлеуметтік қорғау туралы" Қазақстан Республикасының Заңында белгіленген тәртіппен бұрын берілген куәлік.</w:t>
      </w:r>
    </w:p>
    <w:bookmarkEnd w:id="583"/>
    <w:bookmarkStart w:name="z622" w:id="584"/>
    <w:p>
      <w:pPr>
        <w:spacing w:after="0"/>
        <w:ind w:left="0"/>
        <w:jc w:val="both"/>
      </w:pPr>
      <w:r>
        <w:rPr>
          <w:rFonts w:ascii="Times New Roman"/>
          <w:b w:val="false"/>
          <w:i w:val="false"/>
          <w:color w:val="000000"/>
          <w:sz w:val="28"/>
        </w:rPr>
        <w:t>
      Егер осы тармақтың 4) тармақшасында көрсетілген құжаттар сақталмаса, онда ядролық сынақтардың әсеріне ұшыраған аумақтарда тұрудың заңды фактілерін және кезеңін белгілеу туралы соттың шешімі ұсынылады.</w:t>
      </w:r>
    </w:p>
    <w:bookmarkEnd w:id="584"/>
    <w:bookmarkStart w:name="z623" w:id="585"/>
    <w:p>
      <w:pPr>
        <w:spacing w:after="0"/>
        <w:ind w:left="0"/>
        <w:jc w:val="both"/>
      </w:pPr>
      <w:r>
        <w:rPr>
          <w:rFonts w:ascii="Times New Roman"/>
          <w:b w:val="false"/>
          <w:i w:val="false"/>
          <w:color w:val="000000"/>
          <w:sz w:val="28"/>
        </w:rPr>
        <w:t>
      Көрсетілетін қызметті алушының жеке басын куәландыратын құжатты, тұрғылықты жері бойынша тіркелгенін растайтын құжатты ұсынуы, оларда қамтылған ақпаратты мемлекеттік ақпараттық жүйелерден алу мүмкіндігі болған жағдайда талап етілмейді.</w:t>
      </w:r>
    </w:p>
    <w:bookmarkEnd w:id="585"/>
    <w:bookmarkStart w:name="z624" w:id="586"/>
    <w:p>
      <w:pPr>
        <w:spacing w:after="0"/>
        <w:ind w:left="0"/>
        <w:jc w:val="both"/>
      </w:pPr>
      <w:r>
        <w:rPr>
          <w:rFonts w:ascii="Times New Roman"/>
          <w:b w:val="false"/>
          <w:i w:val="false"/>
          <w:color w:val="000000"/>
          <w:sz w:val="28"/>
        </w:rPr>
        <w:t>
      Көрсетілетін қызметті беруші, Мемлекеттік корпорация мемлекеттік қызметтер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bookmarkEnd w:id="586"/>
    <w:bookmarkStart w:name="z625" w:id="587"/>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587"/>
    <w:bookmarkStart w:name="z626" w:id="588"/>
    <w:p>
      <w:pPr>
        <w:spacing w:after="0"/>
        <w:ind w:left="0"/>
        <w:jc w:val="both"/>
      </w:pPr>
      <w:r>
        <w:rPr>
          <w:rFonts w:ascii="Times New Roman"/>
          <w:b w:val="false"/>
          <w:i w:val="false"/>
          <w:color w:val="000000"/>
          <w:sz w:val="28"/>
        </w:rPr>
        <w:t>
      Семей ядролық сынақ полигонында ядролық сынақтардың салдарынан зардап шеккен азаматтарды тіркеу:</w:t>
      </w:r>
    </w:p>
    <w:bookmarkEnd w:id="588"/>
    <w:bookmarkStart w:name="z627" w:id="589"/>
    <w:p>
      <w:pPr>
        <w:spacing w:after="0"/>
        <w:ind w:left="0"/>
        <w:jc w:val="both"/>
      </w:pPr>
      <w:r>
        <w:rPr>
          <w:rFonts w:ascii="Times New Roman"/>
          <w:b w:val="false"/>
          <w:i w:val="false"/>
          <w:color w:val="000000"/>
          <w:sz w:val="28"/>
        </w:rPr>
        <w:t>
      1) көрсетілетін қызметті берушінің қызметкері көрсетілетін қызметті алушы не Мемлекеттік корпорация ұсынған құжаттарды қабылдап, оларды тіркеуді жүзеге асырады, тіркеу күні мен мемлекеттік қызметті алатын күні, құжаттарды қабылдаған адамның тегі мен аты-жөні көрсетілген өтініштің үзбелі талонын береді - 30 (отыз) минут.</w:t>
      </w:r>
    </w:p>
    <w:bookmarkEnd w:id="589"/>
    <w:bookmarkStart w:name="z628" w:id="590"/>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жібереді - 2 (екі) сағат;</w:t>
      </w:r>
    </w:p>
    <w:bookmarkEnd w:id="590"/>
    <w:bookmarkStart w:name="z629" w:id="591"/>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көрсетілетін қызметті берушінің жауапты орындаушысына орындау үшін береді - 2 (екі) сағат;</w:t>
      </w:r>
    </w:p>
    <w:bookmarkEnd w:id="591"/>
    <w:bookmarkStart w:name="z630" w:id="592"/>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және оны арнайы комиссияға жібереді, не осы регламентпен көзделген негіздер бойынша мемлекеттік қызметті көрсетуден бас тартады - 2 (екі) жұмыс күні;</w:t>
      </w:r>
    </w:p>
    <w:bookmarkEnd w:id="592"/>
    <w:bookmarkStart w:name="z631" w:id="593"/>
    <w:p>
      <w:pPr>
        <w:spacing w:after="0"/>
        <w:ind w:left="0"/>
        <w:jc w:val="both"/>
      </w:pPr>
      <w:r>
        <w:rPr>
          <w:rFonts w:ascii="Times New Roman"/>
          <w:b w:val="false"/>
          <w:i w:val="false"/>
          <w:color w:val="000000"/>
          <w:sz w:val="28"/>
        </w:rPr>
        <w:t>
      4) арнайы комиссия шешім шығарады - 15 (он бес) жұмыс күні;</w:t>
      </w:r>
    </w:p>
    <w:bookmarkEnd w:id="593"/>
    <w:bookmarkStart w:name="z632" w:id="594"/>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нәтижесінің жобасын дайындайды, көрсетілетін қызметті берушінің басшысына береді - 1 (бір) жұмыс күні;</w:t>
      </w:r>
    </w:p>
    <w:bookmarkEnd w:id="594"/>
    <w:bookmarkStart w:name="z633" w:id="595"/>
    <w:p>
      <w:pPr>
        <w:spacing w:after="0"/>
        <w:ind w:left="0"/>
        <w:jc w:val="both"/>
      </w:pPr>
      <w:r>
        <w:rPr>
          <w:rFonts w:ascii="Times New Roman"/>
          <w:b w:val="false"/>
          <w:i w:val="false"/>
          <w:color w:val="000000"/>
          <w:sz w:val="28"/>
        </w:rPr>
        <w:t>
      6) көрсетілетін қызметті берушінің басшысы мемлекеттік қызметті көрсету нәтижесінің жобасына қол қояды және оны көрсетілетін қызметті алушыға беру үшін көрсетілетін қызметті берушінің жауапты орындаушысына береді - 2 (екі) сағат;</w:t>
      </w:r>
    </w:p>
    <w:bookmarkEnd w:id="595"/>
    <w:bookmarkStart w:name="z634" w:id="596"/>
    <w:p>
      <w:pPr>
        <w:spacing w:after="0"/>
        <w:ind w:left="0"/>
        <w:jc w:val="both"/>
      </w:pPr>
      <w:r>
        <w:rPr>
          <w:rFonts w:ascii="Times New Roman"/>
          <w:b w:val="false"/>
          <w:i w:val="false"/>
          <w:color w:val="000000"/>
          <w:sz w:val="28"/>
        </w:rPr>
        <w:t>
      7) көрсетілетін қызметті берушінің жауапты орындаушысы көрсетілетін қызметті алушыға мемлекеттік қызметті көрсету нәтижесін береді не Мемлекеттік корпорацияға жібереді - 30 (отыз) минут.</w:t>
      </w:r>
    </w:p>
    <w:bookmarkEnd w:id="596"/>
    <w:bookmarkStart w:name="z635" w:id="597"/>
    <w:p>
      <w:pPr>
        <w:spacing w:after="0"/>
        <w:ind w:left="0"/>
        <w:jc w:val="both"/>
      </w:pPr>
      <w:r>
        <w:rPr>
          <w:rFonts w:ascii="Times New Roman"/>
          <w:b w:val="false"/>
          <w:i w:val="false"/>
          <w:color w:val="000000"/>
          <w:sz w:val="28"/>
        </w:rPr>
        <w:t>
      Алғашқы рет жүгінген көрсетілетін қызмет алушыларға куәлік немесе куәліктің телнұсқасын беру:</w:t>
      </w:r>
    </w:p>
    <w:bookmarkEnd w:id="597"/>
    <w:bookmarkStart w:name="z636" w:id="598"/>
    <w:p>
      <w:pPr>
        <w:spacing w:after="0"/>
        <w:ind w:left="0"/>
        <w:jc w:val="both"/>
      </w:pPr>
      <w:r>
        <w:rPr>
          <w:rFonts w:ascii="Times New Roman"/>
          <w:b w:val="false"/>
          <w:i w:val="false"/>
          <w:color w:val="000000"/>
          <w:sz w:val="28"/>
        </w:rPr>
        <w:t>
      1) көрсетілетін қызметті берушінің қызметкері көрсетілетін қызметті алушы не Мемлекеттік корпорация ұсынған құжаттарды қабылдап, оларды тіркеуді жүзеге асырады, тіркеу күні мен мемлекеттік қызметті алатын күні, құжаттарды қабылдаған адамның тегі мен аты-жөні көрсетілген өтініштің үзбелі талонын береді - 30 (отыз) минут.</w:t>
      </w:r>
    </w:p>
    <w:bookmarkEnd w:id="598"/>
    <w:bookmarkStart w:name="z637" w:id="599"/>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береді - 2 (екі) сағат.</w:t>
      </w:r>
    </w:p>
    <w:bookmarkEnd w:id="599"/>
    <w:bookmarkStart w:name="z638" w:id="600"/>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көрсетілетін қызметті берушінің жауапты орындаушысына орындау үшін береді - 2 (екі) сағат;</w:t>
      </w:r>
    </w:p>
    <w:bookmarkEnd w:id="600"/>
    <w:bookmarkStart w:name="z639" w:id="601"/>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және арнайы комиссияға жібереді, не осы регламентпен көзделген негіздер бойынша мемлекеттік қызметті көрсетуден бас тартады - 1 (бір) жұмыс күні;</w:t>
      </w:r>
    </w:p>
    <w:bookmarkEnd w:id="601"/>
    <w:bookmarkStart w:name="z640" w:id="602"/>
    <w:p>
      <w:pPr>
        <w:spacing w:after="0"/>
        <w:ind w:left="0"/>
        <w:jc w:val="both"/>
      </w:pPr>
      <w:r>
        <w:rPr>
          <w:rFonts w:ascii="Times New Roman"/>
          <w:b w:val="false"/>
          <w:i w:val="false"/>
          <w:color w:val="000000"/>
          <w:sz w:val="28"/>
        </w:rPr>
        <w:t>
      4) арнайы комиссия шешім шығарады - 2 (екі) жұмыс күні;</w:t>
      </w:r>
    </w:p>
    <w:bookmarkEnd w:id="602"/>
    <w:bookmarkStart w:name="z641" w:id="603"/>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нәтижесінің жобасын дайындайды, көрсетілетін қызметті берушінің басшысына береді - 2 (екі) сағат;</w:t>
      </w:r>
    </w:p>
    <w:bookmarkEnd w:id="603"/>
    <w:bookmarkStart w:name="z642" w:id="604"/>
    <w:p>
      <w:pPr>
        <w:spacing w:after="0"/>
        <w:ind w:left="0"/>
        <w:jc w:val="both"/>
      </w:pPr>
      <w:r>
        <w:rPr>
          <w:rFonts w:ascii="Times New Roman"/>
          <w:b w:val="false"/>
          <w:i w:val="false"/>
          <w:color w:val="000000"/>
          <w:sz w:val="28"/>
        </w:rPr>
        <w:t>
      6) көрсетілетін қызметті берушінің басшысы мемлекеттік қызметті көрсету нәтижесінің жобасына қол қояды және оны көрсетілетін қызметті алушыға беру үшін көрсетілетін қызметті берушінің жауапты орындаушысына береді - 2 (екі) сағат;</w:t>
      </w:r>
    </w:p>
    <w:bookmarkEnd w:id="604"/>
    <w:bookmarkStart w:name="z643" w:id="605"/>
    <w:p>
      <w:pPr>
        <w:spacing w:after="0"/>
        <w:ind w:left="0"/>
        <w:jc w:val="both"/>
      </w:pPr>
      <w:r>
        <w:rPr>
          <w:rFonts w:ascii="Times New Roman"/>
          <w:b w:val="false"/>
          <w:i w:val="false"/>
          <w:color w:val="000000"/>
          <w:sz w:val="28"/>
        </w:rPr>
        <w:t>
      7) көрсетілетін қызметті берушінің жауапты орындаушысы көрсетілетін қызметті алушыға мемлекеттік қызметті көрсету нәтижесін береді не Мемлекеттік корпорацияға жібереді - 30 (отыз) минут.</w:t>
      </w:r>
    </w:p>
    <w:bookmarkEnd w:id="605"/>
    <w:bookmarkStart w:name="z644" w:id="606"/>
    <w:p>
      <w:pPr>
        <w:spacing w:after="0"/>
        <w:ind w:left="0"/>
        <w:jc w:val="both"/>
      </w:pPr>
      <w:r>
        <w:rPr>
          <w:rFonts w:ascii="Times New Roman"/>
          <w:b w:val="false"/>
          <w:i w:val="false"/>
          <w:color w:val="000000"/>
          <w:sz w:val="28"/>
        </w:rPr>
        <w:t>
      Біржолғы мемлекеттік ақшалай өтемақыны төлеу өтемақы төлеу кестесіне сәйкес жүргізіледі.</w:t>
      </w:r>
    </w:p>
    <w:bookmarkEnd w:id="606"/>
    <w:bookmarkStart w:name="z645" w:id="607"/>
    <w:p>
      <w:pPr>
        <w:spacing w:after="0"/>
        <w:ind w:left="0"/>
        <w:jc w:val="both"/>
      </w:pPr>
      <w:r>
        <w:rPr>
          <w:rFonts w:ascii="Times New Roman"/>
          <w:b w:val="false"/>
          <w:i w:val="false"/>
          <w:color w:val="000000"/>
          <w:sz w:val="28"/>
        </w:rPr>
        <w:t>
      Мемлекеттік қызмет көрсету мерзімі мемлекеттік қызмет көрсету туралы шешімді қабылдау үшін қосымша сұрау салу, тексеру жүргізу қажет болған жағдайларда бір айға ұзартылады.</w:t>
      </w:r>
    </w:p>
    <w:bookmarkEnd w:id="607"/>
    <w:bookmarkStart w:name="z646" w:id="608"/>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608"/>
    <w:bookmarkStart w:name="z647" w:id="609"/>
    <w:p>
      <w:pPr>
        <w:spacing w:after="0"/>
        <w:ind w:left="0"/>
        <w:jc w:val="both"/>
      </w:pPr>
      <w:r>
        <w:rPr>
          <w:rFonts w:ascii="Times New Roman"/>
          <w:b w:val="false"/>
          <w:i w:val="false"/>
          <w:color w:val="000000"/>
          <w:sz w:val="28"/>
        </w:rPr>
        <w:t>
      Семей ядролық сынақ полигонында ядролық сынақтардың салдарынан зардап шеккен азаматтарды тіркеу:</w:t>
      </w:r>
    </w:p>
    <w:bookmarkEnd w:id="609"/>
    <w:bookmarkStart w:name="z648" w:id="610"/>
    <w:p>
      <w:pPr>
        <w:spacing w:after="0"/>
        <w:ind w:left="0"/>
        <w:jc w:val="both"/>
      </w:pPr>
      <w:r>
        <w:rPr>
          <w:rFonts w:ascii="Times New Roman"/>
          <w:b w:val="false"/>
          <w:i w:val="false"/>
          <w:color w:val="000000"/>
          <w:sz w:val="28"/>
        </w:rPr>
        <w:t>
      1) құжаттарды тіркеу;</w:t>
      </w:r>
    </w:p>
    <w:bookmarkEnd w:id="610"/>
    <w:bookmarkStart w:name="z649" w:id="611"/>
    <w:p>
      <w:pPr>
        <w:spacing w:after="0"/>
        <w:ind w:left="0"/>
        <w:jc w:val="both"/>
      </w:pPr>
      <w:r>
        <w:rPr>
          <w:rFonts w:ascii="Times New Roman"/>
          <w:b w:val="false"/>
          <w:i w:val="false"/>
          <w:color w:val="000000"/>
          <w:sz w:val="28"/>
        </w:rPr>
        <w:t>
      2) көрсетілетін қызметті беруші басшысының бұрыштамасы;</w:t>
      </w:r>
    </w:p>
    <w:bookmarkEnd w:id="611"/>
    <w:bookmarkStart w:name="z650" w:id="612"/>
    <w:p>
      <w:pPr>
        <w:spacing w:after="0"/>
        <w:ind w:left="0"/>
        <w:jc w:val="both"/>
      </w:pPr>
      <w:r>
        <w:rPr>
          <w:rFonts w:ascii="Times New Roman"/>
          <w:b w:val="false"/>
          <w:i w:val="false"/>
          <w:color w:val="000000"/>
          <w:sz w:val="28"/>
        </w:rPr>
        <w:t>
      3) құжаттарды арнайы комиссияға жіберу, не мемлекеттік қызмет көрсетуден бас тарту;</w:t>
      </w:r>
    </w:p>
    <w:bookmarkEnd w:id="612"/>
    <w:bookmarkStart w:name="z651" w:id="613"/>
    <w:p>
      <w:pPr>
        <w:spacing w:after="0"/>
        <w:ind w:left="0"/>
        <w:jc w:val="both"/>
      </w:pPr>
      <w:r>
        <w:rPr>
          <w:rFonts w:ascii="Times New Roman"/>
          <w:b w:val="false"/>
          <w:i w:val="false"/>
          <w:color w:val="000000"/>
          <w:sz w:val="28"/>
        </w:rPr>
        <w:t>
      4) арнайы комиссияның шешімі;</w:t>
      </w:r>
    </w:p>
    <w:bookmarkEnd w:id="613"/>
    <w:bookmarkStart w:name="z652" w:id="614"/>
    <w:p>
      <w:pPr>
        <w:spacing w:after="0"/>
        <w:ind w:left="0"/>
        <w:jc w:val="both"/>
      </w:pPr>
      <w:r>
        <w:rPr>
          <w:rFonts w:ascii="Times New Roman"/>
          <w:b w:val="false"/>
          <w:i w:val="false"/>
          <w:color w:val="000000"/>
          <w:sz w:val="28"/>
        </w:rPr>
        <w:t>
      5) мемлекеттік қызмет көрсету нәтижесінің жобасы;</w:t>
      </w:r>
    </w:p>
    <w:bookmarkEnd w:id="614"/>
    <w:bookmarkStart w:name="z653" w:id="615"/>
    <w:p>
      <w:pPr>
        <w:spacing w:after="0"/>
        <w:ind w:left="0"/>
        <w:jc w:val="both"/>
      </w:pPr>
      <w:r>
        <w:rPr>
          <w:rFonts w:ascii="Times New Roman"/>
          <w:b w:val="false"/>
          <w:i w:val="false"/>
          <w:color w:val="000000"/>
          <w:sz w:val="28"/>
        </w:rPr>
        <w:t>
      6) қол қойылған мемлекеттік қызмет көрсету нәтижесі;</w:t>
      </w:r>
    </w:p>
    <w:bookmarkEnd w:id="615"/>
    <w:bookmarkStart w:name="z654" w:id="616"/>
    <w:p>
      <w:pPr>
        <w:spacing w:after="0"/>
        <w:ind w:left="0"/>
        <w:jc w:val="both"/>
      </w:pPr>
      <w:r>
        <w:rPr>
          <w:rFonts w:ascii="Times New Roman"/>
          <w:b w:val="false"/>
          <w:i w:val="false"/>
          <w:color w:val="000000"/>
          <w:sz w:val="28"/>
        </w:rPr>
        <w:t>
      7) мемлекеттік қызмет көрсету нәтижесін көрсетілетін қызметті алушыға беру не Мемлекеттік корпорацияға жіберу.</w:t>
      </w:r>
    </w:p>
    <w:bookmarkEnd w:id="616"/>
    <w:bookmarkStart w:name="z655" w:id="617"/>
    <w:p>
      <w:pPr>
        <w:spacing w:after="0"/>
        <w:ind w:left="0"/>
        <w:jc w:val="both"/>
      </w:pPr>
      <w:r>
        <w:rPr>
          <w:rFonts w:ascii="Times New Roman"/>
          <w:b w:val="false"/>
          <w:i w:val="false"/>
          <w:color w:val="000000"/>
          <w:sz w:val="28"/>
        </w:rPr>
        <w:t>
      Семей ядролық сынақ полигонындағы ядролық сынақтардың салдарынан зардап шеккен азаматтарға куәлік немесе оның телнұсқасын беру:</w:t>
      </w:r>
    </w:p>
    <w:bookmarkEnd w:id="617"/>
    <w:bookmarkStart w:name="z656" w:id="618"/>
    <w:p>
      <w:pPr>
        <w:spacing w:after="0"/>
        <w:ind w:left="0"/>
        <w:jc w:val="both"/>
      </w:pPr>
      <w:r>
        <w:rPr>
          <w:rFonts w:ascii="Times New Roman"/>
          <w:b w:val="false"/>
          <w:i w:val="false"/>
          <w:color w:val="000000"/>
          <w:sz w:val="28"/>
        </w:rPr>
        <w:t>
      1) құжаттарды тіркеу;</w:t>
      </w:r>
    </w:p>
    <w:bookmarkEnd w:id="618"/>
    <w:bookmarkStart w:name="z657" w:id="619"/>
    <w:p>
      <w:pPr>
        <w:spacing w:after="0"/>
        <w:ind w:left="0"/>
        <w:jc w:val="both"/>
      </w:pPr>
      <w:r>
        <w:rPr>
          <w:rFonts w:ascii="Times New Roman"/>
          <w:b w:val="false"/>
          <w:i w:val="false"/>
          <w:color w:val="000000"/>
          <w:sz w:val="28"/>
        </w:rPr>
        <w:t>
      2) көрсетілетін қызметті беруші басшысының бұрыштамасы;</w:t>
      </w:r>
    </w:p>
    <w:bookmarkEnd w:id="619"/>
    <w:bookmarkStart w:name="z658" w:id="620"/>
    <w:p>
      <w:pPr>
        <w:spacing w:after="0"/>
        <w:ind w:left="0"/>
        <w:jc w:val="both"/>
      </w:pPr>
      <w:r>
        <w:rPr>
          <w:rFonts w:ascii="Times New Roman"/>
          <w:b w:val="false"/>
          <w:i w:val="false"/>
          <w:color w:val="000000"/>
          <w:sz w:val="28"/>
        </w:rPr>
        <w:t>
      3) құжаттарды арнайы комиссияға жіберу, не мемлекеттік қызмет көрсетуден бас тарту;</w:t>
      </w:r>
    </w:p>
    <w:bookmarkEnd w:id="620"/>
    <w:bookmarkStart w:name="z659" w:id="621"/>
    <w:p>
      <w:pPr>
        <w:spacing w:after="0"/>
        <w:ind w:left="0"/>
        <w:jc w:val="both"/>
      </w:pPr>
      <w:r>
        <w:rPr>
          <w:rFonts w:ascii="Times New Roman"/>
          <w:b w:val="false"/>
          <w:i w:val="false"/>
          <w:color w:val="000000"/>
          <w:sz w:val="28"/>
        </w:rPr>
        <w:t>
      4) арнайы комиссияның шешімі;</w:t>
      </w:r>
    </w:p>
    <w:bookmarkEnd w:id="621"/>
    <w:bookmarkStart w:name="z660" w:id="622"/>
    <w:p>
      <w:pPr>
        <w:spacing w:after="0"/>
        <w:ind w:left="0"/>
        <w:jc w:val="both"/>
      </w:pPr>
      <w:r>
        <w:rPr>
          <w:rFonts w:ascii="Times New Roman"/>
          <w:b w:val="false"/>
          <w:i w:val="false"/>
          <w:color w:val="000000"/>
          <w:sz w:val="28"/>
        </w:rPr>
        <w:t>
      5) мемлекеттік қызмет көрсету нәтижесінің жобасы;</w:t>
      </w:r>
    </w:p>
    <w:bookmarkEnd w:id="622"/>
    <w:bookmarkStart w:name="z661" w:id="623"/>
    <w:p>
      <w:pPr>
        <w:spacing w:after="0"/>
        <w:ind w:left="0"/>
        <w:jc w:val="both"/>
      </w:pPr>
      <w:r>
        <w:rPr>
          <w:rFonts w:ascii="Times New Roman"/>
          <w:b w:val="false"/>
          <w:i w:val="false"/>
          <w:color w:val="000000"/>
          <w:sz w:val="28"/>
        </w:rPr>
        <w:t>
      6) қол қойылған мемлекеттік қызмет көрсету нәтижесі;</w:t>
      </w:r>
    </w:p>
    <w:bookmarkEnd w:id="623"/>
    <w:bookmarkStart w:name="z662" w:id="624"/>
    <w:p>
      <w:pPr>
        <w:spacing w:after="0"/>
        <w:ind w:left="0"/>
        <w:jc w:val="both"/>
      </w:pPr>
      <w:r>
        <w:rPr>
          <w:rFonts w:ascii="Times New Roman"/>
          <w:b w:val="false"/>
          <w:i w:val="false"/>
          <w:color w:val="000000"/>
          <w:sz w:val="28"/>
        </w:rPr>
        <w:t>
      7) мемлекеттік қызмет көрсету нәтижесін көрсетілетін қызметті алушыға беру не Мемлекеттік корпорацияға жіберу.</w:t>
      </w:r>
    </w:p>
    <w:bookmarkEnd w:id="624"/>
    <w:bookmarkStart w:name="z663" w:id="625"/>
    <w:p>
      <w:pPr>
        <w:spacing w:after="0"/>
        <w:ind w:left="0"/>
        <w:jc w:val="both"/>
      </w:pPr>
      <w:r>
        <w:rPr>
          <w:rFonts w:ascii="Times New Roman"/>
          <w:b w:val="false"/>
          <w:i w:val="false"/>
          <w:color w:val="000000"/>
          <w:sz w:val="28"/>
        </w:rPr>
        <w:t>
      Көрсетілетін қызметті беруші мынадай негіздер:</w:t>
      </w:r>
    </w:p>
    <w:bookmarkEnd w:id="625"/>
    <w:bookmarkStart w:name="z664" w:id="626"/>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 қамтылған деректердің (мәліметтердің) дәйексіздігін белгілеу;</w:t>
      </w:r>
    </w:p>
    <w:bookmarkEnd w:id="626"/>
    <w:bookmarkStart w:name="z665" w:id="627"/>
    <w:p>
      <w:pPr>
        <w:spacing w:after="0"/>
        <w:ind w:left="0"/>
        <w:jc w:val="both"/>
      </w:pPr>
      <w:r>
        <w:rPr>
          <w:rFonts w:ascii="Times New Roman"/>
          <w:b w:val="false"/>
          <w:i w:val="false"/>
          <w:color w:val="000000"/>
          <w:sz w:val="28"/>
        </w:rPr>
        <w:t xml:space="preserve">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"Семей ядролық сынақ полигонындағы ядролық сынақтардың салдарынан зардап шеккен азаматтарға бiржолғы мемлекеттiк ақшалай өтемақы төлеудiң және оларға куәлік берудің кейбiр мәселелерi туралы" Қазақстан Республикасы Үкіметінің 2006 жылғы 20 ақпандағы № 110 </w:t>
      </w:r>
      <w:r>
        <w:rPr>
          <w:rFonts w:ascii="Times New Roman"/>
          <w:b w:val="false"/>
          <w:i w:val="false"/>
          <w:color w:val="000000"/>
          <w:sz w:val="28"/>
        </w:rPr>
        <w:t>қаулысымен</w:t>
      </w:r>
      <w:r>
        <w:rPr>
          <w:rFonts w:ascii="Times New Roman"/>
          <w:b w:val="false"/>
          <w:i w:val="false"/>
          <w:color w:val="000000"/>
          <w:sz w:val="28"/>
        </w:rPr>
        <w:t xml:space="preserve"> бекітілген, Семей ядролық сынақ полигонындағы ядролық сынақтардың салдарынан зардап шеккен азаматтарды тiркеу, оларға бiржолғы мемлекеттiк ақшалай өтемақы төлеу және жеңілдіктер мен өтемақы алу құқығын растайтын куәлік беру ережесiнде белгіленген талаптарға сәйкес келмеуі бойынша мемлекеттік қызметтерді көрсетуден бас тартады.</w:t>
      </w:r>
    </w:p>
    <w:bookmarkEnd w:id="627"/>
    <w:bookmarkStart w:name="z666" w:id="628"/>
    <w:p>
      <w:pPr>
        <w:spacing w:after="0"/>
        <w:ind w:left="0"/>
        <w:jc w:val="both"/>
      </w:pPr>
      <w:r>
        <w:rPr>
          <w:rFonts w:ascii="Times New Roman"/>
          <w:b w:val="false"/>
          <w:i w:val="false"/>
          <w:color w:val="000000"/>
          <w:sz w:val="28"/>
        </w:rPr>
        <w:t>
      Көрсетілетін қызметті алушы мемлекеттік қызметті көрсетуден бас тарту себептерін жойған жағдайда, көрсетілетін қызметті алушы осы мемлекеттік көрсетілетін қызмет регламентінде белгіленген тәртіппен көрсетілетін мемлекеттік қызметті алу үшін қайта жүгінеді.</w:t>
      </w:r>
    </w:p>
    <w:bookmarkEnd w:id="628"/>
    <w:bookmarkStart w:name="z667" w:id="629"/>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629"/>
    <w:bookmarkStart w:name="z668" w:id="63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630"/>
    <w:bookmarkStart w:name="z669" w:id="631"/>
    <w:p>
      <w:pPr>
        <w:spacing w:after="0"/>
        <w:ind w:left="0"/>
        <w:jc w:val="both"/>
      </w:pPr>
      <w:r>
        <w:rPr>
          <w:rFonts w:ascii="Times New Roman"/>
          <w:b w:val="false"/>
          <w:i w:val="false"/>
          <w:color w:val="000000"/>
          <w:sz w:val="28"/>
        </w:rPr>
        <w:t>
      1) көрсетілетін қызметті берушінің қызметкері;</w:t>
      </w:r>
    </w:p>
    <w:bookmarkEnd w:id="631"/>
    <w:bookmarkStart w:name="z670" w:id="632"/>
    <w:p>
      <w:pPr>
        <w:spacing w:after="0"/>
        <w:ind w:left="0"/>
        <w:jc w:val="both"/>
      </w:pPr>
      <w:r>
        <w:rPr>
          <w:rFonts w:ascii="Times New Roman"/>
          <w:b w:val="false"/>
          <w:i w:val="false"/>
          <w:color w:val="000000"/>
          <w:sz w:val="28"/>
        </w:rPr>
        <w:t>
      2) көрсетілетін қызметті берушінің басшысы;</w:t>
      </w:r>
    </w:p>
    <w:bookmarkEnd w:id="632"/>
    <w:bookmarkStart w:name="z671" w:id="633"/>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633"/>
    <w:bookmarkStart w:name="z672" w:id="634"/>
    <w:p>
      <w:pPr>
        <w:spacing w:after="0"/>
        <w:ind w:left="0"/>
        <w:jc w:val="both"/>
      </w:pPr>
      <w:r>
        <w:rPr>
          <w:rFonts w:ascii="Times New Roman"/>
          <w:b w:val="false"/>
          <w:i w:val="false"/>
          <w:color w:val="000000"/>
          <w:sz w:val="28"/>
        </w:rPr>
        <w:t>
      4) арнайы комиссия.</w:t>
      </w:r>
    </w:p>
    <w:bookmarkEnd w:id="634"/>
    <w:bookmarkStart w:name="z673" w:id="635"/>
    <w:p>
      <w:pPr>
        <w:spacing w:after="0"/>
        <w:ind w:left="0"/>
        <w:jc w:val="both"/>
      </w:pPr>
      <w:r>
        <w:rPr>
          <w:rFonts w:ascii="Times New Roman"/>
          <w:b w:val="false"/>
          <w:i w:val="false"/>
          <w:color w:val="000000"/>
          <w:sz w:val="28"/>
        </w:rPr>
        <w:t>
      8. Құрылымдық бөлімшелер (қызметкерлер) арасындағы рәсімдердің (іс-қимылдардың) реттілігін сипаттау, әрбір рәсімнің (іс-қимылдың) ұзақтығы:</w:t>
      </w:r>
    </w:p>
    <w:bookmarkEnd w:id="635"/>
    <w:bookmarkStart w:name="z674" w:id="636"/>
    <w:p>
      <w:pPr>
        <w:spacing w:after="0"/>
        <w:ind w:left="0"/>
        <w:jc w:val="both"/>
      </w:pPr>
      <w:r>
        <w:rPr>
          <w:rFonts w:ascii="Times New Roman"/>
          <w:b w:val="false"/>
          <w:i w:val="false"/>
          <w:color w:val="000000"/>
          <w:sz w:val="28"/>
        </w:rPr>
        <w:t>
      Семей ядролық сынақ полигонында ядролық сынақтардың салдарынан зардап шеккен азаматтарды тіркеу:</w:t>
      </w:r>
    </w:p>
    <w:bookmarkEnd w:id="636"/>
    <w:bookmarkStart w:name="z675" w:id="637"/>
    <w:p>
      <w:pPr>
        <w:spacing w:after="0"/>
        <w:ind w:left="0"/>
        <w:jc w:val="both"/>
      </w:pPr>
      <w:r>
        <w:rPr>
          <w:rFonts w:ascii="Times New Roman"/>
          <w:b w:val="false"/>
          <w:i w:val="false"/>
          <w:color w:val="000000"/>
          <w:sz w:val="28"/>
        </w:rPr>
        <w:t>
      1) көрсетілетін қызметті берушінің қызметкері құжаттарды қабылдауды және тіркеуді жүзеге асырады - 30 (отыз) минут.</w:t>
      </w:r>
    </w:p>
    <w:bookmarkEnd w:id="637"/>
    <w:bookmarkStart w:name="z676" w:id="638"/>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беруді жүзеге асырады-2 (екі) сағат;</w:t>
      </w:r>
    </w:p>
    <w:bookmarkEnd w:id="638"/>
    <w:bookmarkStart w:name="z677" w:id="639"/>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құжаттарды көрсетілетін қызметті берушінің жауапты орындаушысына береді - 2 (екі) сағат;</w:t>
      </w:r>
    </w:p>
    <w:bookmarkEnd w:id="639"/>
    <w:bookmarkStart w:name="z678" w:id="640"/>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және арнайы комиссияға жібереді, не осы регламентпен көзделген негіздер бойынша мемлекеттік қызметті көрсетуден бас тартады - 2 (екі) жұмыс күні;</w:t>
      </w:r>
    </w:p>
    <w:bookmarkEnd w:id="640"/>
    <w:bookmarkStart w:name="z679" w:id="641"/>
    <w:p>
      <w:pPr>
        <w:spacing w:after="0"/>
        <w:ind w:left="0"/>
        <w:jc w:val="both"/>
      </w:pPr>
      <w:r>
        <w:rPr>
          <w:rFonts w:ascii="Times New Roman"/>
          <w:b w:val="false"/>
          <w:i w:val="false"/>
          <w:color w:val="000000"/>
          <w:sz w:val="28"/>
        </w:rPr>
        <w:t>
      4) арнайы комиссия шешім шығарады - 15 (он бес) жұмыс күні;</w:t>
      </w:r>
    </w:p>
    <w:bookmarkEnd w:id="641"/>
    <w:bookmarkStart w:name="z680" w:id="642"/>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нәтижесінің жобасын дайындайды, көрсетілетін қызметті берушінің басшысына береді - 1 (бір) жұмыс күні;</w:t>
      </w:r>
    </w:p>
    <w:bookmarkEnd w:id="642"/>
    <w:bookmarkStart w:name="z681" w:id="643"/>
    <w:p>
      <w:pPr>
        <w:spacing w:after="0"/>
        <w:ind w:left="0"/>
        <w:jc w:val="both"/>
      </w:pPr>
      <w:r>
        <w:rPr>
          <w:rFonts w:ascii="Times New Roman"/>
          <w:b w:val="false"/>
          <w:i w:val="false"/>
          <w:color w:val="000000"/>
          <w:sz w:val="28"/>
        </w:rPr>
        <w:t>
      6) көрсетілетін қызметті берушінің басшысы мемлекеттік қызметті көрсету нәтижесінің жобасына қол қояды және оны көрсетілетін қызметті алушыға беру үшін көрсетілетін қызметті берушінің жауапты орындаушысына береді - 2 (екі) сағат;</w:t>
      </w:r>
    </w:p>
    <w:bookmarkEnd w:id="643"/>
    <w:bookmarkStart w:name="z682" w:id="644"/>
    <w:p>
      <w:pPr>
        <w:spacing w:after="0"/>
        <w:ind w:left="0"/>
        <w:jc w:val="both"/>
      </w:pPr>
      <w:r>
        <w:rPr>
          <w:rFonts w:ascii="Times New Roman"/>
          <w:b w:val="false"/>
          <w:i w:val="false"/>
          <w:color w:val="000000"/>
          <w:sz w:val="28"/>
        </w:rPr>
        <w:t>
      7) көрсетілетін қызметті берушінің жауапты орындаушысы көрсетілетін қызметті алушыға мемлекеттік қызметті көрсету нәтижесін береді не Мемлекеттік корпорацияға жібереді - 30 (отыз) минут.</w:t>
      </w:r>
    </w:p>
    <w:bookmarkEnd w:id="644"/>
    <w:bookmarkStart w:name="z683" w:id="645"/>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645"/>
    <w:bookmarkStart w:name="z684" w:id="646"/>
    <w:p>
      <w:pPr>
        <w:spacing w:after="0"/>
        <w:ind w:left="0"/>
        <w:jc w:val="both"/>
      </w:pPr>
      <w:r>
        <w:rPr>
          <w:rFonts w:ascii="Times New Roman"/>
          <w:b w:val="false"/>
          <w:i w:val="false"/>
          <w:color w:val="000000"/>
          <w:sz w:val="28"/>
        </w:rPr>
        <w:t>
      Семей ядролық сынақ полигонындағы ядролық сынақтардың салдарынан зардап шеккен азаматтарға куәлік немесе оның телнұсқасын беру:</w:t>
      </w:r>
    </w:p>
    <w:bookmarkEnd w:id="646"/>
    <w:bookmarkStart w:name="z685" w:id="647"/>
    <w:p>
      <w:pPr>
        <w:spacing w:after="0"/>
        <w:ind w:left="0"/>
        <w:jc w:val="both"/>
      </w:pPr>
      <w:r>
        <w:rPr>
          <w:rFonts w:ascii="Times New Roman"/>
          <w:b w:val="false"/>
          <w:i w:val="false"/>
          <w:color w:val="000000"/>
          <w:sz w:val="28"/>
        </w:rPr>
        <w:t>
      1) көрсетілетін қызметті берушінің қызметкері құжаттарды қабылдауды және тіркеуді жүзеге асырады - 30 (отыз) минут.</w:t>
      </w:r>
    </w:p>
    <w:bookmarkEnd w:id="647"/>
    <w:bookmarkStart w:name="z686" w:id="648"/>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беруді жүзеге асырады - 2 (екі) сағат;</w:t>
      </w:r>
    </w:p>
    <w:bookmarkEnd w:id="648"/>
    <w:bookmarkStart w:name="z687" w:id="649"/>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құжаттарды көрсетілетін қызметті берушінің жауапты орындаушысына береді - 2 (екі) сағат;</w:t>
      </w:r>
    </w:p>
    <w:bookmarkEnd w:id="649"/>
    <w:bookmarkStart w:name="z688" w:id="650"/>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және арнайы комиссияға жібереді, не осы регламентпен көзделген негіздер бойынша мемлекеттік қызметті көрсетуден бас тартады - 1 (бір) жұмыс күні;</w:t>
      </w:r>
    </w:p>
    <w:bookmarkEnd w:id="650"/>
    <w:bookmarkStart w:name="z689" w:id="651"/>
    <w:p>
      <w:pPr>
        <w:spacing w:after="0"/>
        <w:ind w:left="0"/>
        <w:jc w:val="both"/>
      </w:pPr>
      <w:r>
        <w:rPr>
          <w:rFonts w:ascii="Times New Roman"/>
          <w:b w:val="false"/>
          <w:i w:val="false"/>
          <w:color w:val="000000"/>
          <w:sz w:val="28"/>
        </w:rPr>
        <w:t>
      4) арнайы комиссия шешім шығарады - 2 (екі) жұмыс күні;</w:t>
      </w:r>
    </w:p>
    <w:bookmarkEnd w:id="651"/>
    <w:bookmarkStart w:name="z690" w:id="652"/>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нәтижесінің жобасын дайындайды, көрсетілетін қызметті берушінің басшысына береді - 2 (екі) сағат;</w:t>
      </w:r>
    </w:p>
    <w:bookmarkEnd w:id="652"/>
    <w:bookmarkStart w:name="z691" w:id="653"/>
    <w:p>
      <w:pPr>
        <w:spacing w:after="0"/>
        <w:ind w:left="0"/>
        <w:jc w:val="both"/>
      </w:pPr>
      <w:r>
        <w:rPr>
          <w:rFonts w:ascii="Times New Roman"/>
          <w:b w:val="false"/>
          <w:i w:val="false"/>
          <w:color w:val="000000"/>
          <w:sz w:val="28"/>
        </w:rPr>
        <w:t>
      6) көрсетілетін қызметті берушінің басшысы мемлекеттік қызметті көрсету нәтижесінің жобасына қол қояды және оны көрсетілетін қызметті алушыға беру үшін көрсетілетін қызметті берушінің жауапты орындаушысына береді - 2 (екі) сағат;</w:t>
      </w:r>
    </w:p>
    <w:bookmarkEnd w:id="653"/>
    <w:bookmarkStart w:name="z692" w:id="654"/>
    <w:p>
      <w:pPr>
        <w:spacing w:after="0"/>
        <w:ind w:left="0"/>
        <w:jc w:val="both"/>
      </w:pPr>
      <w:r>
        <w:rPr>
          <w:rFonts w:ascii="Times New Roman"/>
          <w:b w:val="false"/>
          <w:i w:val="false"/>
          <w:color w:val="000000"/>
          <w:sz w:val="28"/>
        </w:rPr>
        <w:t>
      7) көрсетілетін қызметті берушінің жауапты орындаушысы көрсетілетін қызметті алушыға мемлекеттік қызметті көрсету нәтижесін береді не Мемлекеттік корпорацияға жібереді - 30 (отыз) минут.</w:t>
      </w:r>
    </w:p>
    <w:bookmarkEnd w:id="654"/>
    <w:bookmarkStart w:name="z693" w:id="655"/>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655"/>
    <w:bookmarkStart w:name="z694" w:id="656"/>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656"/>
    <w:bookmarkStart w:name="z695" w:id="657"/>
    <w:p>
      <w:pPr>
        <w:spacing w:after="0"/>
        <w:ind w:left="0"/>
        <w:jc w:val="both"/>
      </w:pPr>
      <w:r>
        <w:rPr>
          <w:rFonts w:ascii="Times New Roman"/>
          <w:b w:val="false"/>
          <w:i w:val="false"/>
          <w:color w:val="000000"/>
          <w:sz w:val="28"/>
        </w:rPr>
        <w:t>
      9. Мемлекеттік қызмет "электрондық үкімет" веб-порталы арқылы көрсетілмейді.</w:t>
      </w:r>
    </w:p>
    <w:bookmarkEnd w:id="657"/>
    <w:bookmarkStart w:name="z696" w:id="658"/>
    <w:p>
      <w:pPr>
        <w:spacing w:after="0"/>
        <w:ind w:left="0"/>
        <w:jc w:val="both"/>
      </w:pPr>
      <w:r>
        <w:rPr>
          <w:rFonts w:ascii="Times New Roman"/>
          <w:b w:val="false"/>
          <w:i w:val="false"/>
          <w:color w:val="000000"/>
          <w:sz w:val="28"/>
        </w:rPr>
        <w:t>
      Мемлекеттік корпорацияға жүгіну тәртібін сипаттау, көрсетілетін қызметті алушының сұрау салуын өңдеу ұзақтығы:</w:t>
      </w:r>
    </w:p>
    <w:bookmarkEnd w:id="658"/>
    <w:bookmarkStart w:name="z697" w:id="659"/>
    <w:p>
      <w:pPr>
        <w:spacing w:after="0"/>
        <w:ind w:left="0"/>
        <w:jc w:val="both"/>
      </w:pPr>
      <w:r>
        <w:rPr>
          <w:rFonts w:ascii="Times New Roman"/>
          <w:b w:val="false"/>
          <w:i w:val="false"/>
          <w:color w:val="000000"/>
          <w:sz w:val="28"/>
        </w:rPr>
        <w:t>
      Семей ядролық сынақ полигонындағы ядролық сынақтардың салдарынан зардап шеккен азаматтарды тіркеу:</w:t>
      </w:r>
    </w:p>
    <w:bookmarkEnd w:id="659"/>
    <w:bookmarkStart w:name="z698" w:id="660"/>
    <w:p>
      <w:pPr>
        <w:spacing w:after="0"/>
        <w:ind w:left="0"/>
        <w:jc w:val="both"/>
      </w:pPr>
      <w:r>
        <w:rPr>
          <w:rFonts w:ascii="Times New Roman"/>
          <w:b w:val="false"/>
          <w:i w:val="false"/>
          <w:color w:val="000000"/>
          <w:sz w:val="28"/>
        </w:rPr>
        <w:t>
      1) Мемлекеттік корпорация қызметкері өтініштің дұрыс толтырылуын және ұсынылған құжаттардың толықтығын тексереді - 5 (бес) минут.</w:t>
      </w:r>
    </w:p>
    <w:bookmarkEnd w:id="660"/>
    <w:bookmarkStart w:name="z699" w:id="661"/>
    <w:p>
      <w:pPr>
        <w:spacing w:after="0"/>
        <w:ind w:left="0"/>
        <w:jc w:val="both"/>
      </w:pPr>
      <w:r>
        <w:rPr>
          <w:rFonts w:ascii="Times New Roman"/>
          <w:b w:val="false"/>
          <w:i w:val="false"/>
          <w:color w:val="000000"/>
          <w:sz w:val="28"/>
        </w:rPr>
        <w:t>
      Көрсетілетін қызметті алушы осы мемлекеттік көрсетілетін қызмет реглментінің 4-тармағында көзделген тізбеге сәйкес құжаттардың толық топтамасын ұсынбаған және (немесе) қолданылу мерзімі өткен құжаттарды ұсынған жағдайларда, Мемлекеттік корпорация қызметкері мемлекеттік көрсетілетін қызмет регламентіне 3-қосымшаға сәйкес нысан бойынша құжаттарды қабылдаудан бас тарту туралы қолхат береді.</w:t>
      </w:r>
    </w:p>
    <w:bookmarkEnd w:id="661"/>
    <w:bookmarkStart w:name="z700" w:id="662"/>
    <w:p>
      <w:pPr>
        <w:spacing w:after="0"/>
        <w:ind w:left="0"/>
        <w:jc w:val="both"/>
      </w:pPr>
      <w:r>
        <w:rPr>
          <w:rFonts w:ascii="Times New Roman"/>
          <w:b w:val="false"/>
          <w:i w:val="false"/>
          <w:color w:val="000000"/>
          <w:sz w:val="28"/>
        </w:rPr>
        <w:t>
      2) Мемлекеттік корпорация қызметкері өтінішті "Халыққа қызмет көрсету орталықтарына арналған ықпалдастырылған ақпараттық жүйе" ақпараттық жүйесінде тіркеп,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және көрсетілетін қызметті алушыға қолхат береді - 15 (он бес) минут.</w:t>
      </w:r>
    </w:p>
    <w:bookmarkEnd w:id="662"/>
    <w:bookmarkStart w:name="z701" w:id="663"/>
    <w:p>
      <w:pPr>
        <w:spacing w:after="0"/>
        <w:ind w:left="0"/>
        <w:jc w:val="both"/>
      </w:pPr>
      <w:r>
        <w:rPr>
          <w:rFonts w:ascii="Times New Roman"/>
          <w:b w:val="false"/>
          <w:i w:val="false"/>
          <w:color w:val="000000"/>
          <w:sz w:val="28"/>
        </w:rPr>
        <w:t>
      3) Мемлекеттік корпорация қызметкері құжаттарды дайындап, курьерлік және осыған өкілеттік берілген өзге де байланыс арқылы көрсетілетін қызметті берушіге жібереді - 1 (бір) жұмыс күні;</w:t>
      </w:r>
    </w:p>
    <w:bookmarkEnd w:id="663"/>
    <w:bookmarkStart w:name="z702" w:id="664"/>
    <w:p>
      <w:pPr>
        <w:spacing w:after="0"/>
        <w:ind w:left="0"/>
        <w:jc w:val="both"/>
      </w:pPr>
      <w:r>
        <w:rPr>
          <w:rFonts w:ascii="Times New Roman"/>
          <w:b w:val="false"/>
          <w:i w:val="false"/>
          <w:color w:val="000000"/>
          <w:sz w:val="28"/>
        </w:rPr>
        <w:t>
      4) көрсетілетін қызметті беруші мемлекеттік қызметті көрсету және Мемлекеттік корпорацияға жіберу процесінде көрсетілетін қызметті берушінің құрылымдық бөлімшелерінің (қызметкерлерінің) өзара іс-қимылы тәртібінің сипаттамасына сәйкес процедураларды (іс-әрекетті) жүзеге асырады - 18 (он сегіз) жұмыс күні;</w:t>
      </w:r>
    </w:p>
    <w:bookmarkEnd w:id="664"/>
    <w:bookmarkStart w:name="z703" w:id="665"/>
    <w:p>
      <w:pPr>
        <w:spacing w:after="0"/>
        <w:ind w:left="0"/>
        <w:jc w:val="both"/>
      </w:pPr>
      <w:r>
        <w:rPr>
          <w:rFonts w:ascii="Times New Roman"/>
          <w:b w:val="false"/>
          <w:i w:val="false"/>
          <w:color w:val="000000"/>
          <w:sz w:val="28"/>
        </w:rPr>
        <w:t>
      5) Мемлекеттік корпорация қызметкері құжаттарды дайындап, курьерлік және осыған өкілеттік берілген өзге де байланыс арқылы көрсетілетін қызметті берушіге жібереді – 20 (жиырма) минут;</w:t>
      </w:r>
    </w:p>
    <w:bookmarkEnd w:id="665"/>
    <w:bookmarkStart w:name="z704" w:id="666"/>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666"/>
    <w:bookmarkStart w:name="z705" w:id="667"/>
    <w:p>
      <w:pPr>
        <w:spacing w:after="0"/>
        <w:ind w:left="0"/>
        <w:jc w:val="both"/>
      </w:pPr>
      <w:r>
        <w:rPr>
          <w:rFonts w:ascii="Times New Roman"/>
          <w:b w:val="false"/>
          <w:i w:val="false"/>
          <w:color w:val="000000"/>
          <w:sz w:val="28"/>
        </w:rPr>
        <w:t>
      Семей ядролық сынақ полигонындағы ядролық сынақтардың салдарынан зардап шеккен азаматтарға куәлік немесе оның телнұсқасын беру:</w:t>
      </w:r>
    </w:p>
    <w:bookmarkEnd w:id="667"/>
    <w:bookmarkStart w:name="z706" w:id="668"/>
    <w:p>
      <w:pPr>
        <w:spacing w:after="0"/>
        <w:ind w:left="0"/>
        <w:jc w:val="both"/>
      </w:pPr>
      <w:r>
        <w:rPr>
          <w:rFonts w:ascii="Times New Roman"/>
          <w:b w:val="false"/>
          <w:i w:val="false"/>
          <w:color w:val="000000"/>
          <w:sz w:val="28"/>
        </w:rPr>
        <w:t>
      1) Мемлекеттік корпорация қызметкері өтініштің дұрыс толтырылуын және ұсынылған құжаттардың толықтығын тексереді - 5 (бес) минут.</w:t>
      </w:r>
    </w:p>
    <w:bookmarkEnd w:id="668"/>
    <w:bookmarkStart w:name="z707" w:id="669"/>
    <w:p>
      <w:pPr>
        <w:spacing w:after="0"/>
        <w:ind w:left="0"/>
        <w:jc w:val="both"/>
      </w:pPr>
      <w:r>
        <w:rPr>
          <w:rFonts w:ascii="Times New Roman"/>
          <w:b w:val="false"/>
          <w:i w:val="false"/>
          <w:color w:val="000000"/>
          <w:sz w:val="28"/>
        </w:rPr>
        <w:t>
      Көрсетілетін қызметті алушы құжаттардың толық топтамасын ұсынбаған жағдайда, Мемлекеттік корпорация қызметкері стандартқа 3-қосымшаға сәйкес нысан бойынша құжаттарды қабылдаудан бас тартады және құжаттарды қабылдаудан бас тарту туралы қолхат береді.</w:t>
      </w:r>
    </w:p>
    <w:bookmarkEnd w:id="669"/>
    <w:bookmarkStart w:name="z708" w:id="670"/>
    <w:p>
      <w:pPr>
        <w:spacing w:after="0"/>
        <w:ind w:left="0"/>
        <w:jc w:val="both"/>
      </w:pPr>
      <w:r>
        <w:rPr>
          <w:rFonts w:ascii="Times New Roman"/>
          <w:b w:val="false"/>
          <w:i w:val="false"/>
          <w:color w:val="000000"/>
          <w:sz w:val="28"/>
        </w:rPr>
        <w:t>
      2) Мемлекеттік корпорация қызметкері өтінішті "Халыққа қызмет көрсету орталықтарына арналған ықпалдастырылған ақпараттық жүйе" ақпараттық жүйесінде тіркеп,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және көрсетілетін қызметті алушыға қолхат береді - 15 (он бес) минут.</w:t>
      </w:r>
    </w:p>
    <w:bookmarkEnd w:id="670"/>
    <w:bookmarkStart w:name="z709" w:id="671"/>
    <w:p>
      <w:pPr>
        <w:spacing w:after="0"/>
        <w:ind w:left="0"/>
        <w:jc w:val="both"/>
      </w:pPr>
      <w:r>
        <w:rPr>
          <w:rFonts w:ascii="Times New Roman"/>
          <w:b w:val="false"/>
          <w:i w:val="false"/>
          <w:color w:val="000000"/>
          <w:sz w:val="28"/>
        </w:rPr>
        <w:t>
      3) Мемлекеттік корпорация қызметкері құжаттарды дайындап, курьерлік және осыған өкілеттік берілген өзге де байланыс арқылы көрсетілетін қызметті берушіге жібереді - 1 (бір) жұмыс күні;</w:t>
      </w:r>
    </w:p>
    <w:bookmarkEnd w:id="671"/>
    <w:bookmarkStart w:name="z710" w:id="672"/>
    <w:p>
      <w:pPr>
        <w:spacing w:after="0"/>
        <w:ind w:left="0"/>
        <w:jc w:val="both"/>
      </w:pPr>
      <w:r>
        <w:rPr>
          <w:rFonts w:ascii="Times New Roman"/>
          <w:b w:val="false"/>
          <w:i w:val="false"/>
          <w:color w:val="000000"/>
          <w:sz w:val="28"/>
        </w:rPr>
        <w:t>
      4) көрсетілетін қызметті беруші мемлекеттік қызметті көрсету және Мемлекеттік корпорацияға жіберуді процесінде көрсетілетін қызметті берушінің құрылымдық бөлімшелерінің (қызметкерлерінің) өзара іс-қимылы тәртібінің сипаттамасына сәйкес процедураларды (іс-әрекетті) жүзеге асырады - 3 (үш) жұмыс күні;</w:t>
      </w:r>
    </w:p>
    <w:bookmarkEnd w:id="672"/>
    <w:bookmarkStart w:name="z711" w:id="673"/>
    <w:p>
      <w:pPr>
        <w:spacing w:after="0"/>
        <w:ind w:left="0"/>
        <w:jc w:val="both"/>
      </w:pPr>
      <w:r>
        <w:rPr>
          <w:rFonts w:ascii="Times New Roman"/>
          <w:b w:val="false"/>
          <w:i w:val="false"/>
          <w:color w:val="000000"/>
          <w:sz w:val="28"/>
        </w:rPr>
        <w:t>
      5) Мемлекеттік корпорация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- 20 (жиырма) минут.</w:t>
      </w:r>
    </w:p>
    <w:bookmarkEnd w:id="673"/>
    <w:bookmarkStart w:name="z712" w:id="674"/>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674"/>
    <w:bookmarkStart w:name="z713" w:id="675"/>
    <w:p>
      <w:pPr>
        <w:spacing w:after="0"/>
        <w:ind w:left="0"/>
        <w:jc w:val="both"/>
      </w:pPr>
      <w:r>
        <w:rPr>
          <w:rFonts w:ascii="Times New Roman"/>
          <w:b w:val="false"/>
          <w:i w:val="false"/>
          <w:color w:val="000000"/>
          <w:sz w:val="28"/>
        </w:rPr>
        <w:t>
      10. Өзіне-өзі қызмет көрсетуді, өз бетінше жүріп-тұруды, бағдарлауды жүзеге асыру қабілетін немесе мүмкіндігін заңнамада белгіленген тәртіппен толық немесе ішінара жоғалтқан көрсетілетін қызметті алушылар "1414", 8 800 080 77 77 Бірыңғай байланыс орталығы арқылы жүгінгенде, мемлекеттік қызмет көрсету үшін құжаттарды қабылдауды Мемлекеттік корпорацияның қызметкері тұрғылықты жеріне барып жүргізеді.</w:t>
      </w:r>
    </w:p>
    <w:bookmarkEnd w:id="675"/>
    <w:bookmarkStart w:name="z714" w:id="676"/>
    <w:p>
      <w:pPr>
        <w:spacing w:after="0"/>
        <w:ind w:left="0"/>
        <w:jc w:val="both"/>
      </w:pPr>
      <w:r>
        <w:rPr>
          <w:rFonts w:ascii="Times New Roman"/>
          <w:b w:val="false"/>
          <w:i w:val="false"/>
          <w:color w:val="000000"/>
          <w:sz w:val="28"/>
        </w:rPr>
        <w:t>
      Мемлекеттік қызмет көрсету орындарының мекенжайлары:</w:t>
      </w:r>
    </w:p>
    <w:bookmarkEnd w:id="676"/>
    <w:bookmarkStart w:name="z715" w:id="677"/>
    <w:p>
      <w:pPr>
        <w:spacing w:after="0"/>
        <w:ind w:left="0"/>
        <w:jc w:val="both"/>
      </w:pPr>
      <w:r>
        <w:rPr>
          <w:rFonts w:ascii="Times New Roman"/>
          <w:b w:val="false"/>
          <w:i w:val="false"/>
          <w:color w:val="000000"/>
          <w:sz w:val="28"/>
        </w:rPr>
        <w:t>
      1) Министрліктің www.enbek.gov.kz интернет-ресурсында, "Мемлекеттік көрсетілетін қызметтер" бөлімінде;</w:t>
      </w:r>
    </w:p>
    <w:bookmarkEnd w:id="677"/>
    <w:bookmarkStart w:name="z716" w:id="678"/>
    <w:p>
      <w:pPr>
        <w:spacing w:after="0"/>
        <w:ind w:left="0"/>
        <w:jc w:val="both"/>
      </w:pPr>
      <w:r>
        <w:rPr>
          <w:rFonts w:ascii="Times New Roman"/>
          <w:b w:val="false"/>
          <w:i w:val="false"/>
          <w:color w:val="000000"/>
          <w:sz w:val="28"/>
        </w:rPr>
        <w:t>
      2) Мемлекеттік корпорацияның www.gov4c.kz интернет-ресурсында орналастырылған.</w:t>
      </w:r>
    </w:p>
    <w:bookmarkEnd w:id="678"/>
    <w:bookmarkStart w:name="z717" w:id="679"/>
    <w:p>
      <w:pPr>
        <w:spacing w:after="0"/>
        <w:ind w:left="0"/>
        <w:jc w:val="both"/>
      </w:pPr>
      <w:r>
        <w:rPr>
          <w:rFonts w:ascii="Times New Roman"/>
          <w:b w:val="false"/>
          <w:i w:val="false"/>
          <w:color w:val="000000"/>
          <w:sz w:val="28"/>
        </w:rPr>
        <w:t>
      Көрсетілетін қызметті алушының мемлекеттік қызмет көрсету статусы туралы ақпаратты көрсетілетін қызметті берушінің анықтамалық қызметтері, сондай-ақ "1414" Мемлекеттік қызметтерді көрсету мәселелері жөніндегі бірыңғай байланыс орталығы арқылы алу мүмкіндігі бар.</w:t>
      </w:r>
    </w:p>
    <w:bookmarkEnd w:id="679"/>
    <w:bookmarkStart w:name="z718" w:id="680"/>
    <w:p>
      <w:pPr>
        <w:spacing w:after="0"/>
        <w:ind w:left="0"/>
        <w:jc w:val="both"/>
      </w:pPr>
      <w:r>
        <w:rPr>
          <w:rFonts w:ascii="Times New Roman"/>
          <w:b w:val="false"/>
          <w:i w:val="false"/>
          <w:color w:val="000000"/>
          <w:sz w:val="28"/>
        </w:rPr>
        <w:t>
      Мемлекеттік қызметті көрсету мәселелері жөніндегі анықтамалық қызметтердің байланыс телефондары – www.con.gov.kz интернет-ресурсында көрсетілген.</w:t>
      </w:r>
    </w:p>
    <w:bookmarkEnd w:id="6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регламентіне 1-қосымша</w:t>
            </w:r>
          </w:p>
        </w:tc>
      </w:tr>
    </w:tbl>
    <w:bookmarkStart w:name="z720" w:id="681"/>
    <w:p>
      <w:pPr>
        <w:spacing w:after="0"/>
        <w:ind w:left="0"/>
        <w:jc w:val="left"/>
      </w:pPr>
      <w:r>
        <w:rPr>
          <w:rFonts w:ascii="Times New Roman"/>
          <w:b/>
          <w:i w:val="false"/>
          <w:color w:val="000000"/>
        </w:rPr>
        <w:t xml:space="preserve"> Көрсетілетін қызметті берушілердің мекенжайы</w:t>
      </w:r>
    </w:p>
    <w:bookmarkEnd w:id="6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
        <w:gridCol w:w="1612"/>
        <w:gridCol w:w="2671"/>
        <w:gridCol w:w="2410"/>
        <w:gridCol w:w="5176"/>
      </w:tblGrid>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1" w:id="682"/>
          <w:p>
            <w:pPr>
              <w:spacing w:after="20"/>
              <w:ind w:left="20"/>
              <w:jc w:val="both"/>
            </w:pPr>
            <w:r>
              <w:rPr>
                <w:rFonts w:ascii="Times New Roman"/>
                <w:b w:val="false"/>
                <w:i w:val="false"/>
                <w:color w:val="000000"/>
                <w:sz w:val="20"/>
              </w:rPr>
              <w:t>
Р/с №</w:t>
            </w:r>
          </w:p>
          <w:bookmarkEnd w:id="682"/>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және мемлекеттік қызметті көрсету нәтижесін беру уақыты</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2" w:id="683"/>
          <w:p>
            <w:pPr>
              <w:spacing w:after="20"/>
              <w:ind w:left="20"/>
              <w:jc w:val="both"/>
            </w:pPr>
            <w:r>
              <w:rPr>
                <w:rFonts w:ascii="Times New Roman"/>
                <w:b w:val="false"/>
                <w:i w:val="false"/>
                <w:color w:val="000000"/>
                <w:sz w:val="20"/>
              </w:rPr>
              <w:t>
1</w:t>
            </w:r>
          </w:p>
          <w:bookmarkEnd w:id="683"/>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150100, Солтүстік Қазақстан облысы, Айыртау ауданы, Саумалкөл ауылы, Шоқан Уәлиханов көшесі, 42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684"/>
          <w:p>
            <w:pPr>
              <w:spacing w:after="20"/>
              <w:ind w:left="20"/>
              <w:jc w:val="both"/>
            </w:pPr>
            <w:r>
              <w:rPr>
                <w:rFonts w:ascii="Times New Roman"/>
                <w:b w:val="false"/>
                <w:i w:val="false"/>
                <w:color w:val="000000"/>
                <w:sz w:val="20"/>
              </w:rPr>
              <w:t>
2</w:t>
            </w:r>
          </w:p>
          <w:bookmarkEnd w:id="684"/>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 Солтүстік Қазақстан облысы, Ақжар ауданы, Талшық ауылы, Целинный көшесі, 13</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685"/>
          <w:p>
            <w:pPr>
              <w:spacing w:after="20"/>
              <w:ind w:left="20"/>
              <w:jc w:val="both"/>
            </w:pPr>
            <w:r>
              <w:rPr>
                <w:rFonts w:ascii="Times New Roman"/>
                <w:b w:val="false"/>
                <w:i w:val="false"/>
                <w:color w:val="000000"/>
                <w:sz w:val="20"/>
              </w:rPr>
              <w:t>
3</w:t>
            </w:r>
          </w:p>
          <w:bookmarkEnd w:id="685"/>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150300, Солтүстік Қазақстан облысы Аққайың ауданы, Смирнов ауылы, 9 мамыр көшесі, 67</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5" w:id="686"/>
          <w:p>
            <w:pPr>
              <w:spacing w:after="20"/>
              <w:ind w:left="20"/>
              <w:jc w:val="both"/>
            </w:pPr>
            <w:r>
              <w:rPr>
                <w:rFonts w:ascii="Times New Roman"/>
                <w:b w:val="false"/>
                <w:i w:val="false"/>
                <w:color w:val="000000"/>
                <w:sz w:val="20"/>
              </w:rPr>
              <w:t>
4</w:t>
            </w:r>
          </w:p>
          <w:bookmarkEnd w:id="686"/>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150500, Солтүстік Қазақстан облысы, Есіл ауданы, Явленка ауылы, Ленин көшесі, 20</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 w:id="687"/>
          <w:p>
            <w:pPr>
              <w:spacing w:after="20"/>
              <w:ind w:left="20"/>
              <w:jc w:val="both"/>
            </w:pPr>
            <w:r>
              <w:rPr>
                <w:rFonts w:ascii="Times New Roman"/>
                <w:b w:val="false"/>
                <w:i w:val="false"/>
                <w:color w:val="000000"/>
                <w:sz w:val="20"/>
              </w:rPr>
              <w:t>
5</w:t>
            </w:r>
          </w:p>
          <w:bookmarkEnd w:id="687"/>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150600, Солтүстік Қазақстан облысы, Жамбыл ауданы, Пресновка ауылы, Дружба көшесі, 6</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688"/>
          <w:p>
            <w:pPr>
              <w:spacing w:after="20"/>
              <w:ind w:left="20"/>
              <w:jc w:val="both"/>
            </w:pPr>
            <w:r>
              <w:rPr>
                <w:rFonts w:ascii="Times New Roman"/>
                <w:b w:val="false"/>
                <w:i w:val="false"/>
                <w:color w:val="000000"/>
                <w:sz w:val="20"/>
              </w:rPr>
              <w:t>
6</w:t>
            </w:r>
          </w:p>
          <w:bookmarkEnd w:id="688"/>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150800, Солтүстік Қазақстан облысы, Мағжан Жұмабаев ауданы, Булаев қаласы, Киреев көшесі, 15</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 w:id="689"/>
          <w:p>
            <w:pPr>
              <w:spacing w:after="20"/>
              <w:ind w:left="20"/>
              <w:jc w:val="both"/>
            </w:pPr>
            <w:r>
              <w:rPr>
                <w:rFonts w:ascii="Times New Roman"/>
                <w:b w:val="false"/>
                <w:i w:val="false"/>
                <w:color w:val="000000"/>
                <w:sz w:val="20"/>
              </w:rPr>
              <w:t>
7</w:t>
            </w:r>
          </w:p>
          <w:bookmarkEnd w:id="689"/>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 Солтүстік Қазақстан облысы, Қызылжар ауданы, Бескөл ауылы, Гагарин көшесі, 6а</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 w:id="690"/>
          <w:p>
            <w:pPr>
              <w:spacing w:after="20"/>
              <w:ind w:left="20"/>
              <w:jc w:val="both"/>
            </w:pPr>
            <w:r>
              <w:rPr>
                <w:rFonts w:ascii="Times New Roman"/>
                <w:b w:val="false"/>
                <w:i w:val="false"/>
                <w:color w:val="000000"/>
                <w:sz w:val="20"/>
              </w:rPr>
              <w:t>
8</w:t>
            </w:r>
          </w:p>
          <w:bookmarkEnd w:id="690"/>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150900, Солтүстік Қазақстан облысы, Мамлют ауданы, Мамлют қаласы, Гуденко көшесі, 19</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 w:id="691"/>
          <w:p>
            <w:pPr>
              <w:spacing w:after="20"/>
              <w:ind w:left="20"/>
              <w:jc w:val="both"/>
            </w:pPr>
            <w:r>
              <w:rPr>
                <w:rFonts w:ascii="Times New Roman"/>
                <w:b w:val="false"/>
                <w:i w:val="false"/>
                <w:color w:val="000000"/>
                <w:sz w:val="20"/>
              </w:rPr>
              <w:t>
9</w:t>
            </w:r>
          </w:p>
          <w:bookmarkEnd w:id="691"/>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 Солтүстік Қазақстан облысы, Ғабит Мүсірепов атындағы аудан, Новоишим ауылы, Школьный көшесі, 19</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692"/>
          <w:p>
            <w:pPr>
              <w:spacing w:after="20"/>
              <w:ind w:left="20"/>
              <w:jc w:val="both"/>
            </w:pPr>
            <w:r>
              <w:rPr>
                <w:rFonts w:ascii="Times New Roman"/>
                <w:b w:val="false"/>
                <w:i w:val="false"/>
                <w:color w:val="000000"/>
                <w:sz w:val="20"/>
              </w:rPr>
              <w:t>
10</w:t>
            </w:r>
          </w:p>
          <w:bookmarkEnd w:id="692"/>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 әкімдігінің жұмыспен қамту және әлеуметтік бағдарламалар бөлімі" коммуналдық мемлекеттік мекемесі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 Солтүстік Қазақстан облысы, Тайынша ауданы, Тайынша қаласы, Центральный бұрылыс, 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693"/>
          <w:p>
            <w:pPr>
              <w:spacing w:after="20"/>
              <w:ind w:left="20"/>
              <w:jc w:val="both"/>
            </w:pPr>
            <w:r>
              <w:rPr>
                <w:rFonts w:ascii="Times New Roman"/>
                <w:b w:val="false"/>
                <w:i w:val="false"/>
                <w:color w:val="000000"/>
                <w:sz w:val="20"/>
              </w:rPr>
              <w:t>
11</w:t>
            </w:r>
          </w:p>
          <w:bookmarkEnd w:id="693"/>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151100, Солтүстік Қазақстан облысы, Тимирязев ауданы, Тимирязево ауылы, Шоқан Уәлиханов көшесі, 1</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3" w:id="694"/>
          <w:p>
            <w:pPr>
              <w:spacing w:after="20"/>
              <w:ind w:left="20"/>
              <w:jc w:val="both"/>
            </w:pPr>
            <w:r>
              <w:rPr>
                <w:rFonts w:ascii="Times New Roman"/>
                <w:b w:val="false"/>
                <w:i w:val="false"/>
                <w:color w:val="000000"/>
                <w:sz w:val="20"/>
              </w:rPr>
              <w:t>
12</w:t>
            </w:r>
          </w:p>
          <w:bookmarkEnd w:id="694"/>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 Солтүстік Қазақстан облысы, Уәлиханов ауданы, Кішкенекөл ауылы, Уәлиханов көшесі, 82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 w:id="695"/>
          <w:p>
            <w:pPr>
              <w:spacing w:after="20"/>
              <w:ind w:left="20"/>
              <w:jc w:val="both"/>
            </w:pPr>
            <w:r>
              <w:rPr>
                <w:rFonts w:ascii="Times New Roman"/>
                <w:b w:val="false"/>
                <w:i w:val="false"/>
                <w:color w:val="000000"/>
                <w:sz w:val="20"/>
              </w:rPr>
              <w:t>
13</w:t>
            </w:r>
          </w:p>
          <w:bookmarkEnd w:id="695"/>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151300, Солтүстік Қазақстан облысы, Шал ақын ауданы, Сергеевка қаласы, Ыбыраев көшесі, 50</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696"/>
          <w:p>
            <w:pPr>
              <w:spacing w:after="20"/>
              <w:ind w:left="20"/>
              <w:jc w:val="both"/>
            </w:pPr>
            <w:r>
              <w:rPr>
                <w:rFonts w:ascii="Times New Roman"/>
                <w:b w:val="false"/>
                <w:i w:val="false"/>
                <w:color w:val="000000"/>
                <w:sz w:val="20"/>
              </w:rPr>
              <w:t>
14</w:t>
            </w:r>
          </w:p>
          <w:bookmarkEnd w:id="696"/>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150008, Солтүстік Қазақстан облысы, Петропавл қаласы, Театральный көшесі, 36</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регламентіне 2-қосымша</w:t>
            </w:r>
          </w:p>
        </w:tc>
      </w:tr>
    </w:tbl>
    <w:bookmarkStart w:name="z737" w:id="697"/>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w:t>
      </w:r>
    </w:p>
    <w:bookmarkEnd w:id="697"/>
    <w:bookmarkStart w:name="z738" w:id="698"/>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қызметін көрсетудің бизнес-процестерінің анықтамалығы</w:t>
      </w:r>
    </w:p>
    <w:bookmarkEnd w:id="698"/>
    <w:bookmarkStart w:name="z739" w:id="699"/>
    <w:p>
      <w:pPr>
        <w:spacing w:after="0"/>
        <w:ind w:left="0"/>
        <w:jc w:val="both"/>
      </w:pPr>
      <w:r>
        <w:rPr>
          <w:rFonts w:ascii="Times New Roman"/>
          <w:b w:val="false"/>
          <w:i w:val="false"/>
          <w:color w:val="000000"/>
          <w:sz w:val="28"/>
        </w:rPr>
        <w:t xml:space="preserve">
      </w:t>
      </w:r>
    </w:p>
    <w:bookmarkEnd w:id="699"/>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регламентіне 3-қосымша</w:t>
            </w:r>
          </w:p>
        </w:tc>
      </w:tr>
    </w:tbl>
    <w:bookmarkStart w:name="z741" w:id="700"/>
    <w:p>
      <w:pPr>
        <w:spacing w:after="0"/>
        <w:ind w:left="0"/>
        <w:jc w:val="left"/>
      </w:pPr>
      <w:r>
        <w:rPr>
          <w:rFonts w:ascii="Times New Roman"/>
          <w:b/>
          <w:i w:val="false"/>
          <w:color w:val="000000"/>
        </w:rPr>
        <w:t xml:space="preserve"> Мемлекеттік корпорация арқылы мемлекеттік қызмет көрсету кезінде:</w:t>
      </w:r>
    </w:p>
    <w:bookmarkEnd w:id="700"/>
    <w:bookmarkStart w:name="z742" w:id="701"/>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қызметін көрсетудің бизнес-процестерінің анықтамалығы </w:t>
      </w:r>
    </w:p>
    <w:bookmarkEnd w:id="701"/>
    <w:bookmarkStart w:name="z743" w:id="702"/>
    <w:p>
      <w:pPr>
        <w:spacing w:after="0"/>
        <w:ind w:left="0"/>
        <w:jc w:val="both"/>
      </w:pPr>
      <w:r>
        <w:rPr>
          <w:rFonts w:ascii="Times New Roman"/>
          <w:b w:val="false"/>
          <w:i w:val="false"/>
          <w:color w:val="000000"/>
          <w:sz w:val="28"/>
        </w:rPr>
        <w:t xml:space="preserve">
      </w:t>
      </w:r>
    </w:p>
    <w:bookmarkEnd w:id="702"/>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регламентіне 4-қосымша</w:t>
            </w:r>
          </w:p>
        </w:tc>
      </w:tr>
    </w:tbl>
    <w:bookmarkStart w:name="z745" w:id="703"/>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w:t>
      </w:r>
    </w:p>
    <w:bookmarkEnd w:id="703"/>
    <w:bookmarkStart w:name="z746" w:id="704"/>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қызметін көрсетудің бизнес-процестерінің анықтамалығы</w:t>
      </w:r>
    </w:p>
    <w:bookmarkEnd w:id="704"/>
    <w:bookmarkStart w:name="z747" w:id="705"/>
    <w:p>
      <w:pPr>
        <w:spacing w:after="0"/>
        <w:ind w:left="0"/>
        <w:jc w:val="both"/>
      </w:pPr>
      <w:r>
        <w:rPr>
          <w:rFonts w:ascii="Times New Roman"/>
          <w:b w:val="false"/>
          <w:i w:val="false"/>
          <w:color w:val="000000"/>
          <w:sz w:val="28"/>
        </w:rPr>
        <w:t xml:space="preserve">
      </w:t>
      </w:r>
    </w:p>
    <w:bookmarkEnd w:id="705"/>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регламентіне 5-қосымша</w:t>
            </w:r>
          </w:p>
        </w:tc>
      </w:tr>
    </w:tbl>
    <w:bookmarkStart w:name="z749" w:id="706"/>
    <w:p>
      <w:pPr>
        <w:spacing w:after="0"/>
        <w:ind w:left="0"/>
        <w:jc w:val="left"/>
      </w:pPr>
      <w:r>
        <w:rPr>
          <w:rFonts w:ascii="Times New Roman"/>
          <w:b/>
          <w:i w:val="false"/>
          <w:color w:val="000000"/>
        </w:rPr>
        <w:t xml:space="preserve"> Мемлекеттік корпорация арқылы мемлекеттік қызмет көрсету кезінде:</w:t>
      </w:r>
    </w:p>
    <w:bookmarkEnd w:id="706"/>
    <w:bookmarkStart w:name="z750" w:id="707"/>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қызметін көрсетудің бизнес-процестерінің анықтамалығы </w:t>
      </w:r>
    </w:p>
    <w:bookmarkEnd w:id="707"/>
    <w:bookmarkStart w:name="z751" w:id="708"/>
    <w:p>
      <w:pPr>
        <w:spacing w:after="0"/>
        <w:ind w:left="0"/>
        <w:jc w:val="both"/>
      </w:pPr>
      <w:r>
        <w:rPr>
          <w:rFonts w:ascii="Times New Roman"/>
          <w:b w:val="false"/>
          <w:i w:val="false"/>
          <w:color w:val="000000"/>
          <w:sz w:val="28"/>
        </w:rPr>
        <w:t xml:space="preserve">
      </w:t>
      </w:r>
    </w:p>
    <w:bookmarkEnd w:id="708"/>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2" w:id="709"/>
    <w:p>
      <w:pPr>
        <w:spacing w:after="0"/>
        <w:ind w:left="0"/>
        <w:jc w:val="both"/>
      </w:pPr>
      <w:r>
        <w:rPr>
          <w:rFonts w:ascii="Times New Roman"/>
          <w:b w:val="false"/>
          <w:i w:val="false"/>
          <w:color w:val="000000"/>
          <w:sz w:val="28"/>
        </w:rPr>
        <w:t>
      Шартты белгілер:</w:t>
      </w:r>
    </w:p>
    <w:bookmarkEnd w:id="709"/>
    <w:bookmarkStart w:name="z753" w:id="710"/>
    <w:p>
      <w:pPr>
        <w:spacing w:after="0"/>
        <w:ind w:left="0"/>
        <w:jc w:val="both"/>
      </w:pPr>
      <w:r>
        <w:rPr>
          <w:rFonts w:ascii="Times New Roman"/>
          <w:b w:val="false"/>
          <w:i w:val="false"/>
          <w:color w:val="000000"/>
          <w:sz w:val="28"/>
        </w:rPr>
        <w:t xml:space="preserve">
      </w:t>
      </w:r>
    </w:p>
    <w:bookmarkEnd w:id="710"/>
    <w:p>
      <w:pPr>
        <w:spacing w:after="0"/>
        <w:ind w:left="0"/>
        <w:jc w:val="both"/>
      </w:pPr>
      <w:r>
        <w:drawing>
          <wp:inline distT="0" distB="0" distL="0" distR="0">
            <wp:extent cx="7810500" cy="265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65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2018 жылғы 28 мамырдағы № 149 қаулысына 7-қосымша</w:t>
            </w:r>
          </w:p>
        </w:tc>
      </w:tr>
    </w:tbl>
    <w:bookmarkStart w:name="z755" w:id="711"/>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w:t>
      </w:r>
    </w:p>
    <w:bookmarkEnd w:id="711"/>
    <w:bookmarkStart w:name="z756" w:id="712"/>
    <w:p>
      <w:pPr>
        <w:spacing w:after="0"/>
        <w:ind w:left="0"/>
        <w:jc w:val="left"/>
      </w:pPr>
      <w:r>
        <w:rPr>
          <w:rFonts w:ascii="Times New Roman"/>
          <w:b/>
          <w:i w:val="false"/>
          <w:color w:val="000000"/>
        </w:rPr>
        <w:t xml:space="preserve"> 1. Жалпы ережелер</w:t>
      </w:r>
    </w:p>
    <w:bookmarkEnd w:id="712"/>
    <w:bookmarkStart w:name="z757" w:id="713"/>
    <w:p>
      <w:pPr>
        <w:spacing w:after="0"/>
        <w:ind w:left="0"/>
        <w:jc w:val="both"/>
      </w:pPr>
      <w:r>
        <w:rPr>
          <w:rFonts w:ascii="Times New Roman"/>
          <w:b w:val="false"/>
          <w:i w:val="false"/>
          <w:color w:val="000000"/>
          <w:sz w:val="28"/>
        </w:rPr>
        <w:t xml:space="preserve">
      1. "Өтініш берушінің (отбасының) атаулы әлеуметтік көмек алушыларға тиесілігін растайтын анықтама беру" мемлекеттік көрсетілетін қызмет регламенті (бұдан әрі –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"Өтініш берушінің (отбасының) атаулы әлеуметтік көмек алушыларға тиесілігін растайтын анықтама беру" мемлекеттік көрсетілетін қызмет стандартына (бұдан әрі – мемлекеттік көрсетілетін қызмет стандарты) сәйкес әзірленген.</w:t>
      </w:r>
    </w:p>
    <w:bookmarkEnd w:id="713"/>
    <w:bookmarkStart w:name="z758" w:id="714"/>
    <w:p>
      <w:pPr>
        <w:spacing w:after="0"/>
        <w:ind w:left="0"/>
        <w:jc w:val="both"/>
      </w:pPr>
      <w:r>
        <w:rPr>
          <w:rFonts w:ascii="Times New Roman"/>
          <w:b w:val="false"/>
          <w:i w:val="false"/>
          <w:color w:val="000000"/>
          <w:sz w:val="28"/>
        </w:rPr>
        <w:t>
      "Өтініш берушінің (отбасының) атаулы әлеуметтік көмек алушыларға тиесілігін растайтын анықтама беру" мемлекеттік көрсетілетін қызметі (бұдан әрі – мемлекеттік көрсетілетін қызмет) аудандардың және облыстық маңызы бар қаланың жергілікті атқарушы органдарымен (бұдан әрі – көрсетілетін қызметті беруші) және ауылдық округ әкімімен (бұдан әрі – ауылдық округ әкімі) жеке тұлғаларға (бұдан әрі - көрсетілетін қызметті алушы) көрсетіледі.</w:t>
      </w:r>
    </w:p>
    <w:bookmarkEnd w:id="714"/>
    <w:bookmarkStart w:name="z759" w:id="715"/>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715"/>
    <w:bookmarkStart w:name="z760" w:id="716"/>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716"/>
    <w:bookmarkStart w:name="z761" w:id="717"/>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717"/>
    <w:bookmarkStart w:name="z762" w:id="718"/>
    <w:p>
      <w:pPr>
        <w:spacing w:after="0"/>
        <w:ind w:left="0"/>
        <w:jc w:val="both"/>
      </w:pPr>
      <w:r>
        <w:rPr>
          <w:rFonts w:ascii="Times New Roman"/>
          <w:b w:val="false"/>
          <w:i w:val="false"/>
          <w:color w:val="000000"/>
          <w:sz w:val="28"/>
        </w:rPr>
        <w:t xml:space="preserve">
      2)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w:t>
      </w:r>
    </w:p>
    <w:bookmarkEnd w:id="718"/>
    <w:bookmarkStart w:name="z763" w:id="719"/>
    <w:p>
      <w:pPr>
        <w:spacing w:after="0"/>
        <w:ind w:left="0"/>
        <w:jc w:val="both"/>
      </w:pPr>
      <w:r>
        <w:rPr>
          <w:rFonts w:ascii="Times New Roman"/>
          <w:b w:val="false"/>
          <w:i w:val="false"/>
          <w:color w:val="000000"/>
          <w:sz w:val="28"/>
        </w:rPr>
        <w:t>
      3) www.egov.kz "электрондық үкімет" веб-порталы (бұдан әрі – портал);</w:t>
      </w:r>
    </w:p>
    <w:bookmarkEnd w:id="719"/>
    <w:bookmarkStart w:name="z764" w:id="720"/>
    <w:p>
      <w:pPr>
        <w:spacing w:after="0"/>
        <w:ind w:left="0"/>
        <w:jc w:val="both"/>
      </w:pPr>
      <w:r>
        <w:rPr>
          <w:rFonts w:ascii="Times New Roman"/>
          <w:b w:val="false"/>
          <w:i w:val="false"/>
          <w:color w:val="000000"/>
          <w:sz w:val="28"/>
        </w:rPr>
        <w:t>
      4) "Халықты жұмыспен қамту орталығы" коммуналдық мемлекеттік мекемесі (бұдан әрі – Орталық) арқылы жүзеге асырылады.</w:t>
      </w:r>
    </w:p>
    <w:bookmarkEnd w:id="720"/>
    <w:bookmarkStart w:name="z765" w:id="721"/>
    <w:p>
      <w:pPr>
        <w:spacing w:after="0"/>
        <w:ind w:left="0"/>
        <w:jc w:val="both"/>
      </w:pPr>
      <w:r>
        <w:rPr>
          <w:rFonts w:ascii="Times New Roman"/>
          <w:b w:val="false"/>
          <w:i w:val="false"/>
          <w:color w:val="000000"/>
          <w:sz w:val="28"/>
        </w:rPr>
        <w:t>
      2. Жұмыс кестесі:</w:t>
      </w:r>
    </w:p>
    <w:bookmarkEnd w:id="721"/>
    <w:bookmarkStart w:name="z766" w:id="722"/>
    <w:p>
      <w:pPr>
        <w:spacing w:after="0"/>
        <w:ind w:left="0"/>
        <w:jc w:val="both"/>
      </w:pPr>
      <w:r>
        <w:rPr>
          <w:rFonts w:ascii="Times New Roman"/>
          <w:b w:val="false"/>
          <w:i w:val="false"/>
          <w:color w:val="000000"/>
          <w:sz w:val="28"/>
        </w:rPr>
        <w:t>
      1) көрсетілетін қызметті берушіде – Қазақстан Республикасының еңбек заңнамасына сәйкес 12.30, 13.00-ден 14.00, 14.30-ға дейін түскі үзіліспен 8.30, 9.00-ден 18.00, 18.30-ға дейін;</w:t>
      </w:r>
    </w:p>
    <w:bookmarkEnd w:id="722"/>
    <w:bookmarkStart w:name="z767" w:id="723"/>
    <w:p>
      <w:pPr>
        <w:spacing w:after="0"/>
        <w:ind w:left="0"/>
        <w:jc w:val="both"/>
      </w:pP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p>
    <w:bookmarkEnd w:id="723"/>
    <w:bookmarkStart w:name="z768" w:id="724"/>
    <w:p>
      <w:pPr>
        <w:spacing w:after="0"/>
        <w:ind w:left="0"/>
        <w:jc w:val="both"/>
      </w:pPr>
      <w:r>
        <w:rPr>
          <w:rFonts w:ascii="Times New Roman"/>
          <w:b w:val="false"/>
          <w:i w:val="false"/>
          <w:color w:val="000000"/>
          <w:sz w:val="28"/>
        </w:rPr>
        <w:t>
      2) ауылдық округ әкімінде – Қазақстан Республикасының Еңбек кодексіне сәйкес демалыс және мереке күндерінен басқа, дүйсенбіден бастап жұманы қоса алғанда, сағат 13.00-ден 14.00-ге дейін түскі үзіліспен сағат 9.00-ден 18.00-ге дейін.</w:t>
      </w:r>
    </w:p>
    <w:bookmarkEnd w:id="724"/>
    <w:bookmarkStart w:name="z769" w:id="725"/>
    <w:p>
      <w:pPr>
        <w:spacing w:after="0"/>
        <w:ind w:left="0"/>
        <w:jc w:val="both"/>
      </w:pPr>
      <w:r>
        <w:rPr>
          <w:rFonts w:ascii="Times New Roman"/>
          <w:b w:val="false"/>
          <w:i w:val="false"/>
          <w:color w:val="000000"/>
          <w:sz w:val="28"/>
        </w:rPr>
        <w:t>
      Өтінішті қабылдау және мемлекеттік қызметті көрсетудің нәтижесін беру сағат 13.00-ден 14.30-ға дейін түскі үзіліспен сағат 9.00-ден 17.30-ға дейін жүзеге асырылады.</w:t>
      </w:r>
    </w:p>
    <w:bookmarkEnd w:id="725"/>
    <w:bookmarkStart w:name="z770" w:id="726"/>
    <w:p>
      <w:pPr>
        <w:spacing w:after="0"/>
        <w:ind w:left="0"/>
        <w:jc w:val="both"/>
      </w:pPr>
      <w:r>
        <w:rPr>
          <w:rFonts w:ascii="Times New Roman"/>
          <w:b w:val="false"/>
          <w:i w:val="false"/>
          <w:color w:val="000000"/>
          <w:sz w:val="28"/>
        </w:rPr>
        <w:t>
      Мемлекеттік көрсетілетін қызмет алдын ала жазылусыз және жеделдетіп қызмет көрсетусіз кезек тәртібінде көрсетіледі;</w:t>
      </w:r>
    </w:p>
    <w:bookmarkEnd w:id="726"/>
    <w:bookmarkStart w:name="z771" w:id="727"/>
    <w:p>
      <w:pPr>
        <w:spacing w:after="0"/>
        <w:ind w:left="0"/>
        <w:jc w:val="both"/>
      </w:pPr>
      <w:r>
        <w:rPr>
          <w:rFonts w:ascii="Times New Roman"/>
          <w:b w:val="false"/>
          <w:i w:val="false"/>
          <w:color w:val="000000"/>
          <w:sz w:val="28"/>
        </w:rPr>
        <w:t>
      3) Мемлекеттік корпорацияда – Қазақстан Республикасының Еңбек кодексіне сәйкес демалыс және мереке күндерінен басқа, дүйсенбіден бастап сенбіні қоса алғанда, түскі үзіліссіз сағат 9.00-ден 20.00-ге дейін.</w:t>
      </w:r>
    </w:p>
    <w:bookmarkEnd w:id="727"/>
    <w:bookmarkStart w:name="z772" w:id="728"/>
    <w:p>
      <w:pPr>
        <w:spacing w:after="0"/>
        <w:ind w:left="0"/>
        <w:jc w:val="both"/>
      </w:pPr>
      <w:r>
        <w:rPr>
          <w:rFonts w:ascii="Times New Roman"/>
          <w:b w:val="false"/>
          <w:i w:val="false"/>
          <w:color w:val="000000"/>
          <w:sz w:val="28"/>
        </w:rPr>
        <w:t>
      Қабылдау көрсетілетін қызметті алушының тіркелген жері бойынша, жеделдетіп қызмет көрсетусіз электрондық кезек тәртібінде көрсетіледі, портал арқылы электрондық кезекті броньдауға болады.</w:t>
      </w:r>
    </w:p>
    <w:bookmarkEnd w:id="728"/>
    <w:bookmarkStart w:name="z773" w:id="729"/>
    <w:p>
      <w:pPr>
        <w:spacing w:after="0"/>
        <w:ind w:left="0"/>
        <w:jc w:val="both"/>
      </w:pPr>
      <w:r>
        <w:rPr>
          <w:rFonts w:ascii="Times New Roman"/>
          <w:b w:val="false"/>
          <w:i w:val="false"/>
          <w:color w:val="000000"/>
          <w:sz w:val="28"/>
        </w:rPr>
        <w:t>
      4) порталда – жөндеу жұмыстарын жүргізумен байланысты техникалық үзілістерді қоспағанда, тәулік бойы;</w:t>
      </w:r>
    </w:p>
    <w:bookmarkEnd w:id="729"/>
    <w:bookmarkStart w:name="z774" w:id="730"/>
    <w:p>
      <w:pPr>
        <w:spacing w:after="0"/>
        <w:ind w:left="0"/>
        <w:jc w:val="both"/>
      </w:pPr>
      <w:r>
        <w:rPr>
          <w:rFonts w:ascii="Times New Roman"/>
          <w:b w:val="false"/>
          <w:i w:val="false"/>
          <w:color w:val="000000"/>
          <w:sz w:val="28"/>
        </w:rPr>
        <w:t>
      5) Орталықта – Қазақстан Республикасының Еңбек кодексіне сәйкес демалыс және мереке күндеріне басқа, 12.30, 13.00-ден 14.00, 14.30-ға дейін түскі үзіліспен 8.30, 9.00-ден 18.00, 18.30-ға дейін;</w:t>
      </w:r>
    </w:p>
    <w:bookmarkEnd w:id="730"/>
    <w:bookmarkStart w:name="z775" w:id="731"/>
    <w:p>
      <w:pPr>
        <w:spacing w:after="0"/>
        <w:ind w:left="0"/>
        <w:jc w:val="both"/>
      </w:pP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p>
    <w:bookmarkEnd w:id="731"/>
    <w:bookmarkStart w:name="z776" w:id="732"/>
    <w:p>
      <w:pPr>
        <w:spacing w:after="0"/>
        <w:ind w:left="0"/>
        <w:jc w:val="both"/>
      </w:pPr>
      <w:r>
        <w:rPr>
          <w:rFonts w:ascii="Times New Roman"/>
          <w:b w:val="false"/>
          <w:i w:val="false"/>
          <w:color w:val="000000"/>
          <w:sz w:val="28"/>
        </w:rPr>
        <w:t>
      3. Мемлекеттік қызметті көрсету нысаны: қағаз және (немесе) электрондық (толық автоматтандырылған) түрінде.</w:t>
      </w:r>
    </w:p>
    <w:bookmarkEnd w:id="732"/>
    <w:bookmarkStart w:name="z777" w:id="733"/>
    <w:p>
      <w:pPr>
        <w:spacing w:after="0"/>
        <w:ind w:left="0"/>
        <w:jc w:val="both"/>
      </w:pPr>
      <w:r>
        <w:rPr>
          <w:rFonts w:ascii="Times New Roman"/>
          <w:b w:val="false"/>
          <w:i w:val="false"/>
          <w:color w:val="000000"/>
          <w:sz w:val="28"/>
        </w:rPr>
        <w:t>
      4. Мемлекеттік қызметті көрсету нәтижесі: көрсетілетін қызметті алушының атаулы әлеуметтік көмек алушыларға тиесілігін (не тиесілі еместігін) растайтын анықтама (бұдан әрі – мемлекеттік қызметті көрсету нәтижесі).</w:t>
      </w:r>
    </w:p>
    <w:bookmarkEnd w:id="733"/>
    <w:bookmarkStart w:name="z778" w:id="734"/>
    <w:p>
      <w:pPr>
        <w:spacing w:after="0"/>
        <w:ind w:left="0"/>
        <w:jc w:val="both"/>
      </w:pPr>
      <w:r>
        <w:rPr>
          <w:rFonts w:ascii="Times New Roman"/>
          <w:b w:val="false"/>
          <w:i w:val="false"/>
          <w:color w:val="000000"/>
          <w:sz w:val="28"/>
        </w:rPr>
        <w:t>
      Мемлекеттік қызметті көрсету нәтижесін ұсыну нысаны - қағаз және (немесе) электрондық түрінде.</w:t>
      </w:r>
    </w:p>
    <w:bookmarkEnd w:id="734"/>
    <w:bookmarkStart w:name="z779" w:id="73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іс-қимылдары тәртібін сипаттау</w:t>
      </w:r>
    </w:p>
    <w:bookmarkEnd w:id="735"/>
    <w:bookmarkStart w:name="z780" w:id="736"/>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 көрсетілетін қызметті алушының (не нотариат куәландырған сенімхат бойынша оның өкілінің) мемлекеттік көрсетілетін қызмет стандартына 1-қосымшаға сәйкес нысан бойынша өтініш беруі болып табылады.</w:t>
      </w:r>
    </w:p>
    <w:bookmarkEnd w:id="736"/>
    <w:bookmarkStart w:name="z781" w:id="737"/>
    <w:p>
      <w:pPr>
        <w:spacing w:after="0"/>
        <w:ind w:left="0"/>
        <w:jc w:val="both"/>
      </w:pPr>
      <w:r>
        <w:rPr>
          <w:rFonts w:ascii="Times New Roman"/>
          <w:b w:val="false"/>
          <w:i w:val="false"/>
          <w:color w:val="000000"/>
          <w:sz w:val="28"/>
        </w:rPr>
        <w:t>
      Көрсетілетін қызметті алушы көрсетілетін қызметті берушіге, Орталыққа не Мемлекеттік корпорацияға жүгінген кезде көрсетілетін қызметті алушының жеке басын куәландыратын құжат (жеке басын сәйкестендіру үшін) ұсынады.</w:t>
      </w:r>
    </w:p>
    <w:bookmarkEnd w:id="737"/>
    <w:bookmarkStart w:name="z782" w:id="738"/>
    <w:p>
      <w:pPr>
        <w:spacing w:after="0"/>
        <w:ind w:left="0"/>
        <w:jc w:val="both"/>
      </w:pPr>
      <w:r>
        <w:rPr>
          <w:rFonts w:ascii="Times New Roman"/>
          <w:b w:val="false"/>
          <w:i w:val="false"/>
          <w:color w:val="000000"/>
          <w:sz w:val="28"/>
        </w:rPr>
        <w:t>
      Көрсетілген құжатта қамтылған ақпаратты мемлекеттік ақпараттық жүйе растаған жағдайда, көрсетілетін қызметті алушының жеке басын куәландыратын құжатты ұсыну талап етілмейді.</w:t>
      </w:r>
    </w:p>
    <w:bookmarkEnd w:id="738"/>
    <w:bookmarkStart w:name="z783" w:id="739"/>
    <w:p>
      <w:pPr>
        <w:spacing w:after="0"/>
        <w:ind w:left="0"/>
        <w:jc w:val="both"/>
      </w:pPr>
      <w:r>
        <w:rPr>
          <w:rFonts w:ascii="Times New Roman"/>
          <w:b w:val="false"/>
          <w:i w:val="false"/>
          <w:color w:val="000000"/>
          <w:sz w:val="28"/>
        </w:rPr>
        <w:t>
      Көрсетілетін қызметті алушы порталға жүгінген кезде көрсетілетін қызметті алушының электрондық цифрлық қолтаңбасымен куәландырылған электрондық құжат нысанындағы сұрау салуды жібереді.</w:t>
      </w:r>
    </w:p>
    <w:bookmarkEnd w:id="739"/>
    <w:bookmarkStart w:name="z784" w:id="740"/>
    <w:p>
      <w:pPr>
        <w:spacing w:after="0"/>
        <w:ind w:left="0"/>
        <w:jc w:val="both"/>
      </w:pPr>
      <w:r>
        <w:rPr>
          <w:rFonts w:ascii="Times New Roman"/>
          <w:b w:val="false"/>
          <w:i w:val="false"/>
          <w:color w:val="000000"/>
          <w:sz w:val="28"/>
        </w:rPr>
        <w:t>
      Сұрау салуда көрсетілген жеке басты куәландыратын құжаттың мәліметтерін көрсетілетін қызметті алушы "электрондық үкіметтің" шлюзі арқылы тиісті мемлекеттік ақпараттық жүйелерден алады.</w:t>
      </w:r>
    </w:p>
    <w:bookmarkEnd w:id="740"/>
    <w:bookmarkStart w:name="z785" w:id="741"/>
    <w:p>
      <w:pPr>
        <w:spacing w:after="0"/>
        <w:ind w:left="0"/>
        <w:jc w:val="both"/>
      </w:pPr>
      <w:r>
        <w:rPr>
          <w:rFonts w:ascii="Times New Roman"/>
          <w:b w:val="false"/>
          <w:i w:val="false"/>
          <w:color w:val="000000"/>
          <w:sz w:val="28"/>
        </w:rPr>
        <w:t>
      Көрсетілетін қызметті беруші, Мемлекеттік корпорация, Орталық, егер Қазақстан Республикасының заңдарында өзгеше көзделмесе, мемлекеттік қызметті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p>
    <w:bookmarkEnd w:id="741"/>
    <w:bookmarkStart w:name="z786" w:id="742"/>
    <w:p>
      <w:pPr>
        <w:spacing w:after="0"/>
        <w:ind w:left="0"/>
        <w:jc w:val="both"/>
      </w:pPr>
      <w:r>
        <w:rPr>
          <w:rFonts w:ascii="Times New Roman"/>
          <w:b w:val="false"/>
          <w:i w:val="false"/>
          <w:color w:val="000000"/>
          <w:sz w:val="28"/>
        </w:rPr>
        <w:t>
      Портал арқылы сұрау салған кезде – көрсетілетін қызметті алушының "жеке кабинетінде" мемлекеттік қызметті көрсету үшін сұрау салудың қабылданғаны туралы статус көрінеді.</w:t>
      </w:r>
    </w:p>
    <w:bookmarkEnd w:id="742"/>
    <w:bookmarkStart w:name="z787" w:id="743"/>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(іс-қимылдың) мазмұны, оның орындалу ұзақтығы:</w:t>
      </w:r>
    </w:p>
    <w:bookmarkEnd w:id="743"/>
    <w:bookmarkStart w:name="z788" w:id="744"/>
    <w:p>
      <w:pPr>
        <w:spacing w:after="0"/>
        <w:ind w:left="0"/>
        <w:jc w:val="both"/>
      </w:pPr>
      <w:r>
        <w:rPr>
          <w:rFonts w:ascii="Times New Roman"/>
          <w:b w:val="false"/>
          <w:i w:val="false"/>
          <w:color w:val="000000"/>
          <w:sz w:val="28"/>
        </w:rPr>
        <w:t>
      1) көрсетілетін қызметті берушінің қызметкері/ауылдық округ әкімі көрсетілетін қызметті алушы, Мемлекеттік корпорация, Орталық не портал арқылы ұсынған құжаттарды қабылдап, тіркеуді жүзеге асырады, не тапсырылатын құжаттар тізіліміне (Мемлекеттік корпорация арқылы көрсетілетін қызметті берушіге жүгінгенде) құжаттарды алғандығы туралы белгі қояды,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- 2 (екі) минут.</w:t>
      </w:r>
    </w:p>
    <w:bookmarkEnd w:id="744"/>
    <w:bookmarkStart w:name="z789" w:id="745"/>
    <w:p>
      <w:pPr>
        <w:spacing w:after="0"/>
        <w:ind w:left="0"/>
        <w:jc w:val="both"/>
      </w:pPr>
      <w:r>
        <w:rPr>
          <w:rFonts w:ascii="Times New Roman"/>
          <w:b w:val="false"/>
          <w:i w:val="false"/>
          <w:color w:val="000000"/>
          <w:sz w:val="28"/>
        </w:rPr>
        <w:t>
      Құжаттарды көрсетілетін қызметті берушінің басшысына/ауылдық округ әкіміне көрсетілетін қызметті берушінің/ауылдық округ әкімінің жауапты орындаушысын айқындау және тиісті бұрыштама қою үшін береді - 2 (екі) минут;</w:t>
      </w:r>
    </w:p>
    <w:bookmarkEnd w:id="745"/>
    <w:bookmarkStart w:name="z790" w:id="746"/>
    <w:p>
      <w:pPr>
        <w:spacing w:after="0"/>
        <w:ind w:left="0"/>
        <w:jc w:val="both"/>
      </w:pPr>
      <w:r>
        <w:rPr>
          <w:rFonts w:ascii="Times New Roman"/>
          <w:b w:val="false"/>
          <w:i w:val="false"/>
          <w:color w:val="000000"/>
          <w:sz w:val="28"/>
        </w:rPr>
        <w:t>
      2) көрсетілетін қызметті берушінің басшысы/ауылдық округ әкімі құжаттармен танысады, көрсетілетін қызметті берушінің/ауылдық округ әкімінің жауапты орындаушысын айқындайды, тиісті бұрыштама қояды, көрсетілетін қызметті берушінің/ауылдық округ әкімінің жауапты орындаушысына орындау үшін береді - 3 (үш) минут;</w:t>
      </w:r>
    </w:p>
    <w:bookmarkEnd w:id="746"/>
    <w:bookmarkStart w:name="z791" w:id="747"/>
    <w:p>
      <w:pPr>
        <w:spacing w:after="0"/>
        <w:ind w:left="0"/>
        <w:jc w:val="both"/>
      </w:pPr>
      <w:r>
        <w:rPr>
          <w:rFonts w:ascii="Times New Roman"/>
          <w:b w:val="false"/>
          <w:i w:val="false"/>
          <w:color w:val="000000"/>
          <w:sz w:val="28"/>
        </w:rPr>
        <w:t>
      3) көрсетілетін қызметті берушінің/ауылдық округ әкімінің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басшысына/ауылдық округ әкіміне береді - 3 (үш) минут;</w:t>
      </w:r>
    </w:p>
    <w:bookmarkEnd w:id="747"/>
    <w:bookmarkStart w:name="z792" w:id="748"/>
    <w:p>
      <w:pPr>
        <w:spacing w:after="0"/>
        <w:ind w:left="0"/>
        <w:jc w:val="both"/>
      </w:pPr>
      <w:r>
        <w:rPr>
          <w:rFonts w:ascii="Times New Roman"/>
          <w:b w:val="false"/>
          <w:i w:val="false"/>
          <w:color w:val="000000"/>
          <w:sz w:val="28"/>
        </w:rPr>
        <w:t>
      4) көрсетілетін қызметті берушінің басшысы/ ауылдық округ әкімі мемлекеттік қызметті көрсету нәтижесінің жобасына қол қояды, көрсетілетін қызметті алушыға беру үшін көрсетілетін қызметті берушінің/ауылдық округ әкімінің жауапты орындаушысына береді - 3 (үш) минут;</w:t>
      </w:r>
    </w:p>
    <w:bookmarkEnd w:id="748"/>
    <w:bookmarkStart w:name="z793" w:id="749"/>
    <w:p>
      <w:pPr>
        <w:spacing w:after="0"/>
        <w:ind w:left="0"/>
        <w:jc w:val="both"/>
      </w:pPr>
      <w:r>
        <w:rPr>
          <w:rFonts w:ascii="Times New Roman"/>
          <w:b w:val="false"/>
          <w:i w:val="false"/>
          <w:color w:val="000000"/>
          <w:sz w:val="28"/>
        </w:rPr>
        <w:t>
      5) көрсетілетін қызметті берушінің/ ауылдық округ әкімінің жауапты орындаушысы мемлекеттік қызметті көрсету нәтижесін көрсетілетін қызметті алушыға береді не Мемлекеттік корпорацияға немесе көрсетілетін қызметті алушының "жеке кабинетіне" жібереді - 2 (екі) минут.</w:t>
      </w:r>
    </w:p>
    <w:bookmarkEnd w:id="749"/>
    <w:bookmarkStart w:name="z794" w:id="750"/>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қызметті көрсету бойынша рәсімнің (іс-қимылдың) нәтижесі:</w:t>
      </w:r>
    </w:p>
    <w:bookmarkEnd w:id="750"/>
    <w:bookmarkStart w:name="z795" w:id="751"/>
    <w:p>
      <w:pPr>
        <w:spacing w:after="0"/>
        <w:ind w:left="0"/>
        <w:jc w:val="both"/>
      </w:pPr>
      <w:r>
        <w:rPr>
          <w:rFonts w:ascii="Times New Roman"/>
          <w:b w:val="false"/>
          <w:i w:val="false"/>
          <w:color w:val="000000"/>
          <w:sz w:val="28"/>
        </w:rPr>
        <w:t>
      1) құжаттарды тіркеу;</w:t>
      </w:r>
    </w:p>
    <w:bookmarkEnd w:id="751"/>
    <w:bookmarkStart w:name="z796" w:id="752"/>
    <w:p>
      <w:pPr>
        <w:spacing w:after="0"/>
        <w:ind w:left="0"/>
        <w:jc w:val="both"/>
      </w:pPr>
      <w:r>
        <w:rPr>
          <w:rFonts w:ascii="Times New Roman"/>
          <w:b w:val="false"/>
          <w:i w:val="false"/>
          <w:color w:val="000000"/>
          <w:sz w:val="28"/>
        </w:rPr>
        <w:t>
      2) көрсетілетін қызметті беруші басшысының бұрыштама қоюы;</w:t>
      </w:r>
    </w:p>
    <w:bookmarkEnd w:id="752"/>
    <w:bookmarkStart w:name="z797" w:id="753"/>
    <w:p>
      <w:pPr>
        <w:spacing w:after="0"/>
        <w:ind w:left="0"/>
        <w:jc w:val="both"/>
      </w:pPr>
      <w:r>
        <w:rPr>
          <w:rFonts w:ascii="Times New Roman"/>
          <w:b w:val="false"/>
          <w:i w:val="false"/>
          <w:color w:val="000000"/>
          <w:sz w:val="28"/>
        </w:rPr>
        <w:t>
      3) мемлекеттік қызметті көрсету нәтижесінің жобасын дайындау;</w:t>
      </w:r>
    </w:p>
    <w:bookmarkEnd w:id="753"/>
    <w:bookmarkStart w:name="z798" w:id="754"/>
    <w:p>
      <w:pPr>
        <w:spacing w:after="0"/>
        <w:ind w:left="0"/>
        <w:jc w:val="both"/>
      </w:pPr>
      <w:r>
        <w:rPr>
          <w:rFonts w:ascii="Times New Roman"/>
          <w:b w:val="false"/>
          <w:i w:val="false"/>
          <w:color w:val="000000"/>
          <w:sz w:val="28"/>
        </w:rPr>
        <w:t>
      4) мемлекеттік қызметті көрсету нәтижесіне қол қою;</w:t>
      </w:r>
    </w:p>
    <w:bookmarkEnd w:id="754"/>
    <w:bookmarkStart w:name="z799" w:id="755"/>
    <w:p>
      <w:pPr>
        <w:spacing w:after="0"/>
        <w:ind w:left="0"/>
        <w:jc w:val="both"/>
      </w:pPr>
      <w:r>
        <w:rPr>
          <w:rFonts w:ascii="Times New Roman"/>
          <w:b w:val="false"/>
          <w:i w:val="false"/>
          <w:color w:val="000000"/>
          <w:sz w:val="28"/>
        </w:rPr>
        <w:t>
      5) мемлекеттік қызметті көрсету нәтижесін көрсетілетін қызметті алушыға беру не Мемлекеттік корпорацияға немесе көрсетілетін қызметті алушының "жеке кабинетіне" жіберу.</w:t>
      </w:r>
    </w:p>
    <w:bookmarkEnd w:id="755"/>
    <w:bookmarkStart w:name="z800" w:id="756"/>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756"/>
    <w:bookmarkStart w:name="z801" w:id="757"/>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p>
    <w:bookmarkEnd w:id="757"/>
    <w:bookmarkStart w:name="z802" w:id="758"/>
    <w:p>
      <w:pPr>
        <w:spacing w:after="0"/>
        <w:ind w:left="0"/>
        <w:jc w:val="both"/>
      </w:pPr>
      <w:r>
        <w:rPr>
          <w:rFonts w:ascii="Times New Roman"/>
          <w:b w:val="false"/>
          <w:i w:val="false"/>
          <w:color w:val="000000"/>
          <w:sz w:val="28"/>
        </w:rPr>
        <w:t>
      1) көрсетілетін қызметті берушінің қызметкері;</w:t>
      </w:r>
    </w:p>
    <w:bookmarkEnd w:id="758"/>
    <w:bookmarkStart w:name="z803" w:id="759"/>
    <w:p>
      <w:pPr>
        <w:spacing w:after="0"/>
        <w:ind w:left="0"/>
        <w:jc w:val="both"/>
      </w:pPr>
      <w:r>
        <w:rPr>
          <w:rFonts w:ascii="Times New Roman"/>
          <w:b w:val="false"/>
          <w:i w:val="false"/>
          <w:color w:val="000000"/>
          <w:sz w:val="28"/>
        </w:rPr>
        <w:t>
      2) көрсетілетін қызметті берушінің басшысы;</w:t>
      </w:r>
    </w:p>
    <w:bookmarkEnd w:id="759"/>
    <w:bookmarkStart w:name="z804" w:id="760"/>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760"/>
    <w:bookmarkStart w:name="z805" w:id="761"/>
    <w:p>
      <w:pPr>
        <w:spacing w:after="0"/>
        <w:ind w:left="0"/>
        <w:jc w:val="both"/>
      </w:pPr>
      <w:r>
        <w:rPr>
          <w:rFonts w:ascii="Times New Roman"/>
          <w:b w:val="false"/>
          <w:i w:val="false"/>
          <w:color w:val="000000"/>
          <w:sz w:val="28"/>
        </w:rPr>
        <w:t>
      4) ауылдық округ әкімінің қызметкері;</w:t>
      </w:r>
    </w:p>
    <w:bookmarkEnd w:id="761"/>
    <w:bookmarkStart w:name="z806" w:id="762"/>
    <w:p>
      <w:pPr>
        <w:spacing w:after="0"/>
        <w:ind w:left="0"/>
        <w:jc w:val="both"/>
      </w:pPr>
      <w:r>
        <w:rPr>
          <w:rFonts w:ascii="Times New Roman"/>
          <w:b w:val="false"/>
          <w:i w:val="false"/>
          <w:color w:val="000000"/>
          <w:sz w:val="28"/>
        </w:rPr>
        <w:t>
      5) ауылдық округ әкімі;</w:t>
      </w:r>
    </w:p>
    <w:bookmarkEnd w:id="762"/>
    <w:bookmarkStart w:name="z807" w:id="763"/>
    <w:p>
      <w:pPr>
        <w:spacing w:after="0"/>
        <w:ind w:left="0"/>
        <w:jc w:val="both"/>
      </w:pPr>
      <w:r>
        <w:rPr>
          <w:rFonts w:ascii="Times New Roman"/>
          <w:b w:val="false"/>
          <w:i w:val="false"/>
          <w:color w:val="000000"/>
          <w:sz w:val="28"/>
        </w:rPr>
        <w:t>
      6) ауылдық округ әкімінің жауапты орындаушысы.</w:t>
      </w:r>
    </w:p>
    <w:bookmarkEnd w:id="763"/>
    <w:bookmarkStart w:name="z808" w:id="764"/>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764"/>
    <w:bookmarkStart w:name="z809" w:id="765"/>
    <w:p>
      <w:pPr>
        <w:spacing w:after="0"/>
        <w:ind w:left="0"/>
        <w:jc w:val="both"/>
      </w:pPr>
      <w:r>
        <w:rPr>
          <w:rFonts w:ascii="Times New Roman"/>
          <w:b w:val="false"/>
          <w:i w:val="false"/>
          <w:color w:val="000000"/>
          <w:sz w:val="28"/>
        </w:rPr>
        <w:t>
      1) көрсетілетін қызметті берушінің қызметкері/ауылдық округ әкімінің қызметкері көрсетілетін қызмет алушы, Мемлекеттік корпорация, Орталық не портал арқылы ұсынылған құжаттарды қабылдап, тіркеуді жүзеге асырады, не тапсырылатын құжаттар тізіліміне (Мемлекеттік корпорация арқылы көрсетілетін қызметті берушіге жүгінгенде) құжаттарды алғандығы туралы белгі қояды,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- 2 (екі) минут.</w:t>
      </w:r>
    </w:p>
    <w:bookmarkEnd w:id="765"/>
    <w:bookmarkStart w:name="z810" w:id="766"/>
    <w:p>
      <w:pPr>
        <w:spacing w:after="0"/>
        <w:ind w:left="0"/>
        <w:jc w:val="both"/>
      </w:pPr>
      <w:r>
        <w:rPr>
          <w:rFonts w:ascii="Times New Roman"/>
          <w:b w:val="false"/>
          <w:i w:val="false"/>
          <w:color w:val="000000"/>
          <w:sz w:val="28"/>
        </w:rPr>
        <w:t>
      Құжаттарды көрсетілетін қызметті берушінің басшысына/ауылдық округ әкіміне көрсетілетін қызметті берушінің жауапты орындаушысын айқындау және тиісті бұрыштама қою үшін береді - 2 (екі) минут;</w:t>
      </w:r>
    </w:p>
    <w:bookmarkEnd w:id="766"/>
    <w:bookmarkStart w:name="z811" w:id="767"/>
    <w:p>
      <w:pPr>
        <w:spacing w:after="0"/>
        <w:ind w:left="0"/>
        <w:jc w:val="both"/>
      </w:pPr>
      <w:r>
        <w:rPr>
          <w:rFonts w:ascii="Times New Roman"/>
          <w:b w:val="false"/>
          <w:i w:val="false"/>
          <w:color w:val="000000"/>
          <w:sz w:val="28"/>
        </w:rPr>
        <w:t>
      2) көрсетілетін қызметті берушінің басшысы/ауылдық округ әкімі құжаттармен танысады, көрсетілетін қызметті берушінің/ ауылдық округ әкімінің жауапты орындаушысын айқындайды, тиісті бұрыштама қояды, құжаттарды көрсетілетін қызметті берушінің/ ауылдық округ әкімінің жауапты орындаушысына береді - 3 (үш) минут;</w:t>
      </w:r>
    </w:p>
    <w:bookmarkEnd w:id="767"/>
    <w:bookmarkStart w:name="z812" w:id="768"/>
    <w:p>
      <w:pPr>
        <w:spacing w:after="0"/>
        <w:ind w:left="0"/>
        <w:jc w:val="both"/>
      </w:pPr>
      <w:r>
        <w:rPr>
          <w:rFonts w:ascii="Times New Roman"/>
          <w:b w:val="false"/>
          <w:i w:val="false"/>
          <w:color w:val="000000"/>
          <w:sz w:val="28"/>
        </w:rPr>
        <w:t>
      3) көрсетілетін қызметті берушінің/ауылдық округ әкімінің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басшысына/ауылдық округ әкіміне жібереді - 3 (үш) минут;</w:t>
      </w:r>
    </w:p>
    <w:bookmarkEnd w:id="768"/>
    <w:bookmarkStart w:name="z813" w:id="769"/>
    <w:p>
      <w:pPr>
        <w:spacing w:after="0"/>
        <w:ind w:left="0"/>
        <w:jc w:val="both"/>
      </w:pPr>
      <w:r>
        <w:rPr>
          <w:rFonts w:ascii="Times New Roman"/>
          <w:b w:val="false"/>
          <w:i w:val="false"/>
          <w:color w:val="000000"/>
          <w:sz w:val="28"/>
        </w:rPr>
        <w:t>
      4) көрсетілетін қызметті берушінің басшысы/ауылдық округ әкімі мемлекеттік қызметті көрсету нәтижесінің жобасына қол қояды, оны көрсетілетін қызметті алушыға беру үшін көрсетілетін қызметті берушінің/ауылдық округ әкімінің жауапты орындаушысына береді -3 (үш) минут;</w:t>
      </w:r>
    </w:p>
    <w:bookmarkEnd w:id="769"/>
    <w:bookmarkStart w:name="z814" w:id="770"/>
    <w:p>
      <w:pPr>
        <w:spacing w:after="0"/>
        <w:ind w:left="0"/>
        <w:jc w:val="both"/>
      </w:pPr>
      <w:r>
        <w:rPr>
          <w:rFonts w:ascii="Times New Roman"/>
          <w:b w:val="false"/>
          <w:i w:val="false"/>
          <w:color w:val="000000"/>
          <w:sz w:val="28"/>
        </w:rPr>
        <w:t>
      5) көрсетілетін қызметті берушінің/ ауылдық округ әкімінің жауапты орындаушысы мемлекеттік қызметті көрсету нәтижесін көрсетілетін қызметті алушыға береді не Мемлекеттік корпорацияға немесе көрсетілетін қызметті алушының "жеке кабинетіне" жібереді - 2 (екі) минут.</w:t>
      </w:r>
    </w:p>
    <w:bookmarkEnd w:id="770"/>
    <w:bookmarkStart w:name="z815" w:id="771"/>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771"/>
    <w:bookmarkStart w:name="z816" w:id="772"/>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772"/>
    <w:bookmarkStart w:name="z817" w:id="773"/>
    <w:p>
      <w:pPr>
        <w:spacing w:after="0"/>
        <w:ind w:left="0"/>
        <w:jc w:val="both"/>
      </w:pPr>
      <w:r>
        <w:rPr>
          <w:rFonts w:ascii="Times New Roman"/>
          <w:b w:val="false"/>
          <w:i w:val="false"/>
          <w:color w:val="000000"/>
          <w:sz w:val="28"/>
        </w:rPr>
        <w:t>
      10. Мемлекеттік корпорацияға жүгіну тәртібін сипаттау, көрсетілетін қызметті алушының сұрау салуын өңдеу ұзақтығы:</w:t>
      </w:r>
    </w:p>
    <w:bookmarkEnd w:id="773"/>
    <w:bookmarkStart w:name="z818" w:id="774"/>
    <w:p>
      <w:pPr>
        <w:spacing w:after="0"/>
        <w:ind w:left="0"/>
        <w:jc w:val="both"/>
      </w:pPr>
      <w:r>
        <w:rPr>
          <w:rFonts w:ascii="Times New Roman"/>
          <w:b w:val="false"/>
          <w:i w:val="false"/>
          <w:color w:val="000000"/>
          <w:sz w:val="28"/>
        </w:rPr>
        <w:t>
      1) Мемлекеттік корпорация қызметкері өтініштің дұрыс толтырылуын және ұсынылған құжаттардың толықтығын тексереді - 5 (бес) минут.</w:t>
      </w:r>
    </w:p>
    <w:bookmarkEnd w:id="774"/>
    <w:bookmarkStart w:name="z819" w:id="775"/>
    <w:p>
      <w:pPr>
        <w:spacing w:after="0"/>
        <w:ind w:left="0"/>
        <w:jc w:val="both"/>
      </w:pPr>
      <w:r>
        <w:rPr>
          <w:rFonts w:ascii="Times New Roman"/>
          <w:b w:val="false"/>
          <w:i w:val="false"/>
          <w:color w:val="000000"/>
          <w:sz w:val="28"/>
        </w:rPr>
        <w:t>
      Көрсетілетін қызметті алушы осы мемлекеттік көрсетілетін қызмет регламентінің 4-тармағында көзделген тізбеге сәйкес құжаттардың толық емес топтамасын ұсынған жағдайларда, Мемлекеттік корпорация қызметкері осы көрсетілген мемлекеттік қызмет стандартына 2-қосымшаға сәйкес нысан бойынша, Орталық көрсетілген мемлекеттік қызмет стандартына 3-қосымшаға сәйкес нысан бойынша құжаттарды қабылдаудан бас тарту туралы қолхат береді.</w:t>
      </w:r>
    </w:p>
    <w:bookmarkEnd w:id="775"/>
    <w:bookmarkStart w:name="z820" w:id="776"/>
    <w:p>
      <w:pPr>
        <w:spacing w:after="0"/>
        <w:ind w:left="0"/>
        <w:jc w:val="both"/>
      </w:pPr>
      <w:r>
        <w:rPr>
          <w:rFonts w:ascii="Times New Roman"/>
          <w:b w:val="false"/>
          <w:i w:val="false"/>
          <w:color w:val="000000"/>
          <w:sz w:val="28"/>
        </w:rPr>
        <w:t>
      2) Мемлекеттік корпорация қызметкері өтінішті "Халыққа қызмет көрсету орталықтарына арналған ықпалдастырылған ақпараттық жүйе" ақпараттық жүйесінде тіркеп,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және көрсетілетін қызметті алушыға тіркеу күні және мемлекеттік көрсетілетін қызметті алатын күні, құжаттарды қабылдаған адамның тегі мен аты-жөні көрсетілген қолхат береді - 10 (он) минут;</w:t>
      </w:r>
    </w:p>
    <w:bookmarkEnd w:id="776"/>
    <w:bookmarkStart w:name="z821" w:id="777"/>
    <w:p>
      <w:pPr>
        <w:spacing w:after="0"/>
        <w:ind w:left="0"/>
        <w:jc w:val="both"/>
      </w:pPr>
      <w:r>
        <w:rPr>
          <w:rFonts w:ascii="Times New Roman"/>
          <w:b w:val="false"/>
          <w:i w:val="false"/>
          <w:color w:val="000000"/>
          <w:sz w:val="28"/>
        </w:rPr>
        <w:t>
      3) Мемлекеттік корпорация қызметкері құжаттарды дайындап, курьерлік және осыған өкілеттік берілген өзге де байланыс арқылы көрсетілетін қызметті берушіге жібереді - 5 (бес) минут;</w:t>
      </w:r>
    </w:p>
    <w:bookmarkEnd w:id="777"/>
    <w:bookmarkStart w:name="z822" w:id="778"/>
    <w:p>
      <w:pPr>
        <w:spacing w:after="0"/>
        <w:ind w:left="0"/>
        <w:jc w:val="both"/>
      </w:pPr>
      <w:r>
        <w:rPr>
          <w:rFonts w:ascii="Times New Roman"/>
          <w:b w:val="false"/>
          <w:i w:val="false"/>
          <w:color w:val="000000"/>
          <w:sz w:val="28"/>
        </w:rPr>
        <w:t>
      4) көрсетілетін қызметті беруші мемлекеттік қызметті көрсету және Мемлекеттік корпорацияға жіберу процесінде көрсетілетін қызметті берушінің құрылымдық бөлімшелерінің (қызметкерлерінің) өзара іс-қимылы тәртібінің сипаттамасына сәйкес процедураларды (іс-әрекетті) жүзеге асырады - 10 (он) минут;</w:t>
      </w:r>
    </w:p>
    <w:bookmarkEnd w:id="778"/>
    <w:bookmarkStart w:name="z823" w:id="779"/>
    <w:p>
      <w:pPr>
        <w:spacing w:after="0"/>
        <w:ind w:left="0"/>
        <w:jc w:val="both"/>
      </w:pPr>
      <w:r>
        <w:rPr>
          <w:rFonts w:ascii="Times New Roman"/>
          <w:b w:val="false"/>
          <w:i w:val="false"/>
          <w:color w:val="000000"/>
          <w:sz w:val="28"/>
        </w:rPr>
        <w:t>
      5) Мемлекеттік корпорация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- 15 (он бес) минут.</w:t>
      </w:r>
    </w:p>
    <w:bookmarkEnd w:id="779"/>
    <w:bookmarkStart w:name="z824" w:id="780"/>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780"/>
    <w:bookmarkStart w:name="z825" w:id="781"/>
    <w:p>
      <w:pPr>
        <w:spacing w:after="0"/>
        <w:ind w:left="0"/>
        <w:jc w:val="both"/>
      </w:pPr>
      <w:r>
        <w:rPr>
          <w:rFonts w:ascii="Times New Roman"/>
          <w:b w:val="false"/>
          <w:i w:val="false"/>
          <w:color w:val="000000"/>
          <w:sz w:val="28"/>
        </w:rPr>
        <w:t>
      11. Портал арқылы мемлекеттік қызмет көрсету кезінде көрсетілетін қызметті алушы мен көрсетілетін қызметті берушінің жүгіну және рәсімдерінің (іс-қимылдарының) реттілігі тәртібін сипаттау:</w:t>
      </w:r>
    </w:p>
    <w:bookmarkEnd w:id="781"/>
    <w:bookmarkStart w:name="z826" w:id="782"/>
    <w:p>
      <w:pPr>
        <w:spacing w:after="0"/>
        <w:ind w:left="0"/>
        <w:jc w:val="both"/>
      </w:pPr>
      <w:r>
        <w:rPr>
          <w:rFonts w:ascii="Times New Roman"/>
          <w:b w:val="false"/>
          <w:i w:val="false"/>
          <w:color w:val="000000"/>
          <w:sz w:val="28"/>
        </w:rPr>
        <w:t>
      1) көрсетілетін қызметті алушы жеке сәйкестендіру нөмірі, ЭЦҚ арқылы порталда тіркелуді, авторландырылуды жүзеге асырады;</w:t>
      </w:r>
    </w:p>
    <w:bookmarkEnd w:id="782"/>
    <w:bookmarkStart w:name="z827" w:id="783"/>
    <w:p>
      <w:pPr>
        <w:spacing w:after="0"/>
        <w:ind w:left="0"/>
        <w:jc w:val="both"/>
      </w:pPr>
      <w:r>
        <w:rPr>
          <w:rFonts w:ascii="Times New Roman"/>
          <w:b w:val="false"/>
          <w:i w:val="false"/>
          <w:color w:val="000000"/>
          <w:sz w:val="28"/>
        </w:rPr>
        <w:t>
      2) көрсетілетін қызметті алушының электрондық мемлекеттік қызмет көрсетуді таңдауы, электрондық сұрау салу жолдарын толтыруы және құжаттарды бекітуі;</w:t>
      </w:r>
    </w:p>
    <w:bookmarkEnd w:id="783"/>
    <w:bookmarkStart w:name="z828" w:id="784"/>
    <w:p>
      <w:pPr>
        <w:spacing w:after="0"/>
        <w:ind w:left="0"/>
        <w:jc w:val="both"/>
      </w:pPr>
      <w:r>
        <w:rPr>
          <w:rFonts w:ascii="Times New Roman"/>
          <w:b w:val="false"/>
          <w:i w:val="false"/>
          <w:color w:val="000000"/>
          <w:sz w:val="28"/>
        </w:rPr>
        <w:t>
      3) электрондық мемлекеттік қызмет көрсету үшін көрсетілетін қызметті алушының ЭЦҚ-сы арқылы электрондық сұрау салуды куәландыру;</w:t>
      </w:r>
    </w:p>
    <w:bookmarkEnd w:id="784"/>
    <w:bookmarkStart w:name="z829" w:id="785"/>
    <w:p>
      <w:pPr>
        <w:spacing w:after="0"/>
        <w:ind w:left="0"/>
        <w:jc w:val="both"/>
      </w:pPr>
      <w:r>
        <w:rPr>
          <w:rFonts w:ascii="Times New Roman"/>
          <w:b w:val="false"/>
          <w:i w:val="false"/>
          <w:color w:val="000000"/>
          <w:sz w:val="28"/>
        </w:rPr>
        <w:t>
      4) көрсетілетін қызметті берушінің электрондық сұрау салуды өңдеуі (тексеруі, тіркеуі);</w:t>
      </w:r>
    </w:p>
    <w:bookmarkEnd w:id="785"/>
    <w:bookmarkStart w:name="z830" w:id="786"/>
    <w:p>
      <w:pPr>
        <w:spacing w:after="0"/>
        <w:ind w:left="0"/>
        <w:jc w:val="both"/>
      </w:pPr>
      <w:r>
        <w:rPr>
          <w:rFonts w:ascii="Times New Roman"/>
          <w:b w:val="false"/>
          <w:i w:val="false"/>
          <w:color w:val="000000"/>
          <w:sz w:val="28"/>
        </w:rPr>
        <w:t>
      5) көрсетілетін қызметті алушының "жеке кабинетте" портал арқылы электрондық сұрау салу статусы және мемлекеттік қызметті көрсету мерзімі туралы хабарлама алуы;</w:t>
      </w:r>
    </w:p>
    <w:bookmarkEnd w:id="786"/>
    <w:bookmarkStart w:name="z831" w:id="787"/>
    <w:p>
      <w:pPr>
        <w:spacing w:after="0"/>
        <w:ind w:left="0"/>
        <w:jc w:val="both"/>
      </w:pPr>
      <w:r>
        <w:rPr>
          <w:rFonts w:ascii="Times New Roman"/>
          <w:b w:val="false"/>
          <w:i w:val="false"/>
          <w:color w:val="000000"/>
          <w:sz w:val="28"/>
        </w:rPr>
        <w:t>
      6) көрсетілетін қызметті берушінің мемлекеттік қызметті көрсету нәтижесін дайындауы;</w:t>
      </w:r>
    </w:p>
    <w:bookmarkEnd w:id="787"/>
    <w:bookmarkStart w:name="z832" w:id="788"/>
    <w:p>
      <w:pPr>
        <w:spacing w:after="0"/>
        <w:ind w:left="0"/>
        <w:jc w:val="both"/>
      </w:pPr>
      <w:r>
        <w:rPr>
          <w:rFonts w:ascii="Times New Roman"/>
          <w:b w:val="false"/>
          <w:i w:val="false"/>
          <w:color w:val="000000"/>
          <w:sz w:val="28"/>
        </w:rPr>
        <w:t>
      7) көрсетілетін қызметті беруші ЭЦҚ қойылған, мемлекеттік қызметті көрсету нәтижесін электрондық құжат нысанында көрсетілетін қызметті алушының "жеке кабинетіне" жіберуі;</w:t>
      </w:r>
    </w:p>
    <w:bookmarkEnd w:id="788"/>
    <w:bookmarkStart w:name="z833" w:id="789"/>
    <w:p>
      <w:pPr>
        <w:spacing w:after="0"/>
        <w:ind w:left="0"/>
        <w:jc w:val="both"/>
      </w:pPr>
      <w:r>
        <w:rPr>
          <w:rFonts w:ascii="Times New Roman"/>
          <w:b w:val="false"/>
          <w:i w:val="false"/>
          <w:color w:val="000000"/>
          <w:sz w:val="28"/>
        </w:rPr>
        <w:t>
      8) көрсетілетін қызметті алушының портал арқылы көрсетілетін қызметті алушының "жеке кабинетінде" мемлекеттік қызметті көрсету нәтижесін алуы.</w:t>
      </w:r>
    </w:p>
    <w:bookmarkEnd w:id="789"/>
    <w:bookmarkStart w:name="z834" w:id="790"/>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корпорациядан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790"/>
    <w:bookmarkStart w:name="z835" w:id="791"/>
    <w:p>
      <w:pPr>
        <w:spacing w:after="0"/>
        <w:ind w:left="0"/>
        <w:jc w:val="both"/>
      </w:pPr>
      <w:r>
        <w:rPr>
          <w:rFonts w:ascii="Times New Roman"/>
          <w:b w:val="false"/>
          <w:i w:val="false"/>
          <w:color w:val="000000"/>
          <w:sz w:val="28"/>
        </w:rPr>
        <w:t>
      12. Орталық арқылы мемлекеттік қызмет көрсету кезінде көрсетілетін қызметті алушы мен көрсетілетін қызметті берушінің жүгіну және рәсімдерінің (іс-қимылдарының) реттілігі тәртібін сипаттау:</w:t>
      </w:r>
    </w:p>
    <w:bookmarkEnd w:id="791"/>
    <w:bookmarkStart w:name="z836" w:id="792"/>
    <w:p>
      <w:pPr>
        <w:spacing w:after="0"/>
        <w:ind w:left="0"/>
        <w:jc w:val="both"/>
      </w:pPr>
      <w:r>
        <w:rPr>
          <w:rFonts w:ascii="Times New Roman"/>
          <w:b w:val="false"/>
          <w:i w:val="false"/>
          <w:color w:val="000000"/>
          <w:sz w:val="28"/>
        </w:rPr>
        <w:t>
      1) Орталық қызметкері өтініштің дұрыс толтырылуын және ұсынылған құжаттардың толықтығын тексереді - 5 (бес) минут.</w:t>
      </w:r>
    </w:p>
    <w:bookmarkEnd w:id="792"/>
    <w:bookmarkStart w:name="z837" w:id="793"/>
    <w:p>
      <w:pPr>
        <w:spacing w:after="0"/>
        <w:ind w:left="0"/>
        <w:jc w:val="both"/>
      </w:pPr>
      <w:r>
        <w:rPr>
          <w:rFonts w:ascii="Times New Roman"/>
          <w:b w:val="false"/>
          <w:i w:val="false"/>
          <w:color w:val="000000"/>
          <w:sz w:val="28"/>
        </w:rPr>
        <w:t>
      Көрсетілетін қызметті алушы құжаттардың толық топтамасын ұсынбаған жағдайда, осы мемлекеттік көрсетілетін қызмет регламентінің 4-тармағында көзделген тізбеге сәйкес құжаттардың толық еместоптамасын ұсынған жағдайларда, Орталық қызметкері көрсетілген мемлекеттік қызмет стандартына 3-қосымшаға сәйкес нысан құжаттарды қабылдаудан бас тарту туралы қолхат береді.</w:t>
      </w:r>
    </w:p>
    <w:bookmarkEnd w:id="793"/>
    <w:bookmarkStart w:name="z838" w:id="794"/>
    <w:p>
      <w:pPr>
        <w:spacing w:after="0"/>
        <w:ind w:left="0"/>
        <w:jc w:val="both"/>
      </w:pPr>
      <w:r>
        <w:rPr>
          <w:rFonts w:ascii="Times New Roman"/>
          <w:b w:val="false"/>
          <w:i w:val="false"/>
          <w:color w:val="000000"/>
          <w:sz w:val="28"/>
        </w:rPr>
        <w:t>
      2) Орталық қызметкері өтінішті "Халыққа қызмет көрсету орталықтарына арналған ықпалдастырылған ақпараттық жүйе" ақпараттық жүйесінде тіркеп,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және көрсетілетін қызметті алушыға қолхат береді - 10 (он) минут.</w:t>
      </w:r>
    </w:p>
    <w:bookmarkEnd w:id="794"/>
    <w:bookmarkStart w:name="z839" w:id="795"/>
    <w:p>
      <w:pPr>
        <w:spacing w:after="0"/>
        <w:ind w:left="0"/>
        <w:jc w:val="both"/>
      </w:pPr>
      <w:r>
        <w:rPr>
          <w:rFonts w:ascii="Times New Roman"/>
          <w:b w:val="false"/>
          <w:i w:val="false"/>
          <w:color w:val="000000"/>
          <w:sz w:val="28"/>
        </w:rPr>
        <w:t>
      3) Орталық қызметкері құжаттарды дайындап, курьерлік және осыған өкілеттік берілген өзге де байланыс арқылы көрсетілетін қызметті берушіге жібереді - 5 (бес) минут;</w:t>
      </w:r>
    </w:p>
    <w:bookmarkEnd w:id="795"/>
    <w:bookmarkStart w:name="z840" w:id="796"/>
    <w:p>
      <w:pPr>
        <w:spacing w:after="0"/>
        <w:ind w:left="0"/>
        <w:jc w:val="both"/>
      </w:pPr>
      <w:r>
        <w:rPr>
          <w:rFonts w:ascii="Times New Roman"/>
          <w:b w:val="false"/>
          <w:i w:val="false"/>
          <w:color w:val="000000"/>
          <w:sz w:val="28"/>
        </w:rPr>
        <w:t>
      4) көрсетілетін қызметті беруші мемлекеттік қызметті көрсету және Орталыққа жіберу процесінде көрсетілетін қызметті берушінің құрылымдық бөлімшелерінің (қызметкерлерінің) өзара іс-қимылы тәртібінің сипаттамасына сәйкес процедураларды (іс-әрекетті) жүзеге асырады- 10 (он) минут;</w:t>
      </w:r>
    </w:p>
    <w:bookmarkEnd w:id="796"/>
    <w:bookmarkStart w:name="z841" w:id="797"/>
    <w:p>
      <w:pPr>
        <w:spacing w:after="0"/>
        <w:ind w:left="0"/>
        <w:jc w:val="both"/>
      </w:pPr>
      <w:r>
        <w:rPr>
          <w:rFonts w:ascii="Times New Roman"/>
          <w:b w:val="false"/>
          <w:i w:val="false"/>
          <w:color w:val="000000"/>
          <w:sz w:val="28"/>
        </w:rPr>
        <w:t>
      5) Мемлекеттік корпорация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- 15 (он бес) минут.</w:t>
      </w:r>
    </w:p>
    <w:bookmarkEnd w:id="797"/>
    <w:bookmarkStart w:name="z842" w:id="798"/>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корпорациядан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798"/>
    <w:bookmarkStart w:name="z843" w:id="799"/>
    <w:p>
      <w:pPr>
        <w:spacing w:after="0"/>
        <w:ind w:left="0"/>
        <w:jc w:val="both"/>
      </w:pPr>
      <w:r>
        <w:rPr>
          <w:rFonts w:ascii="Times New Roman"/>
          <w:b w:val="false"/>
          <w:i w:val="false"/>
          <w:color w:val="000000"/>
          <w:sz w:val="28"/>
        </w:rPr>
        <w:t>
      13. Өзіне-өзі қызмет көрсетуді, өз бетінше жүріп-тұруды, бағдарлауды жүзеге асыру қабілетін немесе мүмкіндігін заңнамада белгіленген тәртіппен толық немесе ішінара жоғалтқан көрсетілетін қызметті алушылар "1414", 8 800 080 77 77 Бірыңғай байланыс орталығы арқылы жүгінгенде, мемлекеттік қызмет көрсету үшін құжаттарды қабылдауды Мемлекеттік корпорацияның қызметкері тұрғылықты жеріне барып жүргізеді.</w:t>
      </w:r>
    </w:p>
    <w:bookmarkEnd w:id="799"/>
    <w:bookmarkStart w:name="z844" w:id="800"/>
    <w:p>
      <w:pPr>
        <w:spacing w:after="0"/>
        <w:ind w:left="0"/>
        <w:jc w:val="both"/>
      </w:pPr>
      <w:r>
        <w:rPr>
          <w:rFonts w:ascii="Times New Roman"/>
          <w:b w:val="false"/>
          <w:i w:val="false"/>
          <w:color w:val="000000"/>
          <w:sz w:val="28"/>
        </w:rPr>
        <w:t>
      Мемлекеттік қызмет көрсету орындарының мекенжайлары:</w:t>
      </w:r>
    </w:p>
    <w:bookmarkEnd w:id="800"/>
    <w:bookmarkStart w:name="z845" w:id="801"/>
    <w:p>
      <w:pPr>
        <w:spacing w:after="0"/>
        <w:ind w:left="0"/>
        <w:jc w:val="both"/>
      </w:pPr>
      <w:r>
        <w:rPr>
          <w:rFonts w:ascii="Times New Roman"/>
          <w:b w:val="false"/>
          <w:i w:val="false"/>
          <w:color w:val="000000"/>
          <w:sz w:val="28"/>
        </w:rPr>
        <w:t>
      1) Министрліктің www.enbek.gov.kz, "Мемлекеттік көрсетілетін қызметтер" бөлімінде;</w:t>
      </w:r>
    </w:p>
    <w:bookmarkEnd w:id="801"/>
    <w:bookmarkStart w:name="z846" w:id="802"/>
    <w:p>
      <w:pPr>
        <w:spacing w:after="0"/>
        <w:ind w:left="0"/>
        <w:jc w:val="both"/>
      </w:pPr>
      <w:r>
        <w:rPr>
          <w:rFonts w:ascii="Times New Roman"/>
          <w:b w:val="false"/>
          <w:i w:val="false"/>
          <w:color w:val="000000"/>
          <w:sz w:val="28"/>
        </w:rPr>
        <w:t>
      2) Мемлекеттік корпорацияның – www.gov4c.kz интернет-ресурстарында орналастырылған.</w:t>
      </w:r>
    </w:p>
    <w:bookmarkEnd w:id="802"/>
    <w:bookmarkStart w:name="z847" w:id="803"/>
    <w:p>
      <w:pPr>
        <w:spacing w:after="0"/>
        <w:ind w:left="0"/>
        <w:jc w:val="both"/>
      </w:pPr>
      <w:r>
        <w:rPr>
          <w:rFonts w:ascii="Times New Roman"/>
          <w:b w:val="false"/>
          <w:i w:val="false"/>
          <w:color w:val="000000"/>
          <w:sz w:val="28"/>
        </w:rPr>
        <w:t>
      Көрсетілетін қызметті алушының мемлекеттік қызмет көрсету статусы туралы ақпаратты көрсетілетін қызметті берушінің анықтамалық қызметтері, сондай-ақ "1414" Мемлекеттік қызметтерді көрсету мәселелері жөніндегі бірыңғай байланыс орталығы арқылы алу мүмкіндігі бар.</w:t>
      </w:r>
    </w:p>
    <w:bookmarkEnd w:id="803"/>
    <w:bookmarkStart w:name="z848" w:id="804"/>
    <w:p>
      <w:pPr>
        <w:spacing w:after="0"/>
        <w:ind w:left="0"/>
        <w:jc w:val="both"/>
      </w:pPr>
      <w:r>
        <w:rPr>
          <w:rFonts w:ascii="Times New Roman"/>
          <w:b w:val="false"/>
          <w:i w:val="false"/>
          <w:color w:val="000000"/>
          <w:sz w:val="28"/>
        </w:rPr>
        <w:t>
      Көрсетілетін қызметті берушінің мемлекеттік қызметті көрсету мәселелері жөніндегі анықтама қызметінің байланыс телефондары www.enbek.gov. kz интернет-ресурсында көрсетілген.</w:t>
      </w:r>
    </w:p>
    <w:bookmarkEnd w:id="8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 әлеуметтік көмек алушыларға тиесілігін растайтын анықтама беру" мемлекеттік көрсетілетін қызмет регламентіне 1-қосымша</w:t>
            </w:r>
          </w:p>
        </w:tc>
      </w:tr>
    </w:tbl>
    <w:bookmarkStart w:name="z850" w:id="805"/>
    <w:p>
      <w:pPr>
        <w:spacing w:after="0"/>
        <w:ind w:left="0"/>
        <w:jc w:val="left"/>
      </w:pPr>
      <w:r>
        <w:rPr>
          <w:rFonts w:ascii="Times New Roman"/>
          <w:b/>
          <w:i w:val="false"/>
          <w:color w:val="000000"/>
        </w:rPr>
        <w:t xml:space="preserve"> Көрсетілетін қызметті берушілердің мекенжайы</w:t>
      </w:r>
    </w:p>
    <w:bookmarkEnd w:id="8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
        <w:gridCol w:w="1612"/>
        <w:gridCol w:w="2671"/>
        <w:gridCol w:w="2410"/>
        <w:gridCol w:w="5176"/>
      </w:tblGrid>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1" w:id="806"/>
          <w:p>
            <w:pPr>
              <w:spacing w:after="20"/>
              <w:ind w:left="20"/>
              <w:jc w:val="both"/>
            </w:pPr>
            <w:r>
              <w:rPr>
                <w:rFonts w:ascii="Times New Roman"/>
                <w:b w:val="false"/>
                <w:i w:val="false"/>
                <w:color w:val="000000"/>
                <w:sz w:val="20"/>
              </w:rPr>
              <w:t>
Р/с №</w:t>
            </w:r>
          </w:p>
          <w:bookmarkEnd w:id="806"/>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және мемлекеттік қызметті көрсету нәтижесін беру уақыты</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2" w:id="807"/>
          <w:p>
            <w:pPr>
              <w:spacing w:after="20"/>
              <w:ind w:left="20"/>
              <w:jc w:val="both"/>
            </w:pPr>
            <w:r>
              <w:rPr>
                <w:rFonts w:ascii="Times New Roman"/>
                <w:b w:val="false"/>
                <w:i w:val="false"/>
                <w:color w:val="000000"/>
                <w:sz w:val="20"/>
              </w:rPr>
              <w:t>
1</w:t>
            </w:r>
          </w:p>
          <w:bookmarkEnd w:id="807"/>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150100, Солтүстік Қазақстан облысы, Айыртау ауданы, Саумалкөл ауылы, Шоқан Уәлиханов көшесі, 42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808"/>
          <w:p>
            <w:pPr>
              <w:spacing w:after="20"/>
              <w:ind w:left="20"/>
              <w:jc w:val="both"/>
            </w:pPr>
            <w:r>
              <w:rPr>
                <w:rFonts w:ascii="Times New Roman"/>
                <w:b w:val="false"/>
                <w:i w:val="false"/>
                <w:color w:val="000000"/>
                <w:sz w:val="20"/>
              </w:rPr>
              <w:t>
2</w:t>
            </w:r>
          </w:p>
          <w:bookmarkEnd w:id="808"/>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 Солтүстік Қазақстан облысы, Ақжар ауданы, Талшық ауылы, Целинный көшесі, 13</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809"/>
          <w:p>
            <w:pPr>
              <w:spacing w:after="20"/>
              <w:ind w:left="20"/>
              <w:jc w:val="both"/>
            </w:pPr>
            <w:r>
              <w:rPr>
                <w:rFonts w:ascii="Times New Roman"/>
                <w:b w:val="false"/>
                <w:i w:val="false"/>
                <w:color w:val="000000"/>
                <w:sz w:val="20"/>
              </w:rPr>
              <w:t>
3</w:t>
            </w:r>
          </w:p>
          <w:bookmarkEnd w:id="809"/>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150300, Солтүстік Қазақстан облысы Аққайың ауданы, Смирнов ауылы, 9 мамыр көшесі, 67</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810"/>
          <w:p>
            <w:pPr>
              <w:spacing w:after="20"/>
              <w:ind w:left="20"/>
              <w:jc w:val="both"/>
            </w:pPr>
            <w:r>
              <w:rPr>
                <w:rFonts w:ascii="Times New Roman"/>
                <w:b w:val="false"/>
                <w:i w:val="false"/>
                <w:color w:val="000000"/>
                <w:sz w:val="20"/>
              </w:rPr>
              <w:t>
4</w:t>
            </w:r>
          </w:p>
          <w:bookmarkEnd w:id="810"/>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150500, Солтүстік Қазақстан облысы, Есіл ауданы, Явленка ауылы, Ленин көшесі, 20</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811"/>
          <w:p>
            <w:pPr>
              <w:spacing w:after="20"/>
              <w:ind w:left="20"/>
              <w:jc w:val="both"/>
            </w:pPr>
            <w:r>
              <w:rPr>
                <w:rFonts w:ascii="Times New Roman"/>
                <w:b w:val="false"/>
                <w:i w:val="false"/>
                <w:color w:val="000000"/>
                <w:sz w:val="20"/>
              </w:rPr>
              <w:t>
5</w:t>
            </w:r>
          </w:p>
          <w:bookmarkEnd w:id="811"/>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150600, Солтүстік Қазақстан облысы, Жамбыл ауданы, Пресновка ауылы, Дружба көшесі, 6</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 w:id="812"/>
          <w:p>
            <w:pPr>
              <w:spacing w:after="20"/>
              <w:ind w:left="20"/>
              <w:jc w:val="both"/>
            </w:pPr>
            <w:r>
              <w:rPr>
                <w:rFonts w:ascii="Times New Roman"/>
                <w:b w:val="false"/>
                <w:i w:val="false"/>
                <w:color w:val="000000"/>
                <w:sz w:val="20"/>
              </w:rPr>
              <w:t>
6</w:t>
            </w:r>
          </w:p>
          <w:bookmarkEnd w:id="812"/>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150800, Солтүстік Қазақстан облысы, Мағжан Жұмабаев ауданы, Булаев қаласы, Киреев көшесі, 15</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813"/>
          <w:p>
            <w:pPr>
              <w:spacing w:after="20"/>
              <w:ind w:left="20"/>
              <w:jc w:val="both"/>
            </w:pPr>
            <w:r>
              <w:rPr>
                <w:rFonts w:ascii="Times New Roman"/>
                <w:b w:val="false"/>
                <w:i w:val="false"/>
                <w:color w:val="000000"/>
                <w:sz w:val="20"/>
              </w:rPr>
              <w:t>
7</w:t>
            </w:r>
          </w:p>
          <w:bookmarkEnd w:id="813"/>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 Солтүстік Қазақстан облысы, Қызылжар ауданы, Бескөл ауылы, Гагарин көшесі, 6а</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814"/>
          <w:p>
            <w:pPr>
              <w:spacing w:after="20"/>
              <w:ind w:left="20"/>
              <w:jc w:val="both"/>
            </w:pPr>
            <w:r>
              <w:rPr>
                <w:rFonts w:ascii="Times New Roman"/>
                <w:b w:val="false"/>
                <w:i w:val="false"/>
                <w:color w:val="000000"/>
                <w:sz w:val="20"/>
              </w:rPr>
              <w:t>
8</w:t>
            </w:r>
          </w:p>
          <w:bookmarkEnd w:id="814"/>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150900, Солтүстік Қазақстан облысы, Мамлют ауданы, Мамлют қаласы, Гуденко көшесі, 19</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 w:id="815"/>
          <w:p>
            <w:pPr>
              <w:spacing w:after="20"/>
              <w:ind w:left="20"/>
              <w:jc w:val="both"/>
            </w:pPr>
            <w:r>
              <w:rPr>
                <w:rFonts w:ascii="Times New Roman"/>
                <w:b w:val="false"/>
                <w:i w:val="false"/>
                <w:color w:val="000000"/>
                <w:sz w:val="20"/>
              </w:rPr>
              <w:t>
9</w:t>
            </w:r>
          </w:p>
          <w:bookmarkEnd w:id="815"/>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 Солтүстік Қазақстан облысы, Ғабит Мүсірепов атындағы аудан, Новоишим ауылы, Школьный көшесі, 19</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1" w:id="816"/>
          <w:p>
            <w:pPr>
              <w:spacing w:after="20"/>
              <w:ind w:left="20"/>
              <w:jc w:val="both"/>
            </w:pPr>
            <w:r>
              <w:rPr>
                <w:rFonts w:ascii="Times New Roman"/>
                <w:b w:val="false"/>
                <w:i w:val="false"/>
                <w:color w:val="000000"/>
                <w:sz w:val="20"/>
              </w:rPr>
              <w:t>
10</w:t>
            </w:r>
          </w:p>
          <w:bookmarkEnd w:id="816"/>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 әкімдігінің жұмыспен қамту және әлеуметтік бағдарламалар бөлімі" коммуналдық мемлекеттік мекемесі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 Солтүстік Қазақстан облысы, Тайынша ауданы, Тайынша қаласы, Центральный бұрылыс, 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2" w:id="817"/>
          <w:p>
            <w:pPr>
              <w:spacing w:after="20"/>
              <w:ind w:left="20"/>
              <w:jc w:val="both"/>
            </w:pPr>
            <w:r>
              <w:rPr>
                <w:rFonts w:ascii="Times New Roman"/>
                <w:b w:val="false"/>
                <w:i w:val="false"/>
                <w:color w:val="000000"/>
                <w:sz w:val="20"/>
              </w:rPr>
              <w:t>
11</w:t>
            </w:r>
          </w:p>
          <w:bookmarkEnd w:id="817"/>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151100, Солтүстік Қазақстан облысы, Тимирязев ауданы, Тимирязево ауылы, Шоқан Уәлиханов көшесі, 1</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3" w:id="818"/>
          <w:p>
            <w:pPr>
              <w:spacing w:after="20"/>
              <w:ind w:left="20"/>
              <w:jc w:val="both"/>
            </w:pPr>
            <w:r>
              <w:rPr>
                <w:rFonts w:ascii="Times New Roman"/>
                <w:b w:val="false"/>
                <w:i w:val="false"/>
                <w:color w:val="000000"/>
                <w:sz w:val="20"/>
              </w:rPr>
              <w:t>
12</w:t>
            </w:r>
          </w:p>
          <w:bookmarkEnd w:id="818"/>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 Солтүстік Қазақстан облысы, Уәлиханов ауданы, Кішкенекөл ауылы, Уәлиханов көшесі, 82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4" w:id="819"/>
          <w:p>
            <w:pPr>
              <w:spacing w:after="20"/>
              <w:ind w:left="20"/>
              <w:jc w:val="both"/>
            </w:pPr>
            <w:r>
              <w:rPr>
                <w:rFonts w:ascii="Times New Roman"/>
                <w:b w:val="false"/>
                <w:i w:val="false"/>
                <w:color w:val="000000"/>
                <w:sz w:val="20"/>
              </w:rPr>
              <w:t>
13</w:t>
            </w:r>
          </w:p>
          <w:bookmarkEnd w:id="819"/>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151300, Солтүстік Қазақстан облысы, Шал ақын ауданы, Сергеевка қаласы, Ыбыраев көшесі, 50</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5" w:id="820"/>
          <w:p>
            <w:pPr>
              <w:spacing w:after="20"/>
              <w:ind w:left="20"/>
              <w:jc w:val="both"/>
            </w:pPr>
            <w:r>
              <w:rPr>
                <w:rFonts w:ascii="Times New Roman"/>
                <w:b w:val="false"/>
                <w:i w:val="false"/>
                <w:color w:val="000000"/>
                <w:sz w:val="20"/>
              </w:rPr>
              <w:t>
14</w:t>
            </w:r>
          </w:p>
          <w:bookmarkEnd w:id="820"/>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150008, Солтүстік Қазақстан облысы, Петропавл қаласы, Театральный көшесі, 36</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 әлеуметтік көмек алушыларға тиесілігін растайтын анықтама беру" мемлекеттік көрсетілетін қызмет регламентіне 2-қосымша</w:t>
            </w:r>
          </w:p>
        </w:tc>
      </w:tr>
    </w:tbl>
    <w:bookmarkStart w:name="z867" w:id="821"/>
    <w:p>
      <w:pPr>
        <w:spacing w:after="0"/>
        <w:ind w:left="0"/>
        <w:jc w:val="left"/>
      </w:pPr>
      <w:r>
        <w:rPr>
          <w:rFonts w:ascii="Times New Roman"/>
          <w:b/>
          <w:i w:val="false"/>
          <w:color w:val="000000"/>
        </w:rPr>
        <w:t xml:space="preserve"> Көрсетілетін қызметті беруші/ауылдық округ әкімі арқылы мемлекеттік қызмет көрсету кезінде:</w:t>
      </w:r>
    </w:p>
    <w:bookmarkEnd w:id="821"/>
    <w:bookmarkStart w:name="z868" w:id="822"/>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қызметін көрсетудің бизнес-процестерінің анықтамалығы</w:t>
      </w:r>
    </w:p>
    <w:bookmarkEnd w:id="822"/>
    <w:bookmarkStart w:name="z869" w:id="823"/>
    <w:p>
      <w:pPr>
        <w:spacing w:after="0"/>
        <w:ind w:left="0"/>
        <w:jc w:val="both"/>
      </w:pPr>
      <w:r>
        <w:rPr>
          <w:rFonts w:ascii="Times New Roman"/>
          <w:b w:val="false"/>
          <w:i w:val="false"/>
          <w:color w:val="000000"/>
          <w:sz w:val="28"/>
        </w:rPr>
        <w:t xml:space="preserve">
      </w:t>
      </w:r>
    </w:p>
    <w:bookmarkEnd w:id="823"/>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0" w:id="824"/>
    <w:p>
      <w:pPr>
        <w:spacing w:after="0"/>
        <w:ind w:left="0"/>
        <w:jc w:val="both"/>
      </w:pPr>
      <w:r>
        <w:rPr>
          <w:rFonts w:ascii="Times New Roman"/>
          <w:b w:val="false"/>
          <w:i w:val="false"/>
          <w:color w:val="000000"/>
          <w:sz w:val="28"/>
        </w:rPr>
        <w:t>
       </w:t>
      </w:r>
    </w:p>
    <w:bookmarkEnd w:id="8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 әлеуметтік көмек алушыларға тиесілігін растайтын анықтама беру" мемлекеттік көрсетілетін қызмет регламентіне 3-қосымша</w:t>
            </w:r>
          </w:p>
        </w:tc>
      </w:tr>
    </w:tbl>
    <w:bookmarkStart w:name="z872" w:id="825"/>
    <w:p>
      <w:pPr>
        <w:spacing w:after="0"/>
        <w:ind w:left="0"/>
        <w:jc w:val="left"/>
      </w:pPr>
      <w:r>
        <w:rPr>
          <w:rFonts w:ascii="Times New Roman"/>
          <w:b/>
          <w:i w:val="false"/>
          <w:color w:val="000000"/>
        </w:rPr>
        <w:t xml:space="preserve"> Мемлекеттік корпорация арқылы мемлекеттік қызмет көрсету кезінде:</w:t>
      </w:r>
    </w:p>
    <w:bookmarkEnd w:id="825"/>
    <w:bookmarkStart w:name="z873" w:id="826"/>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қызметін көрсетудің бизнес-процестерінің анықтамалығы</w:t>
      </w:r>
    </w:p>
    <w:bookmarkEnd w:id="826"/>
    <w:bookmarkStart w:name="z874" w:id="827"/>
    <w:p>
      <w:pPr>
        <w:spacing w:after="0"/>
        <w:ind w:left="0"/>
        <w:jc w:val="both"/>
      </w:pPr>
      <w:r>
        <w:rPr>
          <w:rFonts w:ascii="Times New Roman"/>
          <w:b w:val="false"/>
          <w:i w:val="false"/>
          <w:color w:val="000000"/>
          <w:sz w:val="28"/>
        </w:rPr>
        <w:t xml:space="preserve">
      </w:t>
      </w:r>
    </w:p>
    <w:bookmarkEnd w:id="827"/>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5" w:id="828"/>
    <w:p>
      <w:pPr>
        <w:spacing w:after="0"/>
        <w:ind w:left="0"/>
        <w:jc w:val="both"/>
      </w:pPr>
      <w:r>
        <w:rPr>
          <w:rFonts w:ascii="Times New Roman"/>
          <w:b w:val="false"/>
          <w:i w:val="false"/>
          <w:color w:val="000000"/>
          <w:sz w:val="28"/>
        </w:rPr>
        <w:t>
       </w:t>
      </w:r>
    </w:p>
    <w:bookmarkEnd w:id="8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 әлеуметтік көмек алушыларға тиесілігін растайтын анықтама беру" мемлекеттік көрсетілетін қызмет регламентіне 4-қосымша</w:t>
            </w:r>
          </w:p>
        </w:tc>
      </w:tr>
    </w:tbl>
    <w:bookmarkStart w:name="z877" w:id="829"/>
    <w:p>
      <w:pPr>
        <w:spacing w:after="0"/>
        <w:ind w:left="0"/>
        <w:jc w:val="left"/>
      </w:pPr>
      <w:r>
        <w:rPr>
          <w:rFonts w:ascii="Times New Roman"/>
          <w:b/>
          <w:i w:val="false"/>
          <w:color w:val="000000"/>
        </w:rPr>
        <w:t xml:space="preserve"> Портал арқылы мемлекеттік қызмет көрсету кезінде:</w:t>
      </w:r>
    </w:p>
    <w:bookmarkEnd w:id="829"/>
    <w:bookmarkStart w:name="z878" w:id="830"/>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қызметін көрсетудің бизнес-процестерінің анықтамалығы</w:t>
      </w:r>
    </w:p>
    <w:bookmarkEnd w:id="830"/>
    <w:bookmarkStart w:name="z879" w:id="831"/>
    <w:p>
      <w:pPr>
        <w:spacing w:after="0"/>
        <w:ind w:left="0"/>
        <w:jc w:val="both"/>
      </w:pPr>
      <w:r>
        <w:rPr>
          <w:rFonts w:ascii="Times New Roman"/>
          <w:b w:val="false"/>
          <w:i w:val="false"/>
          <w:color w:val="000000"/>
          <w:sz w:val="28"/>
        </w:rPr>
        <w:t xml:space="preserve">
      </w:t>
      </w:r>
    </w:p>
    <w:bookmarkEnd w:id="831"/>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0" w:id="832"/>
    <w:p>
      <w:pPr>
        <w:spacing w:after="0"/>
        <w:ind w:left="0"/>
        <w:jc w:val="both"/>
      </w:pPr>
      <w:r>
        <w:rPr>
          <w:rFonts w:ascii="Times New Roman"/>
          <w:b w:val="false"/>
          <w:i w:val="false"/>
          <w:color w:val="000000"/>
          <w:sz w:val="28"/>
        </w:rPr>
        <w:t>
       </w:t>
      </w:r>
    </w:p>
    <w:bookmarkEnd w:id="8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 әлеуметтік көмек алушыларға тиесілігін растайтын анықтама беру" мемлекеттік көрсетілетін қызмет регламентіне 5 -қосымша</w:t>
            </w:r>
          </w:p>
        </w:tc>
      </w:tr>
    </w:tbl>
    <w:bookmarkStart w:name="z882" w:id="833"/>
    <w:p>
      <w:pPr>
        <w:spacing w:after="0"/>
        <w:ind w:left="0"/>
        <w:jc w:val="left"/>
      </w:pPr>
      <w:r>
        <w:rPr>
          <w:rFonts w:ascii="Times New Roman"/>
          <w:b/>
          <w:i w:val="false"/>
          <w:color w:val="000000"/>
        </w:rPr>
        <w:t xml:space="preserve"> Орталық арқылы мемлекеттік қызмет көрсету кезінде:</w:t>
      </w:r>
    </w:p>
    <w:bookmarkEnd w:id="833"/>
    <w:bookmarkStart w:name="z883" w:id="834"/>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қызметін көрсетудің бизнес-процестерінің анықтамалығы</w:t>
      </w:r>
    </w:p>
    <w:bookmarkEnd w:id="834"/>
    <w:bookmarkStart w:name="z884" w:id="835"/>
    <w:p>
      <w:pPr>
        <w:spacing w:after="0"/>
        <w:ind w:left="0"/>
        <w:jc w:val="both"/>
      </w:pPr>
      <w:r>
        <w:rPr>
          <w:rFonts w:ascii="Times New Roman"/>
          <w:b w:val="false"/>
          <w:i w:val="false"/>
          <w:color w:val="000000"/>
          <w:sz w:val="28"/>
        </w:rPr>
        <w:t xml:space="preserve">
      </w:t>
      </w:r>
    </w:p>
    <w:bookmarkEnd w:id="835"/>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5" w:id="836"/>
    <w:p>
      <w:pPr>
        <w:spacing w:after="0"/>
        <w:ind w:left="0"/>
        <w:jc w:val="both"/>
      </w:pPr>
      <w:r>
        <w:rPr>
          <w:rFonts w:ascii="Times New Roman"/>
          <w:b w:val="false"/>
          <w:i w:val="false"/>
          <w:color w:val="000000"/>
          <w:sz w:val="28"/>
        </w:rPr>
        <w:t>
      Шартты белгілер:</w:t>
      </w:r>
    </w:p>
    <w:bookmarkEnd w:id="836"/>
    <w:bookmarkStart w:name="z886" w:id="837"/>
    <w:p>
      <w:pPr>
        <w:spacing w:after="0"/>
        <w:ind w:left="0"/>
        <w:jc w:val="both"/>
      </w:pPr>
      <w:r>
        <w:rPr>
          <w:rFonts w:ascii="Times New Roman"/>
          <w:b w:val="false"/>
          <w:i w:val="false"/>
          <w:color w:val="000000"/>
          <w:sz w:val="28"/>
        </w:rPr>
        <w:t xml:space="preserve">
      </w:t>
      </w:r>
    </w:p>
    <w:bookmarkEnd w:id="837"/>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2018 жылғы 28 мамырдағы № 149 қаулысына 8-қосымша</w:t>
            </w:r>
          </w:p>
        </w:tc>
      </w:tr>
    </w:tbl>
    <w:bookmarkStart w:name="z888" w:id="838"/>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көрсетілетін қызмет регламенті</w:t>
      </w:r>
    </w:p>
    <w:bookmarkEnd w:id="838"/>
    <w:bookmarkStart w:name="z889" w:id="839"/>
    <w:p>
      <w:pPr>
        <w:spacing w:after="0"/>
        <w:ind w:left="0"/>
        <w:jc w:val="left"/>
      </w:pPr>
      <w:r>
        <w:rPr>
          <w:rFonts w:ascii="Times New Roman"/>
          <w:b/>
          <w:i w:val="false"/>
          <w:color w:val="000000"/>
        </w:rPr>
        <w:t xml:space="preserve"> 1. Жалпы ережелер</w:t>
      </w:r>
    </w:p>
    <w:bookmarkEnd w:id="839"/>
    <w:bookmarkStart w:name="z890" w:id="840"/>
    <w:p>
      <w:pPr>
        <w:spacing w:after="0"/>
        <w:ind w:left="0"/>
        <w:jc w:val="both"/>
      </w:pPr>
      <w:r>
        <w:rPr>
          <w:rFonts w:ascii="Times New Roman"/>
          <w:b w:val="false"/>
          <w:i w:val="false"/>
          <w:color w:val="000000"/>
          <w:sz w:val="28"/>
        </w:rPr>
        <w:t xml:space="preserve">
      1. "Мүгедектерге протездік-ортопедиялық көмек ұсыну үшін оларға құжаттарды ресімдеу" мемлекеттік көрсетілетін қызмет регламенті (бұдан әрі –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"Мүгедектерге протездік-ортопедиялық көмек ұсыну үшін оларға құжаттарды ресімдеу" мемлекеттік көрсетілетін қызмет стандартына (бұдан әрі – мемлекеттік көрсетілетін қызмет стандарты) сәйкес әзірленген. </w:t>
      </w:r>
    </w:p>
    <w:bookmarkEnd w:id="840"/>
    <w:bookmarkStart w:name="z891" w:id="841"/>
    <w:p>
      <w:pPr>
        <w:spacing w:after="0"/>
        <w:ind w:left="0"/>
        <w:jc w:val="both"/>
      </w:pPr>
      <w:r>
        <w:rPr>
          <w:rFonts w:ascii="Times New Roman"/>
          <w:b w:val="false"/>
          <w:i w:val="false"/>
          <w:color w:val="000000"/>
          <w:sz w:val="28"/>
        </w:rPr>
        <w:t xml:space="preserve">
      "Мүгедектерге протездік-ортопедиялық көмек ұсыну үшін оларға құжаттарды ресімдеу" мемлекеттік көрсетілетін қызметі (бұдан әрі – мемлекеттік көрсетілетін қызмет) аудандардың және облыстық маңызы бар қаланың жергілікті атқарушы органдарымен (бұдан әрі – көрсетілетін қызметті беруші) көрсетіледі. </w:t>
      </w:r>
    </w:p>
    <w:bookmarkEnd w:id="841"/>
    <w:bookmarkStart w:name="z892" w:id="842"/>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842"/>
    <w:bookmarkStart w:name="z893" w:id="843"/>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843"/>
    <w:bookmarkStart w:name="z894" w:id="844"/>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844"/>
    <w:bookmarkStart w:name="z895" w:id="845"/>
    <w:p>
      <w:pPr>
        <w:spacing w:after="0"/>
        <w:ind w:left="0"/>
        <w:jc w:val="both"/>
      </w:pPr>
      <w:r>
        <w:rPr>
          <w:rFonts w:ascii="Times New Roman"/>
          <w:b w:val="false"/>
          <w:i w:val="false"/>
          <w:color w:val="000000"/>
          <w:sz w:val="28"/>
        </w:rPr>
        <w:t xml:space="preserve">
      2)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 арқылы жүзеге асырылады.</w:t>
      </w:r>
    </w:p>
    <w:bookmarkEnd w:id="845"/>
    <w:bookmarkStart w:name="z896" w:id="846"/>
    <w:p>
      <w:pPr>
        <w:spacing w:after="0"/>
        <w:ind w:left="0"/>
        <w:jc w:val="both"/>
      </w:pPr>
      <w:r>
        <w:rPr>
          <w:rFonts w:ascii="Times New Roman"/>
          <w:b w:val="false"/>
          <w:i w:val="false"/>
          <w:color w:val="000000"/>
          <w:sz w:val="28"/>
        </w:rPr>
        <w:t xml:space="preserve">
      2. Жұмыс кестесі: </w:t>
      </w:r>
    </w:p>
    <w:bookmarkEnd w:id="846"/>
    <w:bookmarkStart w:name="z897" w:id="847"/>
    <w:p>
      <w:pPr>
        <w:spacing w:after="0"/>
        <w:ind w:left="0"/>
        <w:jc w:val="both"/>
      </w:pPr>
      <w:r>
        <w:rPr>
          <w:rFonts w:ascii="Times New Roman"/>
          <w:b w:val="false"/>
          <w:i w:val="false"/>
          <w:color w:val="000000"/>
          <w:sz w:val="28"/>
        </w:rPr>
        <w:t>
      1) Мемлекеттік корпорацияда – Қазақстан Республикасының Еңбек кодексіне сәйкес жексенбі және мереке күндерiнен басқа, белгiленген жұмыс кестесiне сәйкес дүйсенбiден бастап сенбiнi қоса алғанда, түскі асқа үзiлiссiз сағат 9.00-ден 20.00-ге дейiн.</w:t>
      </w:r>
    </w:p>
    <w:bookmarkEnd w:id="847"/>
    <w:bookmarkStart w:name="z898" w:id="848"/>
    <w:p>
      <w:pPr>
        <w:spacing w:after="0"/>
        <w:ind w:left="0"/>
        <w:jc w:val="both"/>
      </w:pPr>
      <w:r>
        <w:rPr>
          <w:rFonts w:ascii="Times New Roman"/>
          <w:b w:val="false"/>
          <w:i w:val="false"/>
          <w:color w:val="000000"/>
          <w:sz w:val="28"/>
        </w:rPr>
        <w:t>
      Қабылдау электрондық кезек тәртiбiнде, жеделдетіліп қызмет көрсетусiз жүзеге асырылады, электрондық кезекті портал арқылы броньдауға болады;</w:t>
      </w:r>
    </w:p>
    <w:bookmarkEnd w:id="848"/>
    <w:bookmarkStart w:name="z899" w:id="849"/>
    <w:p>
      <w:pPr>
        <w:spacing w:after="0"/>
        <w:ind w:left="0"/>
        <w:jc w:val="both"/>
      </w:pPr>
      <w:r>
        <w:rPr>
          <w:rFonts w:ascii="Times New Roman"/>
          <w:b w:val="false"/>
          <w:i w:val="false"/>
          <w:color w:val="000000"/>
          <w:sz w:val="28"/>
        </w:rPr>
        <w:t>
      2) көрсетілетін қызметті берушіде – Қазақстан Республикасының Еңбек кодексіне сәйкес кодексіне сәйкес сағат 13.00-ден 14.00, 14.30, 15.00-ге дейін түскі үзіліспен сағат 9.00-ден 18.00, 18.30, 19.00-ге дейін.</w:t>
      </w:r>
    </w:p>
    <w:bookmarkEnd w:id="849"/>
    <w:bookmarkStart w:name="z900" w:id="850"/>
    <w:p>
      <w:pPr>
        <w:spacing w:after="0"/>
        <w:ind w:left="0"/>
        <w:jc w:val="both"/>
      </w:pPr>
      <w:r>
        <w:rPr>
          <w:rFonts w:ascii="Times New Roman"/>
          <w:b w:val="false"/>
          <w:i w:val="false"/>
          <w:color w:val="000000"/>
          <w:sz w:val="28"/>
        </w:rPr>
        <w:t xml:space="preserve">
      Мемлекеттік қызмет алдын ала жазылусыз және жеделдетіп қызмет көрсетусіз кезек тәртібінде көрсетіледі. </w:t>
      </w:r>
    </w:p>
    <w:bookmarkEnd w:id="850"/>
    <w:bookmarkStart w:name="z901" w:id="851"/>
    <w:p>
      <w:pPr>
        <w:spacing w:after="0"/>
        <w:ind w:left="0"/>
        <w:jc w:val="both"/>
      </w:pPr>
      <w:r>
        <w:rPr>
          <w:rFonts w:ascii="Times New Roman"/>
          <w:b w:val="false"/>
          <w:i w:val="false"/>
          <w:color w:val="000000"/>
          <w:sz w:val="28"/>
        </w:rPr>
        <w:t>
      3. Мемлекеттік қызметті көрсету нысаны- қағаз түрінде.</w:t>
      </w:r>
    </w:p>
    <w:bookmarkEnd w:id="851"/>
    <w:bookmarkStart w:name="z902" w:id="852"/>
    <w:p>
      <w:pPr>
        <w:spacing w:after="0"/>
        <w:ind w:left="0"/>
        <w:jc w:val="both"/>
      </w:pPr>
      <w:r>
        <w:rPr>
          <w:rFonts w:ascii="Times New Roman"/>
          <w:b w:val="false"/>
          <w:i w:val="false"/>
          <w:color w:val="000000"/>
          <w:sz w:val="28"/>
        </w:rPr>
        <w:t xml:space="preserve">
      4. Мемлекеттік қызметті көрсету нәтижесі - мүгедектерге протездік-ортопедиялық көмек ұсыну мерзімдері көрсетілген еркін нысандағы құжаттарды ресімдеу туралы хабарлама. </w:t>
      </w:r>
    </w:p>
    <w:bookmarkEnd w:id="852"/>
    <w:bookmarkStart w:name="z903" w:id="853"/>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853"/>
    <w:bookmarkStart w:name="z904" w:id="854"/>
    <w:p>
      <w:pPr>
        <w:spacing w:after="0"/>
        <w:ind w:left="0"/>
        <w:jc w:val="both"/>
      </w:pPr>
      <w:r>
        <w:rPr>
          <w:rFonts w:ascii="Times New Roman"/>
          <w:b w:val="false"/>
          <w:i w:val="false"/>
          <w:color w:val="000000"/>
          <w:sz w:val="28"/>
        </w:rPr>
        <w:t>
      Көрсетілетін қызметті беруші мынадай негіздер бойынша мемлекеттік қызмет көрсетуден бас тартады:</w:t>
      </w:r>
    </w:p>
    <w:bookmarkEnd w:id="854"/>
    <w:bookmarkStart w:name="z905" w:id="855"/>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 қамтылған деректердің (мәліметтердің) дәйексіздігін белгілеу;</w:t>
      </w:r>
    </w:p>
    <w:bookmarkEnd w:id="855"/>
    <w:bookmarkStart w:name="z906" w:id="856"/>
    <w:p>
      <w:pPr>
        <w:spacing w:after="0"/>
        <w:ind w:left="0"/>
        <w:jc w:val="both"/>
      </w:pPr>
      <w:r>
        <w:rPr>
          <w:rFonts w:ascii="Times New Roman"/>
          <w:b w:val="false"/>
          <w:i w:val="false"/>
          <w:color w:val="000000"/>
          <w:sz w:val="28"/>
        </w:rPr>
        <w:t xml:space="preserve">
      2) көрсетілетін қызметті алушының және (немесе) мемлекеттік қызметкөрсету үшін қажетті ұсынылған материалдардың, объектілердің, деректердің және мәліметтердің Қазақстан Республикасы Денсаулық сақтау және әлеуметтік даму министрінің 2015 жылғы 22 қаңтардағы № 26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10370 болып тіркелген) бекітілген Мүгедектердi протездік-ортопедиялық көмекпен және техникалық көмекшi (орнын толтырушы) құралдармен қамтамасыз ету қағидаларында белгіленген талаптарға сәйкес келмеуі.</w:t>
      </w:r>
    </w:p>
    <w:bookmarkEnd w:id="856"/>
    <w:bookmarkStart w:name="z907" w:id="857"/>
    <w:p>
      <w:pPr>
        <w:spacing w:after="0"/>
        <w:ind w:left="0"/>
        <w:jc w:val="both"/>
      </w:pPr>
      <w:r>
        <w:rPr>
          <w:rFonts w:ascii="Times New Roman"/>
          <w:b w:val="false"/>
          <w:i w:val="false"/>
          <w:color w:val="000000"/>
          <w:sz w:val="28"/>
        </w:rPr>
        <w:t>
      Мемлекеттік корпорация, көрсетілетін қызметті беруші мемлекеттік қызмет көрсетуден бас тартқан кезде көрсетілетін қызметті алушыға себептері көрсетілген жауап жібереді.</w:t>
      </w:r>
    </w:p>
    <w:bookmarkEnd w:id="857"/>
    <w:bookmarkStart w:name="z908" w:id="85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858"/>
    <w:bookmarkStart w:name="z909" w:id="859"/>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 көрсетілетін қызметті алушының мемлекеттік қызмет көрсету стандартына 1-қосымшаға сәйкес нысан бойынша өтініш беруі болып табылады.</w:t>
      </w:r>
    </w:p>
    <w:bookmarkEnd w:id="859"/>
    <w:bookmarkStart w:name="z910" w:id="860"/>
    <w:p>
      <w:pPr>
        <w:spacing w:after="0"/>
        <w:ind w:left="0"/>
        <w:jc w:val="both"/>
      </w:pPr>
      <w:r>
        <w:rPr>
          <w:rFonts w:ascii="Times New Roman"/>
          <w:b w:val="false"/>
          <w:i w:val="false"/>
          <w:color w:val="000000"/>
          <w:sz w:val="28"/>
        </w:rPr>
        <w:t>
      Көрсетілетін қызметті алушы өтініш берген кезде мемлекеттік қызметті көрсету үшін қажетті құжаттардың тізбесі:</w:t>
      </w:r>
    </w:p>
    <w:bookmarkEnd w:id="860"/>
    <w:bookmarkStart w:name="z911" w:id="861"/>
    <w:p>
      <w:pPr>
        <w:spacing w:after="0"/>
        <w:ind w:left="0"/>
        <w:jc w:val="both"/>
      </w:pPr>
      <w:r>
        <w:rPr>
          <w:rFonts w:ascii="Times New Roman"/>
          <w:b w:val="false"/>
          <w:i w:val="false"/>
          <w:color w:val="000000"/>
          <w:sz w:val="28"/>
        </w:rPr>
        <w:t>
      1) жеке басын куәландыратын құжат (сәйкестендіру үшін).</w:t>
      </w:r>
    </w:p>
    <w:bookmarkEnd w:id="861"/>
    <w:bookmarkStart w:name="z912" w:id="862"/>
    <w:p>
      <w:pPr>
        <w:spacing w:after="0"/>
        <w:ind w:left="0"/>
        <w:jc w:val="both"/>
      </w:pPr>
      <w:r>
        <w:rPr>
          <w:rFonts w:ascii="Times New Roman"/>
          <w:b w:val="false"/>
          <w:i w:val="false"/>
          <w:color w:val="000000"/>
          <w:sz w:val="28"/>
        </w:rPr>
        <w:t>
      Тиісті мемлекеттік ақпараттық жүйелерде қамтылған жеке басты куәландыратын құжаттар туралы, тұрақты тұрғылықты жері бойынша тіркелгенін растайтын, мүгедектігі туралы мәліметтерді көрсетілетін қызметті беруші, Мемлекеттік корпорация уәкілетті лауазымды адамдардың электрондық-цифрлық қолтаңбасымен куәландырылған электрондық құжаттар нысанында алады.</w:t>
      </w:r>
    </w:p>
    <w:bookmarkEnd w:id="862"/>
    <w:bookmarkStart w:name="z913" w:id="863"/>
    <w:p>
      <w:pPr>
        <w:spacing w:after="0"/>
        <w:ind w:left="0"/>
        <w:jc w:val="both"/>
      </w:pPr>
      <w:r>
        <w:rPr>
          <w:rFonts w:ascii="Times New Roman"/>
          <w:b w:val="false"/>
          <w:i w:val="false"/>
          <w:color w:val="000000"/>
          <w:sz w:val="28"/>
        </w:rPr>
        <w:t>
      Ақпараттық жүйелерде көрсетілетін қызметті алушының мәліметтері болмаған жағдайда өтінішке мынадай құжаттар қоса беріледі:</w:t>
      </w:r>
    </w:p>
    <w:bookmarkEnd w:id="863"/>
    <w:bookmarkStart w:name="z914" w:id="864"/>
    <w:p>
      <w:pPr>
        <w:spacing w:after="0"/>
        <w:ind w:left="0"/>
        <w:jc w:val="both"/>
      </w:pPr>
      <w:r>
        <w:rPr>
          <w:rFonts w:ascii="Times New Roman"/>
          <w:b w:val="false"/>
          <w:i w:val="false"/>
          <w:color w:val="000000"/>
          <w:sz w:val="28"/>
        </w:rPr>
        <w:t>
      1) еңбек қызметімен байланысты жазатайым оқиға туралы актінің және жұмыс беруші-жеке кәсіпкер қызметінің тоқтатылғаны немесе заңды тұлғаның таратылғаны туралы құжаттың көшірмелері – жұмыс беруші-жеке кәсіпкердің қызметі тоқтатылған немесе заңды тұлға таратылған жағдайларда, еңбек жарақатын алған және (немесе) кәсіптік ауруға шалдыққан мүгедек өтініш берген кезде;</w:t>
      </w:r>
    </w:p>
    <w:bookmarkEnd w:id="864"/>
    <w:bookmarkStart w:name="z915" w:id="865"/>
    <w:p>
      <w:pPr>
        <w:spacing w:after="0"/>
        <w:ind w:left="0"/>
        <w:jc w:val="both"/>
      </w:pPr>
      <w:r>
        <w:rPr>
          <w:rFonts w:ascii="Times New Roman"/>
          <w:b w:val="false"/>
          <w:i w:val="false"/>
          <w:color w:val="000000"/>
          <w:sz w:val="28"/>
        </w:rPr>
        <w:t>
      2) оңалтудың жеке бағдарламасынан үзіндінің көшірмесі.</w:t>
      </w:r>
    </w:p>
    <w:bookmarkEnd w:id="865"/>
    <w:bookmarkStart w:name="z916" w:id="866"/>
    <w:p>
      <w:pPr>
        <w:spacing w:after="0"/>
        <w:ind w:left="0"/>
        <w:jc w:val="both"/>
      </w:pPr>
      <w:r>
        <w:rPr>
          <w:rFonts w:ascii="Times New Roman"/>
          <w:b w:val="false"/>
          <w:i w:val="false"/>
          <w:color w:val="000000"/>
          <w:sz w:val="28"/>
        </w:rPr>
        <w:t>
      Ұлы Отан соғысының қатысушылары, мүгедектері және жеңілдіктер мен кепілдіктер бойынша Ұлы Отан соғысының мүгедектеріне теңестірілген адамдар өтінішке Ұлы Отан соғысы қатысушысының, мүгедегінің немесе жеңілдіктер менкепілдіктер бойынша Ұлы Отан соғысының мүгедегіне теңестірілген адамның куәлігін қоса береді.</w:t>
      </w:r>
    </w:p>
    <w:bookmarkEnd w:id="866"/>
    <w:bookmarkStart w:name="z917" w:id="867"/>
    <w:p>
      <w:pPr>
        <w:spacing w:after="0"/>
        <w:ind w:left="0"/>
        <w:jc w:val="both"/>
      </w:pPr>
      <w:r>
        <w:rPr>
          <w:rFonts w:ascii="Times New Roman"/>
          <w:b w:val="false"/>
          <w:i w:val="false"/>
          <w:color w:val="000000"/>
          <w:sz w:val="28"/>
        </w:rPr>
        <w:t>
      Құжаттар салыстырып тексеру үшін түпнұсқаларда және көшірмелерде ұсынылады, кейіннен құжаттардың түпнұсқалары көрсетілетін қызметті алушыға қайтарылады.</w:t>
      </w:r>
    </w:p>
    <w:bookmarkEnd w:id="867"/>
    <w:bookmarkStart w:name="z918" w:id="868"/>
    <w:p>
      <w:pPr>
        <w:spacing w:after="0"/>
        <w:ind w:left="0"/>
        <w:jc w:val="both"/>
      </w:pPr>
      <w:r>
        <w:rPr>
          <w:rFonts w:ascii="Times New Roman"/>
          <w:b w:val="false"/>
          <w:i w:val="false"/>
          <w:color w:val="000000"/>
          <w:sz w:val="28"/>
        </w:rPr>
        <w:t>
      Көрсетілетін қызметті алушыға осы тармақта көзделген құжаттарды тапсырғанкезде:</w:t>
      </w:r>
    </w:p>
    <w:bookmarkEnd w:id="868"/>
    <w:bookmarkStart w:name="z919" w:id="869"/>
    <w:p>
      <w:pPr>
        <w:spacing w:after="0"/>
        <w:ind w:left="0"/>
        <w:jc w:val="both"/>
      </w:pPr>
      <w:r>
        <w:rPr>
          <w:rFonts w:ascii="Times New Roman"/>
          <w:b w:val="false"/>
          <w:i w:val="false"/>
          <w:color w:val="000000"/>
          <w:sz w:val="28"/>
        </w:rPr>
        <w:t>
      Мемлекеттік копорацияда – тиісті құжаттардың қабылданғаны туралы қолхат;</w:t>
      </w:r>
    </w:p>
    <w:bookmarkEnd w:id="869"/>
    <w:bookmarkStart w:name="z920" w:id="870"/>
    <w:p>
      <w:pPr>
        <w:spacing w:after="0"/>
        <w:ind w:left="0"/>
        <w:jc w:val="both"/>
      </w:pPr>
      <w:r>
        <w:rPr>
          <w:rFonts w:ascii="Times New Roman"/>
          <w:b w:val="false"/>
          <w:i w:val="false"/>
          <w:color w:val="000000"/>
          <w:sz w:val="28"/>
        </w:rPr>
        <w:t>
      көрсетілетін қызметті берушіде – тіркелген және мемлекеттік қызметті алатын күні, құжаттарды қабылдаған адамның тегі мен аты-жөні көрсетілген талон беріледі.</w:t>
      </w:r>
    </w:p>
    <w:bookmarkEnd w:id="870"/>
    <w:bookmarkStart w:name="z921" w:id="871"/>
    <w:p>
      <w:pPr>
        <w:spacing w:after="0"/>
        <w:ind w:left="0"/>
        <w:jc w:val="both"/>
      </w:pPr>
      <w:r>
        <w:rPr>
          <w:rFonts w:ascii="Times New Roman"/>
          <w:b w:val="false"/>
          <w:i w:val="false"/>
          <w:color w:val="000000"/>
          <w:sz w:val="28"/>
        </w:rPr>
        <w:t>
      Көрсетілетін қызметті алушы осы тармақта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мемлекеттік көрсетілетін қызмет стандартына 2-қосымшаға сәйкес нысан бойынша құжаттарды қабылдаудан бас тарту туралы қолхат береді.</w:t>
      </w:r>
    </w:p>
    <w:bookmarkEnd w:id="871"/>
    <w:bookmarkStart w:name="z922" w:id="872"/>
    <w:p>
      <w:pPr>
        <w:spacing w:after="0"/>
        <w:ind w:left="0"/>
        <w:jc w:val="both"/>
      </w:pPr>
      <w:r>
        <w:rPr>
          <w:rFonts w:ascii="Times New Roman"/>
          <w:b w:val="false"/>
          <w:i w:val="false"/>
          <w:color w:val="000000"/>
          <w:sz w:val="28"/>
        </w:rPr>
        <w:t>
      Көрсетілетін қызметті алушы осы тармақта көзделген тізбеге сәйкес құжаттардың толық емес топтамасын ұсынған жағдайда, Мемлекеттік корпорацияның қызметкері өтінішті қабылдаудан бас тартады және мемлекеттік көрсетілетін қызмет стандартына 3-қосымшаға сәйкес нысан бойынша құжаттарды қабылдаудан бас тарту туралы қолхат береді.</w:t>
      </w:r>
    </w:p>
    <w:bookmarkEnd w:id="872"/>
    <w:bookmarkStart w:name="z923" w:id="873"/>
    <w:p>
      <w:pPr>
        <w:spacing w:after="0"/>
        <w:ind w:left="0"/>
        <w:jc w:val="both"/>
      </w:pPr>
      <w:r>
        <w:rPr>
          <w:rFonts w:ascii="Times New Roman"/>
          <w:b w:val="false"/>
          <w:i w:val="false"/>
          <w:color w:val="000000"/>
          <w:sz w:val="28"/>
        </w:rPr>
        <w:t>
      Мемлекеттік корпорация нәтижені бір ай бойы сақтауды қамтамасыз етеді, одан кейін оларды көрсетілетін қызметті берушіге одан әрі сақтау үшін береді. Көрсетілетін қызметті алушы бір ай өткен соң жүгінген кезде көрсетілетін қызметті беруші Мемлекеттік корпорацияның сұрау салуы бойынша бір жұмыс күні ішінде дайын құжаттарды Мемлекеттік корпорацияға көрсетілетін қызметті берушіге ұсыну үшін жібереді.</w:t>
      </w:r>
    </w:p>
    <w:bookmarkEnd w:id="873"/>
    <w:bookmarkStart w:name="z924" w:id="874"/>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(іс-қимылдың) мазмұны, оның орындалу ұзақтығы:</w:t>
      </w:r>
    </w:p>
    <w:bookmarkEnd w:id="874"/>
    <w:bookmarkStart w:name="z925" w:id="875"/>
    <w:p>
      <w:pPr>
        <w:spacing w:after="0"/>
        <w:ind w:left="0"/>
        <w:jc w:val="both"/>
      </w:pPr>
      <w:r>
        <w:rPr>
          <w:rFonts w:ascii="Times New Roman"/>
          <w:b w:val="false"/>
          <w:i w:val="false"/>
          <w:color w:val="000000"/>
          <w:sz w:val="28"/>
        </w:rPr>
        <w:t>
      1) көрсетілетін қызметті берушінің қызметкері құжаттарды қабылдап, оларды тіркеуді және тіркелген, мемлекеттік көрсетілетін қызметті алатын күні, құжаттарды қабылдаған адамның тегі мен аты-жөні көрсетілген талон беруді жүзеге асырады - 30 (отыз) минут.</w:t>
      </w:r>
    </w:p>
    <w:bookmarkEnd w:id="875"/>
    <w:bookmarkStart w:name="z926" w:id="876"/>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береді - 2 (екі) сағат;</w:t>
      </w:r>
    </w:p>
    <w:bookmarkEnd w:id="876"/>
    <w:bookmarkStart w:name="z927" w:id="877"/>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көрсетілетін қызметті берушінің жауапты орындаушысына орындау үшін береді - 1 (бір) жұмыс күні;</w:t>
      </w:r>
    </w:p>
    <w:bookmarkEnd w:id="877"/>
    <w:bookmarkStart w:name="z928" w:id="878"/>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қызметті көрсету нәтижесінің, не бас тарту себептерін көрсете отырып жауаптың жоабсын дайындайды, оны көрсетілетін қызметті берушінің басшысына береді - 5 (бес) жұмыс күні;</w:t>
      </w:r>
    </w:p>
    <w:bookmarkEnd w:id="878"/>
    <w:bookmarkStart w:name="z929" w:id="879"/>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не бас тарту себептерін көрсете отырып жауаптың жобасына қол қояды, көрсетілетін қызметті алушыға беру үшін көрсетілетін қызметті берушінің жауапты орындаушысына береді - 1 (бір) жұмыс күні;</w:t>
      </w:r>
    </w:p>
    <w:bookmarkEnd w:id="879"/>
    <w:bookmarkStart w:name="z930" w:id="880"/>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қызметті көрсету нәтижесін, не бас тарту себептерін көрсете отырып жауап береді - 30 (отыз) минут.</w:t>
      </w:r>
    </w:p>
    <w:bookmarkEnd w:id="880"/>
    <w:bookmarkStart w:name="z931" w:id="881"/>
    <w:p>
      <w:pPr>
        <w:spacing w:after="0"/>
        <w:ind w:left="0"/>
        <w:jc w:val="both"/>
      </w:pPr>
      <w:r>
        <w:rPr>
          <w:rFonts w:ascii="Times New Roman"/>
          <w:b w:val="false"/>
          <w:i w:val="false"/>
          <w:color w:val="000000"/>
          <w:sz w:val="28"/>
        </w:rPr>
        <w:t xml:space="preserve">
      7. Келесі рәсімді (іс-қимылды) орындауды бастау үшін негіз болатын мемлекеттік қызметті көрсету бойынша рәсімнің (іс-қимылдың) нәтижесі: </w:t>
      </w:r>
    </w:p>
    <w:bookmarkEnd w:id="881"/>
    <w:bookmarkStart w:name="z932" w:id="882"/>
    <w:p>
      <w:pPr>
        <w:spacing w:after="0"/>
        <w:ind w:left="0"/>
        <w:jc w:val="both"/>
      </w:pPr>
      <w:r>
        <w:rPr>
          <w:rFonts w:ascii="Times New Roman"/>
          <w:b w:val="false"/>
          <w:i w:val="false"/>
          <w:color w:val="000000"/>
          <w:sz w:val="28"/>
        </w:rPr>
        <w:t>
      1) құжаттарды тіркеу;</w:t>
      </w:r>
    </w:p>
    <w:bookmarkEnd w:id="882"/>
    <w:bookmarkStart w:name="z933" w:id="883"/>
    <w:p>
      <w:pPr>
        <w:spacing w:after="0"/>
        <w:ind w:left="0"/>
        <w:jc w:val="both"/>
      </w:pPr>
      <w:r>
        <w:rPr>
          <w:rFonts w:ascii="Times New Roman"/>
          <w:b w:val="false"/>
          <w:i w:val="false"/>
          <w:color w:val="000000"/>
          <w:sz w:val="28"/>
        </w:rPr>
        <w:t>
      2) көрсетілетін қызметті беруші басшысының бұрыштама қоюы;</w:t>
      </w:r>
    </w:p>
    <w:bookmarkEnd w:id="883"/>
    <w:bookmarkStart w:name="z934" w:id="884"/>
    <w:p>
      <w:pPr>
        <w:spacing w:after="0"/>
        <w:ind w:left="0"/>
        <w:jc w:val="both"/>
      </w:pPr>
      <w:r>
        <w:rPr>
          <w:rFonts w:ascii="Times New Roman"/>
          <w:b w:val="false"/>
          <w:i w:val="false"/>
          <w:color w:val="000000"/>
          <w:sz w:val="28"/>
        </w:rPr>
        <w:t>
      3) мемлекеттік қызметті көрсету нәтижесінің, не бас тарту себептерін көрсете отырып жауаптың жобасын дайындау;</w:t>
      </w:r>
    </w:p>
    <w:bookmarkEnd w:id="884"/>
    <w:bookmarkStart w:name="z935" w:id="885"/>
    <w:p>
      <w:pPr>
        <w:spacing w:after="0"/>
        <w:ind w:left="0"/>
        <w:jc w:val="both"/>
      </w:pPr>
      <w:r>
        <w:rPr>
          <w:rFonts w:ascii="Times New Roman"/>
          <w:b w:val="false"/>
          <w:i w:val="false"/>
          <w:color w:val="000000"/>
          <w:sz w:val="28"/>
        </w:rPr>
        <w:t>
      4) мемлекеттік қызметті көрсету нәтижесіне, не бас тарту себептерін көрсете отырып жауапқа қол қою;</w:t>
      </w:r>
    </w:p>
    <w:bookmarkEnd w:id="885"/>
    <w:bookmarkStart w:name="z936" w:id="886"/>
    <w:p>
      <w:pPr>
        <w:spacing w:after="0"/>
        <w:ind w:left="0"/>
        <w:jc w:val="both"/>
      </w:pPr>
      <w:r>
        <w:rPr>
          <w:rFonts w:ascii="Times New Roman"/>
          <w:b w:val="false"/>
          <w:i w:val="false"/>
          <w:color w:val="000000"/>
          <w:sz w:val="28"/>
        </w:rPr>
        <w:t xml:space="preserve">
      5) көрсетілетін қызметті алушыға мемлекеттік қызметті көрсету нәтижесін, не бас тарту себептерін көрсете отырып жауап беру. </w:t>
      </w:r>
    </w:p>
    <w:bookmarkEnd w:id="886"/>
    <w:bookmarkStart w:name="z937" w:id="887"/>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887"/>
    <w:bookmarkStart w:name="z938" w:id="888"/>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p>
    <w:bookmarkEnd w:id="888"/>
    <w:bookmarkStart w:name="z939" w:id="889"/>
    <w:p>
      <w:pPr>
        <w:spacing w:after="0"/>
        <w:ind w:left="0"/>
        <w:jc w:val="both"/>
      </w:pPr>
      <w:r>
        <w:rPr>
          <w:rFonts w:ascii="Times New Roman"/>
          <w:b w:val="false"/>
          <w:i w:val="false"/>
          <w:color w:val="000000"/>
          <w:sz w:val="28"/>
        </w:rPr>
        <w:t>
      1) көрсетілетін қызметті берушінің қызметкері;</w:t>
      </w:r>
    </w:p>
    <w:bookmarkEnd w:id="889"/>
    <w:bookmarkStart w:name="z940" w:id="890"/>
    <w:p>
      <w:pPr>
        <w:spacing w:after="0"/>
        <w:ind w:left="0"/>
        <w:jc w:val="both"/>
      </w:pPr>
      <w:r>
        <w:rPr>
          <w:rFonts w:ascii="Times New Roman"/>
          <w:b w:val="false"/>
          <w:i w:val="false"/>
          <w:color w:val="000000"/>
          <w:sz w:val="28"/>
        </w:rPr>
        <w:t>
      2) көрсетілетін қызметті берушінің басшысы;</w:t>
      </w:r>
    </w:p>
    <w:bookmarkEnd w:id="890"/>
    <w:bookmarkStart w:name="z941" w:id="891"/>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891"/>
    <w:bookmarkStart w:name="z942" w:id="892"/>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892"/>
    <w:bookmarkStart w:name="z943" w:id="893"/>
    <w:p>
      <w:pPr>
        <w:spacing w:after="0"/>
        <w:ind w:left="0"/>
        <w:jc w:val="both"/>
      </w:pPr>
      <w:r>
        <w:rPr>
          <w:rFonts w:ascii="Times New Roman"/>
          <w:b w:val="false"/>
          <w:i w:val="false"/>
          <w:color w:val="000000"/>
          <w:sz w:val="28"/>
        </w:rPr>
        <w:t>
      1) көрсетілетін қызметті берушінің қызметкері құжаттарды қабылдауды және тіркеуді жүзеге асырады - 30 (отыз) минут.</w:t>
      </w:r>
    </w:p>
    <w:bookmarkEnd w:id="893"/>
    <w:bookmarkStart w:name="z944" w:id="894"/>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беруді жүзеге асырады - 2 (екі) сағат;</w:t>
      </w:r>
    </w:p>
    <w:bookmarkEnd w:id="894"/>
    <w:bookmarkStart w:name="z945" w:id="895"/>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қойып, құжаттарды көрсетілетін қызметті берушінің жауапты орындаушысына береді - 1 (бір) жұмыс күні;</w:t>
      </w:r>
    </w:p>
    <w:bookmarkEnd w:id="895"/>
    <w:bookmarkStart w:name="z946" w:id="896"/>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қарап, мемлекеттік қызметті көрсету нәтижесінің жобасын, не бас тарту себептерін көрсете отырып жауап дайындайды, оны көрсетілетін қызметті берушінің басшысына жібереді - 5 (бес) жұмыс күні;</w:t>
      </w:r>
    </w:p>
    <w:bookmarkEnd w:id="896"/>
    <w:bookmarkStart w:name="z947" w:id="897"/>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жобасына, не бас тарту себептерін көрсете отырып жауапқа қол қояды, оны көрсетілетін қызметті берушінің жауапты орындаушысына береді - 1 (бір) жұмыс күні;</w:t>
      </w:r>
    </w:p>
    <w:bookmarkEnd w:id="897"/>
    <w:bookmarkStart w:name="z948" w:id="898"/>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 не бас тарту себептерін көрсете отырып жауапты көрсетілетін қызметті алушыға береді - 30 (отыз) минут.</w:t>
      </w:r>
    </w:p>
    <w:bookmarkEnd w:id="898"/>
    <w:bookmarkStart w:name="z949" w:id="899"/>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899"/>
    <w:bookmarkStart w:name="z950" w:id="900"/>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900"/>
    <w:bookmarkStart w:name="z951" w:id="901"/>
    <w:p>
      <w:pPr>
        <w:spacing w:after="0"/>
        <w:ind w:left="0"/>
        <w:jc w:val="both"/>
      </w:pPr>
      <w:r>
        <w:rPr>
          <w:rFonts w:ascii="Times New Roman"/>
          <w:b w:val="false"/>
          <w:i w:val="false"/>
          <w:color w:val="000000"/>
          <w:sz w:val="28"/>
        </w:rPr>
        <w:t>
      10. Мемлекеттік корпорацияға жүгіну тәртібін сипаттау, көрсетілетін қызметті алушының сұрау салуын өңдеу ұзақтығы:</w:t>
      </w:r>
    </w:p>
    <w:bookmarkEnd w:id="901"/>
    <w:bookmarkStart w:name="z952" w:id="902"/>
    <w:p>
      <w:pPr>
        <w:spacing w:after="0"/>
        <w:ind w:left="0"/>
        <w:jc w:val="both"/>
      </w:pPr>
      <w:r>
        <w:rPr>
          <w:rFonts w:ascii="Times New Roman"/>
          <w:b w:val="false"/>
          <w:i w:val="false"/>
          <w:color w:val="000000"/>
          <w:sz w:val="28"/>
        </w:rPr>
        <w:t>
      1) Мемлекеттік корпорация қызметкері өтініштің дұрыс толтырылуын және ұсынылған құжаттардың толықтығын тексереді - 5 (бес) минут.</w:t>
      </w:r>
    </w:p>
    <w:bookmarkEnd w:id="902"/>
    <w:bookmarkStart w:name="z953" w:id="903"/>
    <w:p>
      <w:pPr>
        <w:spacing w:after="0"/>
        <w:ind w:left="0"/>
        <w:jc w:val="both"/>
      </w:pPr>
      <w:r>
        <w:rPr>
          <w:rFonts w:ascii="Times New Roman"/>
          <w:b w:val="false"/>
          <w:i w:val="false"/>
          <w:color w:val="000000"/>
          <w:sz w:val="28"/>
        </w:rPr>
        <w:t>
      Көрсетілетін қызметті алушы осы тармақта көзделген тізбеге сәйкес құжаттардың толық емес топтамасын ұсынған жағдайларда, Мемлекеттік корпорация қызметкері мемлекеттік көрсетілетін қызмет стандартына 3-қосымшаға сәйкес нысан бойынша құжаттарды қабылдаудан бас тарту туралы қолхат береді;</w:t>
      </w:r>
    </w:p>
    <w:bookmarkEnd w:id="903"/>
    <w:bookmarkStart w:name="z954" w:id="904"/>
    <w:p>
      <w:pPr>
        <w:spacing w:after="0"/>
        <w:ind w:left="0"/>
        <w:jc w:val="both"/>
      </w:pPr>
      <w:r>
        <w:rPr>
          <w:rFonts w:ascii="Times New Roman"/>
          <w:b w:val="false"/>
          <w:i w:val="false"/>
          <w:color w:val="000000"/>
          <w:sz w:val="28"/>
        </w:rPr>
        <w:t>
      2) Мемлекеттік корпорация қызметкері өтінішті "Халыққа қызмет көрсету орталықтарына арналған ықпалдастырылған ақпараттық жүйе" ақпараттық жүйесінде тіркеп,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және көрсетілетін қызметті алушыға қолхат береді - 10 (он) минут.</w:t>
      </w:r>
    </w:p>
    <w:bookmarkEnd w:id="904"/>
    <w:bookmarkStart w:name="z955" w:id="905"/>
    <w:p>
      <w:pPr>
        <w:spacing w:after="0"/>
        <w:ind w:left="0"/>
        <w:jc w:val="both"/>
      </w:pPr>
      <w:r>
        <w:rPr>
          <w:rFonts w:ascii="Times New Roman"/>
          <w:b w:val="false"/>
          <w:i w:val="false"/>
          <w:color w:val="000000"/>
          <w:sz w:val="28"/>
        </w:rPr>
        <w:t>
      3) Мемлекеттік корпорация қызметкері құжаттарды дайындап, курьерлік және осыған өкілеттік берілген өзге де байланыс арқылы көрсетілетін қызметті берушіге жібереді - 1 (бір) жұмыс күні;</w:t>
      </w:r>
    </w:p>
    <w:bookmarkEnd w:id="905"/>
    <w:bookmarkStart w:name="z956" w:id="906"/>
    <w:p>
      <w:pPr>
        <w:spacing w:after="0"/>
        <w:ind w:left="0"/>
        <w:jc w:val="both"/>
      </w:pPr>
      <w:r>
        <w:rPr>
          <w:rFonts w:ascii="Times New Roman"/>
          <w:b w:val="false"/>
          <w:i w:val="false"/>
          <w:color w:val="000000"/>
          <w:sz w:val="28"/>
        </w:rPr>
        <w:t>
      4) көрсетілетін қызметті беруші мемлекеттік қызметті көрсету және Мемлекеттік корпорацияға жіберу процесінде көрсетілетін қызметті берушінің құрылымдық бөлімшелерінің (қызметкерлерінің) өзара іс-қимылы тәртібінің сипаттамасына сәйкес процедураларды (іс-әрекетті) жүзеге асырады - 8 (сегіз) жұмыс күні;</w:t>
      </w:r>
    </w:p>
    <w:bookmarkEnd w:id="906"/>
    <w:bookmarkStart w:name="z957" w:id="907"/>
    <w:p>
      <w:pPr>
        <w:spacing w:after="0"/>
        <w:ind w:left="0"/>
        <w:jc w:val="both"/>
      </w:pPr>
      <w:r>
        <w:rPr>
          <w:rFonts w:ascii="Times New Roman"/>
          <w:b w:val="false"/>
          <w:i w:val="false"/>
          <w:color w:val="000000"/>
          <w:sz w:val="28"/>
        </w:rPr>
        <w:t>
      5) Мемлекеттік корпорация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не бас тарту себептерін көрсете отырып жауап береді - 15 (он бес) минут.</w:t>
      </w:r>
    </w:p>
    <w:bookmarkEnd w:id="907"/>
    <w:bookmarkStart w:name="z958" w:id="908"/>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мемлекеттік көрсетілетін қызмет регламентінің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908"/>
    <w:bookmarkStart w:name="z959" w:id="909"/>
    <w:p>
      <w:pPr>
        <w:spacing w:after="0"/>
        <w:ind w:left="0"/>
        <w:jc w:val="both"/>
      </w:pPr>
      <w:r>
        <w:rPr>
          <w:rFonts w:ascii="Times New Roman"/>
          <w:b w:val="false"/>
          <w:i w:val="false"/>
          <w:color w:val="000000"/>
          <w:sz w:val="28"/>
        </w:rPr>
        <w:t xml:space="preserve">
      11. Мемлекеттік қызмет "электрондық үкімет" веб-порталы арқылы көрсетілмейді. </w:t>
      </w:r>
    </w:p>
    <w:bookmarkEnd w:id="909"/>
    <w:bookmarkStart w:name="z960" w:id="910"/>
    <w:p>
      <w:pPr>
        <w:spacing w:after="0"/>
        <w:ind w:left="0"/>
        <w:jc w:val="both"/>
      </w:pPr>
      <w:r>
        <w:rPr>
          <w:rFonts w:ascii="Times New Roman"/>
          <w:b w:val="false"/>
          <w:i w:val="false"/>
          <w:color w:val="000000"/>
          <w:sz w:val="28"/>
        </w:rPr>
        <w:t>
      12. Арнаулы әлеуметтік қызметтерді алушылар болып табылатын бірінші және екінші топтағы мүгедектерді сурдо-тифлотехникалық және міндетті гигиеналық құралдармен қамтамасыз ету үшін оларға құжаттарды ресімдеу көрсетілетін қызметті берушінің әлеуметтік қызметкерінің жәрдемдесуімен жүзеге асырылады.</w:t>
      </w:r>
    </w:p>
    <w:bookmarkEnd w:id="910"/>
    <w:bookmarkStart w:name="z961" w:id="911"/>
    <w:p>
      <w:pPr>
        <w:spacing w:after="0"/>
        <w:ind w:left="0"/>
        <w:jc w:val="both"/>
      </w:pPr>
      <w:r>
        <w:rPr>
          <w:rFonts w:ascii="Times New Roman"/>
          <w:b w:val="false"/>
          <w:i w:val="false"/>
          <w:color w:val="000000"/>
          <w:sz w:val="28"/>
        </w:rPr>
        <w:t>
       Мемлекеттiк қызмет көрсету орындарының мекенжайлары:</w:t>
      </w:r>
    </w:p>
    <w:bookmarkEnd w:id="911"/>
    <w:bookmarkStart w:name="z962" w:id="912"/>
    <w:p>
      <w:pPr>
        <w:spacing w:after="0"/>
        <w:ind w:left="0"/>
        <w:jc w:val="both"/>
      </w:pPr>
      <w:r>
        <w:rPr>
          <w:rFonts w:ascii="Times New Roman"/>
          <w:b w:val="false"/>
          <w:i w:val="false"/>
          <w:color w:val="000000"/>
          <w:sz w:val="28"/>
        </w:rPr>
        <w:t>
      1) Министрліктің www.enbek.gov.kz, "Мемлекеттік көрсетілетін қызметтер" бөлімінде;</w:t>
      </w:r>
    </w:p>
    <w:bookmarkEnd w:id="912"/>
    <w:bookmarkStart w:name="z963" w:id="913"/>
    <w:p>
      <w:pPr>
        <w:spacing w:after="0"/>
        <w:ind w:left="0"/>
        <w:jc w:val="both"/>
      </w:pPr>
      <w:r>
        <w:rPr>
          <w:rFonts w:ascii="Times New Roman"/>
          <w:b w:val="false"/>
          <w:i w:val="false"/>
          <w:color w:val="000000"/>
          <w:sz w:val="28"/>
        </w:rPr>
        <w:t>
      2) Мемлекеттік корпорацияның www.gov4c.kz интернет-ресурстарында орналастырылған.</w:t>
      </w:r>
    </w:p>
    <w:bookmarkEnd w:id="913"/>
    <w:bookmarkStart w:name="z964" w:id="914"/>
    <w:p>
      <w:pPr>
        <w:spacing w:after="0"/>
        <w:ind w:left="0"/>
        <w:jc w:val="both"/>
      </w:pPr>
      <w:r>
        <w:rPr>
          <w:rFonts w:ascii="Times New Roman"/>
          <w:b w:val="false"/>
          <w:i w:val="false"/>
          <w:color w:val="000000"/>
          <w:sz w:val="28"/>
        </w:rPr>
        <w:t xml:space="preserve">
      Көрсетілетін қызметті алушының мемлекеттік қызмет көрсетудің тәртібі мен статусы туралы ақпаратты қашықтықтан қол жеткізу режимінде көрсетілетін қызметті берушінің анықтамалық қызметтері, "1414", 8 800 080 7777 Бірыңғай байланыс орталығы арқылы алуға мүмкіндігі бар. </w:t>
      </w:r>
    </w:p>
    <w:bookmarkEnd w:id="9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протездік-ортопедиялық көмек ұсыну үшін оларға құжаттарды ресімдеу" мемлекеттік көрсетілетін қызмет регламентіне 1- қосымша</w:t>
            </w:r>
          </w:p>
        </w:tc>
      </w:tr>
    </w:tbl>
    <w:bookmarkStart w:name="z966" w:id="915"/>
    <w:p>
      <w:pPr>
        <w:spacing w:after="0"/>
        <w:ind w:left="0"/>
        <w:jc w:val="left"/>
      </w:pPr>
      <w:r>
        <w:rPr>
          <w:rFonts w:ascii="Times New Roman"/>
          <w:b/>
          <w:i w:val="false"/>
          <w:color w:val="000000"/>
        </w:rPr>
        <w:t xml:space="preserve"> Көрсетілетін қызметті берушілердің мекенжайы</w:t>
      </w:r>
    </w:p>
    <w:bookmarkEnd w:id="9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
        <w:gridCol w:w="1612"/>
        <w:gridCol w:w="2671"/>
        <w:gridCol w:w="2410"/>
        <w:gridCol w:w="5176"/>
      </w:tblGrid>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 w:id="916"/>
          <w:p>
            <w:pPr>
              <w:spacing w:after="20"/>
              <w:ind w:left="20"/>
              <w:jc w:val="both"/>
            </w:pPr>
            <w:r>
              <w:rPr>
                <w:rFonts w:ascii="Times New Roman"/>
                <w:b w:val="false"/>
                <w:i w:val="false"/>
                <w:color w:val="000000"/>
                <w:sz w:val="20"/>
              </w:rPr>
              <w:t>
Р/с №</w:t>
            </w:r>
          </w:p>
          <w:bookmarkEnd w:id="916"/>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және мемлекеттік қызметті көрсету нәтижесін беру уақыты</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 w:id="917"/>
          <w:p>
            <w:pPr>
              <w:spacing w:after="20"/>
              <w:ind w:left="20"/>
              <w:jc w:val="both"/>
            </w:pPr>
            <w:r>
              <w:rPr>
                <w:rFonts w:ascii="Times New Roman"/>
                <w:b w:val="false"/>
                <w:i w:val="false"/>
                <w:color w:val="000000"/>
                <w:sz w:val="20"/>
              </w:rPr>
              <w:t>
1</w:t>
            </w:r>
          </w:p>
          <w:bookmarkEnd w:id="917"/>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150100, Солтүстік Қазақстан облысы, Айыртау ауданы, Саумалкөл ауылы, Шоқан Уәлиханов көшесі, 42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918"/>
          <w:p>
            <w:pPr>
              <w:spacing w:after="20"/>
              <w:ind w:left="20"/>
              <w:jc w:val="both"/>
            </w:pPr>
            <w:r>
              <w:rPr>
                <w:rFonts w:ascii="Times New Roman"/>
                <w:b w:val="false"/>
                <w:i w:val="false"/>
                <w:color w:val="000000"/>
                <w:sz w:val="20"/>
              </w:rPr>
              <w:t>
2</w:t>
            </w:r>
          </w:p>
          <w:bookmarkEnd w:id="918"/>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 Солтүстік Қазақстан облысы, Ақжар ауданы, Талшық ауылы, Целинный көшесі, 13</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0" w:id="919"/>
          <w:p>
            <w:pPr>
              <w:spacing w:after="20"/>
              <w:ind w:left="20"/>
              <w:jc w:val="both"/>
            </w:pPr>
            <w:r>
              <w:rPr>
                <w:rFonts w:ascii="Times New Roman"/>
                <w:b w:val="false"/>
                <w:i w:val="false"/>
                <w:color w:val="000000"/>
                <w:sz w:val="20"/>
              </w:rPr>
              <w:t>
3</w:t>
            </w:r>
          </w:p>
          <w:bookmarkEnd w:id="919"/>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150300, Солтүстік Қазақстан облысы Аққайың ауданы, Смирнов ауылы, 9 мамыр көшесі, 67</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 w:id="920"/>
          <w:p>
            <w:pPr>
              <w:spacing w:after="20"/>
              <w:ind w:left="20"/>
              <w:jc w:val="both"/>
            </w:pPr>
            <w:r>
              <w:rPr>
                <w:rFonts w:ascii="Times New Roman"/>
                <w:b w:val="false"/>
                <w:i w:val="false"/>
                <w:color w:val="000000"/>
                <w:sz w:val="20"/>
              </w:rPr>
              <w:t>
4</w:t>
            </w:r>
          </w:p>
          <w:bookmarkEnd w:id="920"/>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150500, Солтүстік Қазақстан облысы, Есіл ауданы, Явленка ауылы, Ленин көшесі, 20</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 w:id="921"/>
          <w:p>
            <w:pPr>
              <w:spacing w:after="20"/>
              <w:ind w:left="20"/>
              <w:jc w:val="both"/>
            </w:pPr>
            <w:r>
              <w:rPr>
                <w:rFonts w:ascii="Times New Roman"/>
                <w:b w:val="false"/>
                <w:i w:val="false"/>
                <w:color w:val="000000"/>
                <w:sz w:val="20"/>
              </w:rPr>
              <w:t>
5</w:t>
            </w:r>
          </w:p>
          <w:bookmarkEnd w:id="921"/>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150600, Солтүстік Қазақстан облысы, Жамбыл ауданы, Пресновка ауылы, Дружба көшесі, 6</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 w:id="922"/>
          <w:p>
            <w:pPr>
              <w:spacing w:after="20"/>
              <w:ind w:left="20"/>
              <w:jc w:val="both"/>
            </w:pPr>
            <w:r>
              <w:rPr>
                <w:rFonts w:ascii="Times New Roman"/>
                <w:b w:val="false"/>
                <w:i w:val="false"/>
                <w:color w:val="000000"/>
                <w:sz w:val="20"/>
              </w:rPr>
              <w:t>
6</w:t>
            </w:r>
          </w:p>
          <w:bookmarkEnd w:id="922"/>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150800, Солтүстік Қазақстан облысы, Мағжан Жұмабаев ауданы, Булаев қаласы, Киреев көшесі, 15</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 w:id="923"/>
          <w:p>
            <w:pPr>
              <w:spacing w:after="20"/>
              <w:ind w:left="20"/>
              <w:jc w:val="both"/>
            </w:pPr>
            <w:r>
              <w:rPr>
                <w:rFonts w:ascii="Times New Roman"/>
                <w:b w:val="false"/>
                <w:i w:val="false"/>
                <w:color w:val="000000"/>
                <w:sz w:val="20"/>
              </w:rPr>
              <w:t>
7</w:t>
            </w:r>
          </w:p>
          <w:bookmarkEnd w:id="923"/>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 Солтүстік Қазақстан облысы, Қызылжар ауданы, Бескөл ауылы, Гагарин көшесі, 6а</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 w:id="924"/>
          <w:p>
            <w:pPr>
              <w:spacing w:after="20"/>
              <w:ind w:left="20"/>
              <w:jc w:val="both"/>
            </w:pPr>
            <w:r>
              <w:rPr>
                <w:rFonts w:ascii="Times New Roman"/>
                <w:b w:val="false"/>
                <w:i w:val="false"/>
                <w:color w:val="000000"/>
                <w:sz w:val="20"/>
              </w:rPr>
              <w:t>
8</w:t>
            </w:r>
          </w:p>
          <w:bookmarkEnd w:id="924"/>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150900, Солтүстік Қазақстан облысы, Мамлют ауданы, Мамлют қаласы, Гуденко көшесі, 19</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925"/>
          <w:p>
            <w:pPr>
              <w:spacing w:after="20"/>
              <w:ind w:left="20"/>
              <w:jc w:val="both"/>
            </w:pPr>
            <w:r>
              <w:rPr>
                <w:rFonts w:ascii="Times New Roman"/>
                <w:b w:val="false"/>
                <w:i w:val="false"/>
                <w:color w:val="000000"/>
                <w:sz w:val="20"/>
              </w:rPr>
              <w:t>
9</w:t>
            </w:r>
          </w:p>
          <w:bookmarkEnd w:id="925"/>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 Солтүстік Қазақстан облысы, Ғабит Мүсірепов атындағы аудан, Новоишим ауылы, Школьный көшесі, 19</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926"/>
          <w:p>
            <w:pPr>
              <w:spacing w:after="20"/>
              <w:ind w:left="20"/>
              <w:jc w:val="both"/>
            </w:pPr>
            <w:r>
              <w:rPr>
                <w:rFonts w:ascii="Times New Roman"/>
                <w:b w:val="false"/>
                <w:i w:val="false"/>
                <w:color w:val="000000"/>
                <w:sz w:val="20"/>
              </w:rPr>
              <w:t>
10</w:t>
            </w:r>
          </w:p>
          <w:bookmarkEnd w:id="926"/>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 әкімдігінің жұмыспен қамту және әлеуметтік бағдарламалар бөлімі" коммуналдық мемлекеттік мекемесі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 Солтүстік Қазақстан облысы, Тайынша ауданы, Тайынша қаласы, Центральный бұрылыс, 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927"/>
          <w:p>
            <w:pPr>
              <w:spacing w:after="20"/>
              <w:ind w:left="20"/>
              <w:jc w:val="both"/>
            </w:pPr>
            <w:r>
              <w:rPr>
                <w:rFonts w:ascii="Times New Roman"/>
                <w:b w:val="false"/>
                <w:i w:val="false"/>
                <w:color w:val="000000"/>
                <w:sz w:val="20"/>
              </w:rPr>
              <w:t>
11</w:t>
            </w:r>
          </w:p>
          <w:bookmarkEnd w:id="927"/>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151100, Солтүстік Қазақстан облысы, Тимирязев ауданы, Тимирязево ауылы, Шоқан Уәлиханов көшесі, 1</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928"/>
          <w:p>
            <w:pPr>
              <w:spacing w:after="20"/>
              <w:ind w:left="20"/>
              <w:jc w:val="both"/>
            </w:pPr>
            <w:r>
              <w:rPr>
                <w:rFonts w:ascii="Times New Roman"/>
                <w:b w:val="false"/>
                <w:i w:val="false"/>
                <w:color w:val="000000"/>
                <w:sz w:val="20"/>
              </w:rPr>
              <w:t>
12</w:t>
            </w:r>
          </w:p>
          <w:bookmarkEnd w:id="928"/>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 Солтүстік Қазақстан облысы, Уәлиханов ауданы, Кішкенекөл ауылы, Уәлиханов көшесі, 82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929"/>
          <w:p>
            <w:pPr>
              <w:spacing w:after="20"/>
              <w:ind w:left="20"/>
              <w:jc w:val="both"/>
            </w:pPr>
            <w:r>
              <w:rPr>
                <w:rFonts w:ascii="Times New Roman"/>
                <w:b w:val="false"/>
                <w:i w:val="false"/>
                <w:color w:val="000000"/>
                <w:sz w:val="20"/>
              </w:rPr>
              <w:t>
13</w:t>
            </w:r>
          </w:p>
          <w:bookmarkEnd w:id="929"/>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151300, Солтүстік Қазақстан облысы, Шал ақын ауданы, Сергеевка қаласы, Ыбыраев көшесі, 50</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930"/>
          <w:p>
            <w:pPr>
              <w:spacing w:after="20"/>
              <w:ind w:left="20"/>
              <w:jc w:val="both"/>
            </w:pPr>
            <w:r>
              <w:rPr>
                <w:rFonts w:ascii="Times New Roman"/>
                <w:b w:val="false"/>
                <w:i w:val="false"/>
                <w:color w:val="000000"/>
                <w:sz w:val="20"/>
              </w:rPr>
              <w:t>
14</w:t>
            </w:r>
          </w:p>
          <w:bookmarkEnd w:id="930"/>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150008, Солтүстік Қазақстан облысы, Петропавл қаласы, Театральный көшесі, 36</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протездік-ортопедиялық көмек ұсыну үшін оларға құжаттарды ресімдеу" мемлекеттік көрсетілетін қызмет регламентіне 2-қосымша</w:t>
            </w:r>
          </w:p>
        </w:tc>
      </w:tr>
    </w:tbl>
    <w:bookmarkStart w:name="z983" w:id="931"/>
    <w:p>
      <w:pPr>
        <w:spacing w:after="0"/>
        <w:ind w:left="0"/>
        <w:jc w:val="left"/>
      </w:pPr>
      <w:r>
        <w:rPr>
          <w:rFonts w:ascii="Times New Roman"/>
          <w:b/>
          <w:i w:val="false"/>
          <w:color w:val="000000"/>
        </w:rPr>
        <w:t xml:space="preserve"> Көрсетілетін қызметті берушіге жүгінген кезде:</w:t>
      </w:r>
    </w:p>
    <w:bookmarkEnd w:id="931"/>
    <w:bookmarkStart w:name="z984" w:id="932"/>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қызметін көрсетудің бизнес-процестерінің анықтамалығы</w:t>
      </w:r>
    </w:p>
    <w:bookmarkEnd w:id="932"/>
    <w:bookmarkStart w:name="z985" w:id="933"/>
    <w:p>
      <w:pPr>
        <w:spacing w:after="0"/>
        <w:ind w:left="0"/>
        <w:jc w:val="both"/>
      </w:pPr>
      <w:r>
        <w:rPr>
          <w:rFonts w:ascii="Times New Roman"/>
          <w:b w:val="false"/>
          <w:i w:val="false"/>
          <w:color w:val="000000"/>
          <w:sz w:val="28"/>
        </w:rPr>
        <w:t xml:space="preserve">
      </w:t>
      </w:r>
    </w:p>
    <w:bookmarkEnd w:id="933"/>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"Мүгедектерге протездік-ортопедиялық көмек ұсыну үшін оларға құжаттарды ресімдеу" мемлекеттік көрсетілетін қызмет регламентіне 3-қосымша</w:t>
            </w:r>
          </w:p>
        </w:tc>
      </w:tr>
    </w:tbl>
    <w:bookmarkStart w:name="z987" w:id="934"/>
    <w:p>
      <w:pPr>
        <w:spacing w:after="0"/>
        <w:ind w:left="0"/>
        <w:jc w:val="left"/>
      </w:pPr>
      <w:r>
        <w:rPr>
          <w:rFonts w:ascii="Times New Roman"/>
          <w:b/>
          <w:i w:val="false"/>
          <w:color w:val="000000"/>
        </w:rPr>
        <w:t xml:space="preserve"> Мемлекеттік корпорацияға жүгінген кезде:</w:t>
      </w:r>
    </w:p>
    <w:bookmarkEnd w:id="934"/>
    <w:bookmarkStart w:name="z988" w:id="935"/>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қызметін көрсетудің бизнес-процестерінің анықтамалығы</w:t>
      </w:r>
    </w:p>
    <w:bookmarkEnd w:id="935"/>
    <w:bookmarkStart w:name="z989" w:id="936"/>
    <w:p>
      <w:pPr>
        <w:spacing w:after="0"/>
        <w:ind w:left="0"/>
        <w:jc w:val="both"/>
      </w:pPr>
      <w:r>
        <w:rPr>
          <w:rFonts w:ascii="Times New Roman"/>
          <w:b w:val="false"/>
          <w:i w:val="false"/>
          <w:color w:val="000000"/>
          <w:sz w:val="28"/>
        </w:rPr>
        <w:t xml:space="preserve">
      </w:t>
      </w:r>
    </w:p>
    <w:bookmarkEnd w:id="936"/>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0" w:id="937"/>
    <w:p>
      <w:pPr>
        <w:spacing w:after="0"/>
        <w:ind w:left="0"/>
        <w:jc w:val="both"/>
      </w:pPr>
      <w:r>
        <w:rPr>
          <w:rFonts w:ascii="Times New Roman"/>
          <w:b w:val="false"/>
          <w:i w:val="false"/>
          <w:color w:val="000000"/>
          <w:sz w:val="28"/>
        </w:rPr>
        <w:t>
      Шартты белгілер:</w:t>
      </w:r>
    </w:p>
    <w:bookmarkEnd w:id="937"/>
    <w:bookmarkStart w:name="z991" w:id="938"/>
    <w:p>
      <w:pPr>
        <w:spacing w:after="0"/>
        <w:ind w:left="0"/>
        <w:jc w:val="both"/>
      </w:pPr>
      <w:r>
        <w:rPr>
          <w:rFonts w:ascii="Times New Roman"/>
          <w:b w:val="false"/>
          <w:i w:val="false"/>
          <w:color w:val="000000"/>
          <w:sz w:val="28"/>
        </w:rPr>
        <w:t xml:space="preserve">
      </w:t>
      </w:r>
    </w:p>
    <w:bookmarkEnd w:id="938"/>
    <w:p>
      <w:pPr>
        <w:spacing w:after="0"/>
        <w:ind w:left="0"/>
        <w:jc w:val="both"/>
      </w:pPr>
      <w:r>
        <w:drawing>
          <wp:inline distT="0" distB="0" distL="0" distR="0">
            <wp:extent cx="78105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229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2018 жылғы 28 мамырдағы № 149 қаулысына 9-қосымша</w:t>
            </w:r>
          </w:p>
        </w:tc>
      </w:tr>
    </w:tbl>
    <w:bookmarkStart w:name="z993" w:id="939"/>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мемлекеттік көрсетілетін қызмет регламенті</w:t>
      </w:r>
    </w:p>
    <w:bookmarkEnd w:id="939"/>
    <w:bookmarkStart w:name="z994" w:id="940"/>
    <w:p>
      <w:pPr>
        <w:spacing w:after="0"/>
        <w:ind w:left="0"/>
        <w:jc w:val="left"/>
      </w:pPr>
      <w:r>
        <w:rPr>
          <w:rFonts w:ascii="Times New Roman"/>
          <w:b/>
          <w:i w:val="false"/>
          <w:color w:val="000000"/>
        </w:rPr>
        <w:t xml:space="preserve"> 1. Жалпы ережелер</w:t>
      </w:r>
    </w:p>
    <w:bookmarkEnd w:id="940"/>
    <w:bookmarkStart w:name="z995" w:id="941"/>
    <w:p>
      <w:pPr>
        <w:spacing w:after="0"/>
        <w:ind w:left="0"/>
        <w:jc w:val="both"/>
      </w:pPr>
      <w:r>
        <w:rPr>
          <w:rFonts w:ascii="Times New Roman"/>
          <w:b w:val="false"/>
          <w:i w:val="false"/>
          <w:color w:val="000000"/>
          <w:sz w:val="28"/>
        </w:rPr>
        <w:t xml:space="preserve">
      1. "Мүгедектерді сурдо-тифлотехникалық және міндетті гигиеналық құралдармен қамтамасыз ету" мемлекеттік көрсетілетін қызмет регламенті (бұдан әрі–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"Мүгедектерді сурдо-тифлотехникалық және міндетті гигиеналық құралдармен қамтамасыз ету" мемлекеттік көрсетілетін қызмет стандартына (бұдан әрі-мемлекеттік көрсетілетін қызмет стандарты) сәйкес әзірленген.</w:t>
      </w:r>
    </w:p>
    <w:bookmarkEnd w:id="941"/>
    <w:bookmarkStart w:name="z996" w:id="942"/>
    <w:p>
      <w:pPr>
        <w:spacing w:after="0"/>
        <w:ind w:left="0"/>
        <w:jc w:val="both"/>
      </w:pPr>
      <w:r>
        <w:rPr>
          <w:rFonts w:ascii="Times New Roman"/>
          <w:b w:val="false"/>
          <w:i w:val="false"/>
          <w:color w:val="000000"/>
          <w:sz w:val="28"/>
        </w:rPr>
        <w:t>
      "Мүгедектерді сурдо-тифлотехникалық және міндетті гигиеналық құралдармен қамтамасыз ету" мемлекеттік көрсетілетін қызметі (бұдан әрі – мемлекеттік көрсетілетін қызмет) аудандардың және облыстық маңызы бар қаланың жергілікті атқарушы органдарымен (бұдан әрі – көрсетілетін қызметті беруші) көрсетіледі.</w:t>
      </w:r>
    </w:p>
    <w:bookmarkEnd w:id="942"/>
    <w:bookmarkStart w:name="z997" w:id="943"/>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943"/>
    <w:bookmarkStart w:name="z998" w:id="944"/>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944"/>
    <w:bookmarkStart w:name="z999" w:id="945"/>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945"/>
    <w:bookmarkStart w:name="z1000" w:id="946"/>
    <w:p>
      <w:pPr>
        <w:spacing w:after="0"/>
        <w:ind w:left="0"/>
        <w:jc w:val="both"/>
      </w:pPr>
      <w:r>
        <w:rPr>
          <w:rFonts w:ascii="Times New Roman"/>
          <w:b w:val="false"/>
          <w:i w:val="false"/>
          <w:color w:val="000000"/>
          <w:sz w:val="28"/>
        </w:rPr>
        <w:t xml:space="preserve">
      2)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 арқылы жүзеге асырылады.</w:t>
      </w:r>
    </w:p>
    <w:bookmarkEnd w:id="946"/>
    <w:bookmarkStart w:name="z1001" w:id="947"/>
    <w:p>
      <w:pPr>
        <w:spacing w:after="0"/>
        <w:ind w:left="0"/>
        <w:jc w:val="both"/>
      </w:pPr>
      <w:r>
        <w:rPr>
          <w:rFonts w:ascii="Times New Roman"/>
          <w:b w:val="false"/>
          <w:i w:val="false"/>
          <w:color w:val="000000"/>
          <w:sz w:val="28"/>
        </w:rPr>
        <w:t>
      2. Жұмыс кестесі:</w:t>
      </w:r>
    </w:p>
    <w:bookmarkEnd w:id="947"/>
    <w:bookmarkStart w:name="z1002" w:id="948"/>
    <w:p>
      <w:pPr>
        <w:spacing w:after="0"/>
        <w:ind w:left="0"/>
        <w:jc w:val="both"/>
      </w:pPr>
      <w:r>
        <w:rPr>
          <w:rFonts w:ascii="Times New Roman"/>
          <w:b w:val="false"/>
          <w:i w:val="false"/>
          <w:color w:val="000000"/>
          <w:sz w:val="28"/>
        </w:rPr>
        <w:t>
      1) Мемлекеттік корпорацияда – Қазақстан Республикасының Еңбек кодексіне сәйкес жексенбі және мереке күндерiнен басқа, белгiленген жұмыс кестесiне сәйкес дүйсенбiден бастап сенбiнi қоса алғанда, түскі асқа үзiлiссiз сағат 9.00-ден 20.00-ге дейiн.</w:t>
      </w:r>
    </w:p>
    <w:bookmarkEnd w:id="948"/>
    <w:bookmarkStart w:name="z1003" w:id="949"/>
    <w:p>
      <w:pPr>
        <w:spacing w:after="0"/>
        <w:ind w:left="0"/>
        <w:jc w:val="both"/>
      </w:pPr>
      <w:r>
        <w:rPr>
          <w:rFonts w:ascii="Times New Roman"/>
          <w:b w:val="false"/>
          <w:i w:val="false"/>
          <w:color w:val="000000"/>
          <w:sz w:val="28"/>
        </w:rPr>
        <w:t>
      Қабылдау электрондық кезек тәртiбiнде, жеделдетіліп қызмет көрсетусiз жүзеге асырылады, электрондық кезекті портал арқылы броньдауға болады;</w:t>
      </w:r>
    </w:p>
    <w:bookmarkEnd w:id="949"/>
    <w:bookmarkStart w:name="z1004" w:id="950"/>
    <w:p>
      <w:pPr>
        <w:spacing w:after="0"/>
        <w:ind w:left="0"/>
        <w:jc w:val="both"/>
      </w:pPr>
      <w:r>
        <w:rPr>
          <w:rFonts w:ascii="Times New Roman"/>
          <w:b w:val="false"/>
          <w:i w:val="false"/>
          <w:color w:val="000000"/>
          <w:sz w:val="28"/>
        </w:rPr>
        <w:t>
      2) көрсетілетін қызметті берушіде – Қазақстан Республикасының Еңбек кодексіне сәйкес сағат 13.00-ден 14.00, 14.30, 15.00-ге дейін түскі үзіліспен сағат 9.00-ден 18.00, 18.30, 19.00-ге дейін.</w:t>
      </w:r>
    </w:p>
    <w:bookmarkEnd w:id="950"/>
    <w:bookmarkStart w:name="z1005" w:id="951"/>
    <w:p>
      <w:pPr>
        <w:spacing w:after="0"/>
        <w:ind w:left="0"/>
        <w:jc w:val="both"/>
      </w:pP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p>
    <w:bookmarkEnd w:id="951"/>
    <w:bookmarkStart w:name="z1006" w:id="952"/>
    <w:p>
      <w:pPr>
        <w:spacing w:after="0"/>
        <w:ind w:left="0"/>
        <w:jc w:val="both"/>
      </w:pPr>
      <w:r>
        <w:rPr>
          <w:rFonts w:ascii="Times New Roman"/>
          <w:b w:val="false"/>
          <w:i w:val="false"/>
          <w:color w:val="000000"/>
          <w:sz w:val="28"/>
        </w:rPr>
        <w:t>
      3. Мемлекеттік қызметті көрсету нысаны- қағаз түрінде.</w:t>
      </w:r>
    </w:p>
    <w:bookmarkEnd w:id="952"/>
    <w:bookmarkStart w:name="z1007" w:id="953"/>
    <w:p>
      <w:pPr>
        <w:spacing w:after="0"/>
        <w:ind w:left="0"/>
        <w:jc w:val="both"/>
      </w:pPr>
      <w:r>
        <w:rPr>
          <w:rFonts w:ascii="Times New Roman"/>
          <w:b w:val="false"/>
          <w:i w:val="false"/>
          <w:color w:val="000000"/>
          <w:sz w:val="28"/>
        </w:rPr>
        <w:t>
      4. Мемлекеттік қызметті көрсету нәтижесі - мүгедектерге сурдо-тифлотехникалық және міндетті гигиеналық құралдар ұсыну мерзімдері көрсетілген еркін нысандағы құжаттарды ресімдеу туралы хабарлама.</w:t>
      </w:r>
    </w:p>
    <w:bookmarkEnd w:id="953"/>
    <w:bookmarkStart w:name="z1008" w:id="954"/>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954"/>
    <w:bookmarkStart w:name="z1009" w:id="955"/>
    <w:p>
      <w:pPr>
        <w:spacing w:after="0"/>
        <w:ind w:left="0"/>
        <w:jc w:val="both"/>
      </w:pPr>
      <w:r>
        <w:rPr>
          <w:rFonts w:ascii="Times New Roman"/>
          <w:b w:val="false"/>
          <w:i w:val="false"/>
          <w:color w:val="000000"/>
          <w:sz w:val="28"/>
        </w:rPr>
        <w:t>
      Көрсетілетін қызметті беруші мынадай негіздер бойынша мемлекеттік қызмет көрсетуден бас тартады:</w:t>
      </w:r>
    </w:p>
    <w:bookmarkEnd w:id="955"/>
    <w:bookmarkStart w:name="z1010" w:id="956"/>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 қамтылған деректердің (мәліметтердің) дәйексіздігін белгілеу;</w:t>
      </w:r>
    </w:p>
    <w:bookmarkEnd w:id="956"/>
    <w:bookmarkStart w:name="z1011" w:id="957"/>
    <w:p>
      <w:pPr>
        <w:spacing w:after="0"/>
        <w:ind w:left="0"/>
        <w:jc w:val="both"/>
      </w:pPr>
      <w:r>
        <w:rPr>
          <w:rFonts w:ascii="Times New Roman"/>
          <w:b w:val="false"/>
          <w:i w:val="false"/>
          <w:color w:val="000000"/>
          <w:sz w:val="28"/>
        </w:rPr>
        <w:t xml:space="preserve">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 Денсаулық сақтау және әлеуметтік даму министрінің 2015 жылғы 22 қаңтардағы № 26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10370 болып тіркелген) бекітілген Мүгедектердi протездік-ортопедиялық көмекпен және техникалық көмекшi (орнын толтырушы) құралдармен қамтамасыз ету қағидаларында белгіленген талаптарға сәйкес келмеуі.</w:t>
      </w:r>
    </w:p>
    <w:bookmarkEnd w:id="957"/>
    <w:bookmarkStart w:name="z1012" w:id="958"/>
    <w:p>
      <w:pPr>
        <w:spacing w:after="0"/>
        <w:ind w:left="0"/>
        <w:jc w:val="both"/>
      </w:pPr>
      <w:r>
        <w:rPr>
          <w:rFonts w:ascii="Times New Roman"/>
          <w:b w:val="false"/>
          <w:i w:val="false"/>
          <w:color w:val="000000"/>
          <w:sz w:val="28"/>
        </w:rPr>
        <w:t>
      Мемлекеттік корпорация, көрсетілетін қызметті беруші мемлекеттік қызмет көрсетуден бас тартқан кезде көрсетілетін қызметті алушыға себептері көрсетілген жауап жібереді.</w:t>
      </w:r>
    </w:p>
    <w:bookmarkEnd w:id="958"/>
    <w:bookmarkStart w:name="z1013" w:id="95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959"/>
    <w:bookmarkStart w:name="z1014" w:id="960"/>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 көрсетілетін қызметті алушының мемлекеттік қызмет көрсету стандартына 1-қосымшаға сәйкес нысан бойынша өтініш беруі болып табылады.</w:t>
      </w:r>
    </w:p>
    <w:bookmarkEnd w:id="960"/>
    <w:bookmarkStart w:name="z1015" w:id="961"/>
    <w:p>
      <w:pPr>
        <w:spacing w:after="0"/>
        <w:ind w:left="0"/>
        <w:jc w:val="both"/>
      </w:pPr>
      <w:r>
        <w:rPr>
          <w:rFonts w:ascii="Times New Roman"/>
          <w:b w:val="false"/>
          <w:i w:val="false"/>
          <w:color w:val="000000"/>
          <w:sz w:val="28"/>
        </w:rPr>
        <w:t>
      Көрсетілетін қызметті алушы өтініш берген кезде мемлекеттік қызмет көрсету үшін қажетті құжаттардың тізбесі:</w:t>
      </w:r>
    </w:p>
    <w:bookmarkEnd w:id="961"/>
    <w:bookmarkStart w:name="z1016" w:id="962"/>
    <w:p>
      <w:pPr>
        <w:spacing w:after="0"/>
        <w:ind w:left="0"/>
        <w:jc w:val="both"/>
      </w:pPr>
      <w:r>
        <w:rPr>
          <w:rFonts w:ascii="Times New Roman"/>
          <w:b w:val="false"/>
          <w:i w:val="false"/>
          <w:color w:val="000000"/>
          <w:sz w:val="28"/>
        </w:rPr>
        <w:t>
      1) жеке басын куәландыратын құжат (сәйкестендіру үшін).</w:t>
      </w:r>
    </w:p>
    <w:bookmarkEnd w:id="962"/>
    <w:bookmarkStart w:name="z1017" w:id="963"/>
    <w:p>
      <w:pPr>
        <w:spacing w:after="0"/>
        <w:ind w:left="0"/>
        <w:jc w:val="both"/>
      </w:pPr>
      <w:r>
        <w:rPr>
          <w:rFonts w:ascii="Times New Roman"/>
          <w:b w:val="false"/>
          <w:i w:val="false"/>
          <w:color w:val="000000"/>
          <w:sz w:val="28"/>
        </w:rPr>
        <w:t>
      Тиісті мемлекеттік ақпараттық жүйелерде қамтылған жеке басты куәландыратын құжаттар туралы, тұрақты тұрғылықты жері бойынша тіркелгенін растайтын, мүгедектігі туралы мәліметтерді көрсетілетін қызметті беруші, Мемлекеттік корпорация уәкілетті лауазымды адамдардың электрондық-цифрлық қолтаңбасымен куәландырылған электрондық құжаттар нысанында алады.</w:t>
      </w:r>
    </w:p>
    <w:bookmarkEnd w:id="963"/>
    <w:bookmarkStart w:name="z1018" w:id="964"/>
    <w:p>
      <w:pPr>
        <w:spacing w:after="0"/>
        <w:ind w:left="0"/>
        <w:jc w:val="both"/>
      </w:pPr>
      <w:r>
        <w:rPr>
          <w:rFonts w:ascii="Times New Roman"/>
          <w:b w:val="false"/>
          <w:i w:val="false"/>
          <w:color w:val="000000"/>
          <w:sz w:val="28"/>
        </w:rPr>
        <w:t>
      Ақпараттық жүйелерде көрсетілетін қызметті алушының мәліметтері болмаған жағдайда өтінішке мынадай құжаттар қоса беріледі:</w:t>
      </w:r>
    </w:p>
    <w:bookmarkEnd w:id="964"/>
    <w:bookmarkStart w:name="z1019" w:id="965"/>
    <w:p>
      <w:pPr>
        <w:spacing w:after="0"/>
        <w:ind w:left="0"/>
        <w:jc w:val="both"/>
      </w:pPr>
      <w:r>
        <w:rPr>
          <w:rFonts w:ascii="Times New Roman"/>
          <w:b w:val="false"/>
          <w:i w:val="false"/>
          <w:color w:val="000000"/>
          <w:sz w:val="28"/>
        </w:rPr>
        <w:t>
      1) еңбек қызметімен байланысты жазатайым оқиға туралы актінің және жұмыс беруші-жеке кәсіпкер қызметінің тоқтатылғаны немесе заңды тұлғаның таратылғаны туралы құжаттың көшірмелері – жұмыс беруші-жеке кәсіпкердің қызметі тоқтатылған немесе заңды тұлға таратылған жағдайларда, еңбек жарақатын алған және (немесе) кәсіптік ауруға шалдыққан мүгедек өтініш берген кезде;</w:t>
      </w:r>
    </w:p>
    <w:bookmarkEnd w:id="965"/>
    <w:bookmarkStart w:name="z1020" w:id="966"/>
    <w:p>
      <w:pPr>
        <w:spacing w:after="0"/>
        <w:ind w:left="0"/>
        <w:jc w:val="both"/>
      </w:pPr>
      <w:r>
        <w:rPr>
          <w:rFonts w:ascii="Times New Roman"/>
          <w:b w:val="false"/>
          <w:i w:val="false"/>
          <w:color w:val="000000"/>
          <w:sz w:val="28"/>
        </w:rPr>
        <w:t>
      2) оңалтудың жеке бағдарламасынан үзіндінің көшірмесі.</w:t>
      </w:r>
    </w:p>
    <w:bookmarkEnd w:id="966"/>
    <w:bookmarkStart w:name="z1021" w:id="967"/>
    <w:p>
      <w:pPr>
        <w:spacing w:after="0"/>
        <w:ind w:left="0"/>
        <w:jc w:val="both"/>
      </w:pPr>
      <w:r>
        <w:rPr>
          <w:rFonts w:ascii="Times New Roman"/>
          <w:b w:val="false"/>
          <w:i w:val="false"/>
          <w:color w:val="000000"/>
          <w:sz w:val="28"/>
        </w:rPr>
        <w:t>
      Ұлы Отан соғысының қатысушылары, мүгедектері және жеңілдіктер менкепілдіктер бойынша Ұлы Отан соғысының мүгедектеріне теңестірілген адамдар өтінішке Ұлы Отан соғысы қатысушысының, мүгедегінің немесе жеңілдіктер мен кепілдіктер бойынша Ұлы Отан соғысының мүгедегіне теңестірілген адамның куәлігін қоса береді.</w:t>
      </w:r>
    </w:p>
    <w:bookmarkEnd w:id="967"/>
    <w:bookmarkStart w:name="z1022" w:id="968"/>
    <w:p>
      <w:pPr>
        <w:spacing w:after="0"/>
        <w:ind w:left="0"/>
        <w:jc w:val="both"/>
      </w:pPr>
      <w:r>
        <w:rPr>
          <w:rFonts w:ascii="Times New Roman"/>
          <w:b w:val="false"/>
          <w:i w:val="false"/>
          <w:color w:val="000000"/>
          <w:sz w:val="28"/>
        </w:rPr>
        <w:t>
      Құжаттар салыстырып тексеру үшін түпнұсқаларда және көшірмелерде ұсынылады, кейіннен құжаттардың түпнұсқалары көрсетілетін қызметті алушыға қайтарылады.</w:t>
      </w:r>
    </w:p>
    <w:bookmarkEnd w:id="968"/>
    <w:bookmarkStart w:name="z1023" w:id="969"/>
    <w:p>
      <w:pPr>
        <w:spacing w:after="0"/>
        <w:ind w:left="0"/>
        <w:jc w:val="both"/>
      </w:pPr>
      <w:r>
        <w:rPr>
          <w:rFonts w:ascii="Times New Roman"/>
          <w:b w:val="false"/>
          <w:i w:val="false"/>
          <w:color w:val="000000"/>
          <w:sz w:val="28"/>
        </w:rPr>
        <w:t>
      Көрсетілетін қызметті алушыға осы тармақта көзделген құжаттарды тапсырған кезде:</w:t>
      </w:r>
    </w:p>
    <w:bookmarkEnd w:id="969"/>
    <w:bookmarkStart w:name="z1024" w:id="970"/>
    <w:p>
      <w:pPr>
        <w:spacing w:after="0"/>
        <w:ind w:left="0"/>
        <w:jc w:val="both"/>
      </w:pPr>
      <w:r>
        <w:rPr>
          <w:rFonts w:ascii="Times New Roman"/>
          <w:b w:val="false"/>
          <w:i w:val="false"/>
          <w:color w:val="000000"/>
          <w:sz w:val="28"/>
        </w:rPr>
        <w:t>
      Мемлекеттік копорацияда – тиісті құжаттардың қабылданғаны туралы қолхат;</w:t>
      </w:r>
    </w:p>
    <w:bookmarkEnd w:id="970"/>
    <w:bookmarkStart w:name="z1025" w:id="971"/>
    <w:p>
      <w:pPr>
        <w:spacing w:after="0"/>
        <w:ind w:left="0"/>
        <w:jc w:val="both"/>
      </w:pPr>
      <w:r>
        <w:rPr>
          <w:rFonts w:ascii="Times New Roman"/>
          <w:b w:val="false"/>
          <w:i w:val="false"/>
          <w:color w:val="000000"/>
          <w:sz w:val="28"/>
        </w:rPr>
        <w:t>
      көрсетілетін қызметті берушіде – тіркелген және мемлекеттік қызметті алатын күні, құжаттарды қабылдаған адамның тегі мен аты-жөні көрсетілген талон беріледі.</w:t>
      </w:r>
    </w:p>
    <w:bookmarkEnd w:id="971"/>
    <w:bookmarkStart w:name="z1026" w:id="972"/>
    <w:p>
      <w:pPr>
        <w:spacing w:after="0"/>
        <w:ind w:left="0"/>
        <w:jc w:val="both"/>
      </w:pPr>
      <w:r>
        <w:rPr>
          <w:rFonts w:ascii="Times New Roman"/>
          <w:b w:val="false"/>
          <w:i w:val="false"/>
          <w:color w:val="000000"/>
          <w:sz w:val="28"/>
        </w:rPr>
        <w:t>
      Көрсетілетін қызметті алушы осы тармақта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осы мемлекеттік көрсетілетін қызмет стандартына 2-қосымшаға сәйкес нысан бойынша құжаттарды қабылдаудан бас тарту туралы қолхат береді.</w:t>
      </w:r>
    </w:p>
    <w:bookmarkEnd w:id="972"/>
    <w:bookmarkStart w:name="z1027" w:id="973"/>
    <w:p>
      <w:pPr>
        <w:spacing w:after="0"/>
        <w:ind w:left="0"/>
        <w:jc w:val="both"/>
      </w:pPr>
      <w:r>
        <w:rPr>
          <w:rFonts w:ascii="Times New Roman"/>
          <w:b w:val="false"/>
          <w:i w:val="false"/>
          <w:color w:val="000000"/>
          <w:sz w:val="28"/>
        </w:rPr>
        <w:t>
      Мемлекеттік корпорация нәтижені бір ай бойы сақтауды қамтамасыз етеді, одан кейін оларды көрсетілетін қызметті берушіге одан әрі сақтау үшін береді. Көрсетілетін қызметті алушы бір ай өткен соң жүгінген кезде көрсетілетін қызметті беруші Мемлекеттік корпорацияның сұрау салуы бойынша бір жұмыс күні ішінде дайын құжаттарды Мемлекеттік корпорацияға көрсетілетін қызметті берушіге ұсыну үшін жібереді.</w:t>
      </w:r>
    </w:p>
    <w:bookmarkEnd w:id="973"/>
    <w:bookmarkStart w:name="z1028" w:id="974"/>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(іс-қимылдың) мазмұны, оның орындалу ұзақтығы:</w:t>
      </w:r>
    </w:p>
    <w:bookmarkEnd w:id="974"/>
    <w:bookmarkStart w:name="z1029" w:id="975"/>
    <w:p>
      <w:pPr>
        <w:spacing w:after="0"/>
        <w:ind w:left="0"/>
        <w:jc w:val="both"/>
      </w:pPr>
      <w:r>
        <w:rPr>
          <w:rFonts w:ascii="Times New Roman"/>
          <w:b w:val="false"/>
          <w:i w:val="false"/>
          <w:color w:val="000000"/>
          <w:sz w:val="28"/>
        </w:rPr>
        <w:t>
      1) көрсетілетін қызметті берушінің қызметкері құжаттарды қабылдап, оларды тіркеуді және тіркелген, мемлекеттік көрсетілетін қызметті алатын күні, құжаттарды қабылдаған адамның тегі мен аты-жөні көрсетілген талон беруді жүзеге асырады - 30 (отыз) минут.</w:t>
      </w:r>
    </w:p>
    <w:bookmarkEnd w:id="975"/>
    <w:bookmarkStart w:name="z1030" w:id="976"/>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береді - 2 (екі) сағат;</w:t>
      </w:r>
    </w:p>
    <w:bookmarkEnd w:id="976"/>
    <w:bookmarkStart w:name="z1031" w:id="977"/>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көрсетілетін қызметті берушінің жауапты орындаушысына орындау үшін береді - 1 (бір) жұмыс күні;</w:t>
      </w:r>
    </w:p>
    <w:bookmarkEnd w:id="977"/>
    <w:bookmarkStart w:name="z1032" w:id="978"/>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қызметті көрсету нәтижесінің, не бас тарту себептерін көрсете отырып жауап жобасын дайындайды, оны көрсетілетін қызметті берушінің басшысына береді - 5 (бес) жұмыс күні;</w:t>
      </w:r>
    </w:p>
    <w:bookmarkEnd w:id="978"/>
    <w:bookmarkStart w:name="z1033" w:id="979"/>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не бас тарту себептерін көрсете отырып жауаптың жобасына қол қояды, көрсетілетін қызметті алушыға беру үшін көрсетілетін қызметті берушінің жауапты орындаушысына береді - 1 (бір) жұмыс күні;</w:t>
      </w:r>
    </w:p>
    <w:bookmarkEnd w:id="979"/>
    <w:bookmarkStart w:name="z1034" w:id="980"/>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қызметті көрсету нәтижесін, не бас тарту себептерін көрсете отырып жауап береді - 30 (отыз) минут.</w:t>
      </w:r>
    </w:p>
    <w:bookmarkEnd w:id="980"/>
    <w:bookmarkStart w:name="z1035" w:id="981"/>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қызметті көрсету бойынша рәсімнің (іс-қимылдың) нәтижесі:</w:t>
      </w:r>
    </w:p>
    <w:bookmarkEnd w:id="981"/>
    <w:bookmarkStart w:name="z1036" w:id="982"/>
    <w:p>
      <w:pPr>
        <w:spacing w:after="0"/>
        <w:ind w:left="0"/>
        <w:jc w:val="both"/>
      </w:pPr>
      <w:r>
        <w:rPr>
          <w:rFonts w:ascii="Times New Roman"/>
          <w:b w:val="false"/>
          <w:i w:val="false"/>
          <w:color w:val="000000"/>
          <w:sz w:val="28"/>
        </w:rPr>
        <w:t>
      1) құжаттарды тіркеу;</w:t>
      </w:r>
    </w:p>
    <w:bookmarkEnd w:id="982"/>
    <w:bookmarkStart w:name="z1037" w:id="983"/>
    <w:p>
      <w:pPr>
        <w:spacing w:after="0"/>
        <w:ind w:left="0"/>
        <w:jc w:val="both"/>
      </w:pPr>
      <w:r>
        <w:rPr>
          <w:rFonts w:ascii="Times New Roman"/>
          <w:b w:val="false"/>
          <w:i w:val="false"/>
          <w:color w:val="000000"/>
          <w:sz w:val="28"/>
        </w:rPr>
        <w:t>
      2) көрсетілетін қызметті беруші басшысының бұрыштама қоюы;</w:t>
      </w:r>
    </w:p>
    <w:bookmarkEnd w:id="983"/>
    <w:bookmarkStart w:name="z1038" w:id="984"/>
    <w:p>
      <w:pPr>
        <w:spacing w:after="0"/>
        <w:ind w:left="0"/>
        <w:jc w:val="both"/>
      </w:pPr>
      <w:r>
        <w:rPr>
          <w:rFonts w:ascii="Times New Roman"/>
          <w:b w:val="false"/>
          <w:i w:val="false"/>
          <w:color w:val="000000"/>
          <w:sz w:val="28"/>
        </w:rPr>
        <w:t>
      3) мемлекеттік қызметті көрсету нәтижесінің, не бас тарту себептерін көрсете отырып жауаптың жобасын дайындау;</w:t>
      </w:r>
    </w:p>
    <w:bookmarkEnd w:id="984"/>
    <w:bookmarkStart w:name="z1039" w:id="985"/>
    <w:p>
      <w:pPr>
        <w:spacing w:after="0"/>
        <w:ind w:left="0"/>
        <w:jc w:val="both"/>
      </w:pPr>
      <w:r>
        <w:rPr>
          <w:rFonts w:ascii="Times New Roman"/>
          <w:b w:val="false"/>
          <w:i w:val="false"/>
          <w:color w:val="000000"/>
          <w:sz w:val="28"/>
        </w:rPr>
        <w:t>
      4) мемлекеттік қызметті көрсету нәтижесіне, не бас тарту себептерін көрсете отырып жауапқа қол қою;</w:t>
      </w:r>
    </w:p>
    <w:bookmarkEnd w:id="985"/>
    <w:bookmarkStart w:name="z1040" w:id="986"/>
    <w:p>
      <w:pPr>
        <w:spacing w:after="0"/>
        <w:ind w:left="0"/>
        <w:jc w:val="both"/>
      </w:pPr>
      <w:r>
        <w:rPr>
          <w:rFonts w:ascii="Times New Roman"/>
          <w:b w:val="false"/>
          <w:i w:val="false"/>
          <w:color w:val="000000"/>
          <w:sz w:val="28"/>
        </w:rPr>
        <w:t>
      5) көрсетілетін қызметті алушыға мемлекеттік қызметті көрсету нәтижесін, не бас тарту себептерін көрсете отырып жауап беру.</w:t>
      </w:r>
    </w:p>
    <w:bookmarkEnd w:id="986"/>
    <w:bookmarkStart w:name="z1041" w:id="987"/>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987"/>
    <w:bookmarkStart w:name="z1042" w:id="988"/>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p>
    <w:bookmarkEnd w:id="988"/>
    <w:bookmarkStart w:name="z1043" w:id="989"/>
    <w:p>
      <w:pPr>
        <w:spacing w:after="0"/>
        <w:ind w:left="0"/>
        <w:jc w:val="both"/>
      </w:pPr>
      <w:r>
        <w:rPr>
          <w:rFonts w:ascii="Times New Roman"/>
          <w:b w:val="false"/>
          <w:i w:val="false"/>
          <w:color w:val="000000"/>
          <w:sz w:val="28"/>
        </w:rPr>
        <w:t>
      1) көрсетілетін қызметті берушінің қызметкері;</w:t>
      </w:r>
    </w:p>
    <w:bookmarkEnd w:id="989"/>
    <w:bookmarkStart w:name="z1044" w:id="990"/>
    <w:p>
      <w:pPr>
        <w:spacing w:after="0"/>
        <w:ind w:left="0"/>
        <w:jc w:val="both"/>
      </w:pPr>
      <w:r>
        <w:rPr>
          <w:rFonts w:ascii="Times New Roman"/>
          <w:b w:val="false"/>
          <w:i w:val="false"/>
          <w:color w:val="000000"/>
          <w:sz w:val="28"/>
        </w:rPr>
        <w:t>
      2) көрсетілетін қызметті берушінің басшысы;</w:t>
      </w:r>
    </w:p>
    <w:bookmarkEnd w:id="990"/>
    <w:bookmarkStart w:name="z1045" w:id="991"/>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991"/>
    <w:bookmarkStart w:name="z1046" w:id="992"/>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992"/>
    <w:bookmarkStart w:name="z1047" w:id="993"/>
    <w:p>
      <w:pPr>
        <w:spacing w:after="0"/>
        <w:ind w:left="0"/>
        <w:jc w:val="both"/>
      </w:pPr>
      <w:r>
        <w:rPr>
          <w:rFonts w:ascii="Times New Roman"/>
          <w:b w:val="false"/>
          <w:i w:val="false"/>
          <w:color w:val="000000"/>
          <w:sz w:val="28"/>
        </w:rPr>
        <w:t>
      1) көрсетілетін қызметті берушінің қызметкері құжаттарды қабылдауды және тіркеуді жүзеге асырады - 30 (отыз) минут.</w:t>
      </w:r>
    </w:p>
    <w:bookmarkEnd w:id="993"/>
    <w:bookmarkStart w:name="z1048" w:id="994"/>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беруді жүзеге асырады - 2 (екі) сағат;</w:t>
      </w:r>
    </w:p>
    <w:bookmarkEnd w:id="994"/>
    <w:bookmarkStart w:name="z1049" w:id="995"/>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қойып, құжаттарды көрсетілетін қызметті берушінің жауапты орындаушысына береді - 1 (бір) жұмыс күні;</w:t>
      </w:r>
    </w:p>
    <w:bookmarkEnd w:id="995"/>
    <w:bookmarkStart w:name="z1050" w:id="996"/>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қарап, мемлекеттік қызметті көрсету нәтижесінің жобасын, не бас тарту себептерін көрсете отырып жауап дайындайды, оны көрсетілетін қызметті берушінің басшысына жібереді - 5 (бес) жұмыс күні;</w:t>
      </w:r>
    </w:p>
    <w:bookmarkEnd w:id="996"/>
    <w:bookmarkStart w:name="z1051" w:id="997"/>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жобасына, не бас тарту себептерін көрсете отырып жауапқа қол қояды, оны көрсетілетін қызметті берушінің жауапты орындаушысына береді - 1 (бір) жұмыс күні;</w:t>
      </w:r>
    </w:p>
    <w:bookmarkEnd w:id="997"/>
    <w:bookmarkStart w:name="z1052" w:id="998"/>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 не бас тарту себептерін көрсете отырып жауапты көрсетілетін қызметті алушыға береді - 30 (отыз) минут.</w:t>
      </w:r>
    </w:p>
    <w:bookmarkEnd w:id="998"/>
    <w:bookmarkStart w:name="z1053" w:id="999"/>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999"/>
    <w:bookmarkStart w:name="z1054" w:id="1000"/>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1000"/>
    <w:bookmarkStart w:name="z1055" w:id="1001"/>
    <w:p>
      <w:pPr>
        <w:spacing w:after="0"/>
        <w:ind w:left="0"/>
        <w:jc w:val="both"/>
      </w:pPr>
      <w:r>
        <w:rPr>
          <w:rFonts w:ascii="Times New Roman"/>
          <w:b w:val="false"/>
          <w:i w:val="false"/>
          <w:color w:val="000000"/>
          <w:sz w:val="28"/>
        </w:rPr>
        <w:t>
      10. Мемлекеттік корпорацияға жүгіну тәртібін сипаттау, көрсетілетін қызметті алушының сұрау салуын өңдеу ұзақтығы:</w:t>
      </w:r>
    </w:p>
    <w:bookmarkEnd w:id="1001"/>
    <w:bookmarkStart w:name="z1056" w:id="1002"/>
    <w:p>
      <w:pPr>
        <w:spacing w:after="0"/>
        <w:ind w:left="0"/>
        <w:jc w:val="both"/>
      </w:pPr>
      <w:r>
        <w:rPr>
          <w:rFonts w:ascii="Times New Roman"/>
          <w:b w:val="false"/>
          <w:i w:val="false"/>
          <w:color w:val="000000"/>
          <w:sz w:val="28"/>
        </w:rPr>
        <w:t>
      1) Мемлекеттік корпорация қызметкері өтініштің дұрыс толтырылуын және ұсынылған құжаттардың толықтығын тексереді - 5 (бес) минут.</w:t>
      </w:r>
    </w:p>
    <w:bookmarkEnd w:id="1002"/>
    <w:bookmarkStart w:name="z1057" w:id="1003"/>
    <w:p>
      <w:pPr>
        <w:spacing w:after="0"/>
        <w:ind w:left="0"/>
        <w:jc w:val="both"/>
      </w:pPr>
      <w:r>
        <w:rPr>
          <w:rFonts w:ascii="Times New Roman"/>
          <w:b w:val="false"/>
          <w:i w:val="false"/>
          <w:color w:val="000000"/>
          <w:sz w:val="28"/>
        </w:rPr>
        <w:t>
      Көрсетілетін қызметті алушы осы тармақта көзделген тізбеге сәйкес құжаттардың толық емес топтамасын ұсынған жағдайларда, Мемлекеттік корпорация қызметкері мемлекеттік көрсетілетін қызмет стандартына 3-қосымшаға сәйкес нысан бойынша құжаттарды қабылдаудан бас тарту туралы қолхат береді;</w:t>
      </w:r>
    </w:p>
    <w:bookmarkEnd w:id="1003"/>
    <w:bookmarkStart w:name="z1058" w:id="1004"/>
    <w:p>
      <w:pPr>
        <w:spacing w:after="0"/>
        <w:ind w:left="0"/>
        <w:jc w:val="both"/>
      </w:pPr>
      <w:r>
        <w:rPr>
          <w:rFonts w:ascii="Times New Roman"/>
          <w:b w:val="false"/>
          <w:i w:val="false"/>
          <w:color w:val="000000"/>
          <w:sz w:val="28"/>
        </w:rPr>
        <w:t>
      2) Мемлекеттік корпорация қызметкері өтінішті "Халыққа қызмет көрсету орталықтарына арналған ықпалдастырылған ақпараттық жүйе" ақпараттық жүйесінде тіркеп,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және көрсетілетін қызметті алушыға қолхат береді - 10 (он) минут.</w:t>
      </w:r>
    </w:p>
    <w:bookmarkEnd w:id="1004"/>
    <w:bookmarkStart w:name="z1059" w:id="1005"/>
    <w:p>
      <w:pPr>
        <w:spacing w:after="0"/>
        <w:ind w:left="0"/>
        <w:jc w:val="both"/>
      </w:pPr>
      <w:r>
        <w:rPr>
          <w:rFonts w:ascii="Times New Roman"/>
          <w:b w:val="false"/>
          <w:i w:val="false"/>
          <w:color w:val="000000"/>
          <w:sz w:val="28"/>
        </w:rPr>
        <w:t>
      3) Мемлекеттік корпорация қызметкері құжаттарды дайындап, курьерлік және осыған өкілеттік берілген өзге де байланыс арқылы көрсетілетін қызметті берушіге жібереді - 1 (бір) жұмыс күні;</w:t>
      </w:r>
    </w:p>
    <w:bookmarkEnd w:id="1005"/>
    <w:bookmarkStart w:name="z1060" w:id="1006"/>
    <w:p>
      <w:pPr>
        <w:spacing w:after="0"/>
        <w:ind w:left="0"/>
        <w:jc w:val="both"/>
      </w:pPr>
      <w:r>
        <w:rPr>
          <w:rFonts w:ascii="Times New Roman"/>
          <w:b w:val="false"/>
          <w:i w:val="false"/>
          <w:color w:val="000000"/>
          <w:sz w:val="28"/>
        </w:rPr>
        <w:t>
      4) көрсетілетін қызметті беруші мемлекеттік қызметті көрсету және Мемлекеттік корпорацияға жіберу процесінде көрсетілетін қызметті берушінің құрылымдық бөлімшелерінің (қызметкерлерінің) өзара іс-қимылы тәртібінің сипаттамасына сәйкес процедураларды (іс-әрекетті) жүзеге асырады - 8 (сегіз) жұмыс күні;</w:t>
      </w:r>
    </w:p>
    <w:bookmarkEnd w:id="1006"/>
    <w:bookmarkStart w:name="z1061" w:id="1007"/>
    <w:p>
      <w:pPr>
        <w:spacing w:after="0"/>
        <w:ind w:left="0"/>
        <w:jc w:val="both"/>
      </w:pPr>
      <w:r>
        <w:rPr>
          <w:rFonts w:ascii="Times New Roman"/>
          <w:b w:val="false"/>
          <w:i w:val="false"/>
          <w:color w:val="000000"/>
          <w:sz w:val="28"/>
        </w:rPr>
        <w:t>
      5) Мемлекеттік корпорация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не бас тарту себептерін көрсете отырып жауап береді - 15 (он бес) минут.</w:t>
      </w:r>
    </w:p>
    <w:bookmarkEnd w:id="1007"/>
    <w:bookmarkStart w:name="z1062" w:id="1008"/>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мемлекеттік көрсетілетін қызмет регламентінің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1008"/>
    <w:bookmarkStart w:name="z1063" w:id="1009"/>
    <w:p>
      <w:pPr>
        <w:spacing w:after="0"/>
        <w:ind w:left="0"/>
        <w:jc w:val="both"/>
      </w:pPr>
      <w:r>
        <w:rPr>
          <w:rFonts w:ascii="Times New Roman"/>
          <w:b w:val="false"/>
          <w:i w:val="false"/>
          <w:color w:val="000000"/>
          <w:sz w:val="28"/>
        </w:rPr>
        <w:t>
      11. Мемлекеттік қызмет "электрондық үкімет" веб-порталы арқылы көрсетілмейді.</w:t>
      </w:r>
    </w:p>
    <w:bookmarkEnd w:id="1009"/>
    <w:bookmarkStart w:name="z1064" w:id="1010"/>
    <w:p>
      <w:pPr>
        <w:spacing w:after="0"/>
        <w:ind w:left="0"/>
        <w:jc w:val="both"/>
      </w:pPr>
      <w:r>
        <w:rPr>
          <w:rFonts w:ascii="Times New Roman"/>
          <w:b w:val="false"/>
          <w:i w:val="false"/>
          <w:color w:val="000000"/>
          <w:sz w:val="28"/>
        </w:rPr>
        <w:t>
      12. Арнаулы әлеуметтік қызметтерді алушылар болып табылатын бірінші және екінші топтағы мүгедектерді сурдо-тифлотехникалық және міндетті гигиеналық құралдармен қамтамасыз ету үшін оларға құжаттарды ресімдеу көрсетілетін қызметті берушінің әлеуметтік қызметкерінің жәрдемдесуімен жүзеге асырылады.</w:t>
      </w:r>
    </w:p>
    <w:bookmarkEnd w:id="1010"/>
    <w:bookmarkStart w:name="z1065" w:id="1011"/>
    <w:p>
      <w:pPr>
        <w:spacing w:after="0"/>
        <w:ind w:left="0"/>
        <w:jc w:val="both"/>
      </w:pPr>
      <w:r>
        <w:rPr>
          <w:rFonts w:ascii="Times New Roman"/>
          <w:b w:val="false"/>
          <w:i w:val="false"/>
          <w:color w:val="000000"/>
          <w:sz w:val="28"/>
        </w:rPr>
        <w:t>
      Мемлекеттiк қызмет көрсету орындарының мекенжайлары:</w:t>
      </w:r>
    </w:p>
    <w:bookmarkEnd w:id="1011"/>
    <w:bookmarkStart w:name="z1066" w:id="1012"/>
    <w:p>
      <w:pPr>
        <w:spacing w:after="0"/>
        <w:ind w:left="0"/>
        <w:jc w:val="both"/>
      </w:pPr>
      <w:r>
        <w:rPr>
          <w:rFonts w:ascii="Times New Roman"/>
          <w:b w:val="false"/>
          <w:i w:val="false"/>
          <w:color w:val="000000"/>
          <w:sz w:val="28"/>
        </w:rPr>
        <w:t>
      1) Министрліктің www.enbek.gov.kz, "Мемлекеттік көрсетілетін қызметтер" бөлімінде;</w:t>
      </w:r>
    </w:p>
    <w:bookmarkEnd w:id="1012"/>
    <w:bookmarkStart w:name="z1067" w:id="1013"/>
    <w:p>
      <w:pPr>
        <w:spacing w:after="0"/>
        <w:ind w:left="0"/>
        <w:jc w:val="both"/>
      </w:pPr>
      <w:r>
        <w:rPr>
          <w:rFonts w:ascii="Times New Roman"/>
          <w:b w:val="false"/>
          <w:i w:val="false"/>
          <w:color w:val="000000"/>
          <w:sz w:val="28"/>
        </w:rPr>
        <w:t>
      2) Мемлекеттік корпорацияның www.gov4c.kz интернет-ресурстарында орналастырылған.</w:t>
      </w:r>
    </w:p>
    <w:bookmarkEnd w:id="1013"/>
    <w:bookmarkStart w:name="z1068" w:id="1014"/>
    <w:p>
      <w:pPr>
        <w:spacing w:after="0"/>
        <w:ind w:left="0"/>
        <w:jc w:val="both"/>
      </w:pPr>
      <w:r>
        <w:rPr>
          <w:rFonts w:ascii="Times New Roman"/>
          <w:b w:val="false"/>
          <w:i w:val="false"/>
          <w:color w:val="000000"/>
          <w:sz w:val="28"/>
        </w:rPr>
        <w:t>
      Көрсетілетін қызметті алушының мемлекеттік қызмет көрсетудің тәртібі мен статусы туралы ақпаратты қашықтықтан қол жеткізу режимінде көрсетілетін қызметті берушінің анықтамалық қызметтері, "1414", 8 800 080 7777 Бірыңғай байланыс орталығы арқылы алуға мүмкіндігі бар.</w:t>
      </w:r>
    </w:p>
    <w:bookmarkEnd w:id="10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сурдо-тифлотехникалық және міндетті гигиеналық құралдармен қамтамасыз ету" көрсетілетін мемлекеттік қызмет регламентіне 1-қосымша</w:t>
            </w:r>
          </w:p>
        </w:tc>
      </w:tr>
    </w:tbl>
    <w:bookmarkStart w:name="z1070" w:id="1015"/>
    <w:p>
      <w:pPr>
        <w:spacing w:after="0"/>
        <w:ind w:left="0"/>
        <w:jc w:val="left"/>
      </w:pPr>
      <w:r>
        <w:rPr>
          <w:rFonts w:ascii="Times New Roman"/>
          <w:b/>
          <w:i w:val="false"/>
          <w:color w:val="000000"/>
        </w:rPr>
        <w:t xml:space="preserve"> Көрсетілетін қызметті берушілердің мекенжайы</w:t>
      </w:r>
    </w:p>
    <w:bookmarkEnd w:id="10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
        <w:gridCol w:w="1612"/>
        <w:gridCol w:w="2671"/>
        <w:gridCol w:w="2410"/>
        <w:gridCol w:w="5176"/>
      </w:tblGrid>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1" w:id="1016"/>
          <w:p>
            <w:pPr>
              <w:spacing w:after="20"/>
              <w:ind w:left="20"/>
              <w:jc w:val="both"/>
            </w:pPr>
            <w:r>
              <w:rPr>
                <w:rFonts w:ascii="Times New Roman"/>
                <w:b w:val="false"/>
                <w:i w:val="false"/>
                <w:color w:val="000000"/>
                <w:sz w:val="20"/>
              </w:rPr>
              <w:t>
Р/с №</w:t>
            </w:r>
          </w:p>
          <w:bookmarkEnd w:id="1016"/>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және мемлекеттік қызметті көрсету нәтижесін беру уақыты</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2" w:id="1017"/>
          <w:p>
            <w:pPr>
              <w:spacing w:after="20"/>
              <w:ind w:left="20"/>
              <w:jc w:val="both"/>
            </w:pPr>
            <w:r>
              <w:rPr>
                <w:rFonts w:ascii="Times New Roman"/>
                <w:b w:val="false"/>
                <w:i w:val="false"/>
                <w:color w:val="000000"/>
                <w:sz w:val="20"/>
              </w:rPr>
              <w:t>
1</w:t>
            </w:r>
          </w:p>
          <w:bookmarkEnd w:id="1017"/>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150100, Солтүстік Қазақстан облысы, Айыртау ауданы, Саумалкөл ауылы, Шоқан Уәлиханов көшесі, 42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 w:id="1018"/>
          <w:p>
            <w:pPr>
              <w:spacing w:after="20"/>
              <w:ind w:left="20"/>
              <w:jc w:val="both"/>
            </w:pPr>
            <w:r>
              <w:rPr>
                <w:rFonts w:ascii="Times New Roman"/>
                <w:b w:val="false"/>
                <w:i w:val="false"/>
                <w:color w:val="000000"/>
                <w:sz w:val="20"/>
              </w:rPr>
              <w:t>
2</w:t>
            </w:r>
          </w:p>
          <w:bookmarkEnd w:id="1018"/>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 Солтүстік Қазақстан облысы, Ақжар ауданы, Талшық ауылы, Целинный көшесі, 13</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 w:id="1019"/>
          <w:p>
            <w:pPr>
              <w:spacing w:after="20"/>
              <w:ind w:left="20"/>
              <w:jc w:val="both"/>
            </w:pPr>
            <w:r>
              <w:rPr>
                <w:rFonts w:ascii="Times New Roman"/>
                <w:b w:val="false"/>
                <w:i w:val="false"/>
                <w:color w:val="000000"/>
                <w:sz w:val="20"/>
              </w:rPr>
              <w:t>
3</w:t>
            </w:r>
          </w:p>
          <w:bookmarkEnd w:id="1019"/>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150300, Солтүстік Қазақстан облысы Аққайың ауданы, Смирнов ауылы, 9 мамыр көшесі, 67</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1020"/>
          <w:p>
            <w:pPr>
              <w:spacing w:after="20"/>
              <w:ind w:left="20"/>
              <w:jc w:val="both"/>
            </w:pPr>
            <w:r>
              <w:rPr>
                <w:rFonts w:ascii="Times New Roman"/>
                <w:b w:val="false"/>
                <w:i w:val="false"/>
                <w:color w:val="000000"/>
                <w:sz w:val="20"/>
              </w:rPr>
              <w:t>
4</w:t>
            </w:r>
          </w:p>
          <w:bookmarkEnd w:id="1020"/>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150500, Солтүстік Қазақстан облысы, Есіл ауданы, Явленка ауылы, Ленин көшесі, 20</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1021"/>
          <w:p>
            <w:pPr>
              <w:spacing w:after="20"/>
              <w:ind w:left="20"/>
              <w:jc w:val="both"/>
            </w:pPr>
            <w:r>
              <w:rPr>
                <w:rFonts w:ascii="Times New Roman"/>
                <w:b w:val="false"/>
                <w:i w:val="false"/>
                <w:color w:val="000000"/>
                <w:sz w:val="20"/>
              </w:rPr>
              <w:t>
5</w:t>
            </w:r>
          </w:p>
          <w:bookmarkEnd w:id="1021"/>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150600, Солтүстік Қазақстан облысы, Жамбыл ауданы, Пресновка ауылы, Дружба көшесі, 6</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7" w:id="1022"/>
          <w:p>
            <w:pPr>
              <w:spacing w:after="20"/>
              <w:ind w:left="20"/>
              <w:jc w:val="both"/>
            </w:pPr>
            <w:r>
              <w:rPr>
                <w:rFonts w:ascii="Times New Roman"/>
                <w:b w:val="false"/>
                <w:i w:val="false"/>
                <w:color w:val="000000"/>
                <w:sz w:val="20"/>
              </w:rPr>
              <w:t>
6</w:t>
            </w:r>
          </w:p>
          <w:bookmarkEnd w:id="1022"/>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150800, Солтүстік Қазақстан облысы, Мағжан Жұмабаев ауданы, Булаев қаласы, Киреев көшесі, 15</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8" w:id="1023"/>
          <w:p>
            <w:pPr>
              <w:spacing w:after="20"/>
              <w:ind w:left="20"/>
              <w:jc w:val="both"/>
            </w:pPr>
            <w:r>
              <w:rPr>
                <w:rFonts w:ascii="Times New Roman"/>
                <w:b w:val="false"/>
                <w:i w:val="false"/>
                <w:color w:val="000000"/>
                <w:sz w:val="20"/>
              </w:rPr>
              <w:t>
7</w:t>
            </w:r>
          </w:p>
          <w:bookmarkEnd w:id="1023"/>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 Солтүстік Қазақстан облысы, Қызылжар ауданы, Бескөл ауылы, Гагарин көшесі, 6а</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9" w:id="1024"/>
          <w:p>
            <w:pPr>
              <w:spacing w:after="20"/>
              <w:ind w:left="20"/>
              <w:jc w:val="both"/>
            </w:pPr>
            <w:r>
              <w:rPr>
                <w:rFonts w:ascii="Times New Roman"/>
                <w:b w:val="false"/>
                <w:i w:val="false"/>
                <w:color w:val="000000"/>
                <w:sz w:val="20"/>
              </w:rPr>
              <w:t>
8</w:t>
            </w:r>
          </w:p>
          <w:bookmarkEnd w:id="1024"/>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150900, Солтүстік Қазақстан облысы, Мамлют ауданы, Мамлют қаласы, Гуденко көшесі, 19</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0" w:id="1025"/>
          <w:p>
            <w:pPr>
              <w:spacing w:after="20"/>
              <w:ind w:left="20"/>
              <w:jc w:val="both"/>
            </w:pPr>
            <w:r>
              <w:rPr>
                <w:rFonts w:ascii="Times New Roman"/>
                <w:b w:val="false"/>
                <w:i w:val="false"/>
                <w:color w:val="000000"/>
                <w:sz w:val="20"/>
              </w:rPr>
              <w:t>
9</w:t>
            </w:r>
          </w:p>
          <w:bookmarkEnd w:id="1025"/>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 Солтүстік Қазақстан облысы, Ғабит Мүсірепов атындағы аудан, Новоишим ауылы, Школьный көшесі, 19</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1026"/>
          <w:p>
            <w:pPr>
              <w:spacing w:after="20"/>
              <w:ind w:left="20"/>
              <w:jc w:val="both"/>
            </w:pPr>
            <w:r>
              <w:rPr>
                <w:rFonts w:ascii="Times New Roman"/>
                <w:b w:val="false"/>
                <w:i w:val="false"/>
                <w:color w:val="000000"/>
                <w:sz w:val="20"/>
              </w:rPr>
              <w:t>
10</w:t>
            </w:r>
          </w:p>
          <w:bookmarkEnd w:id="1026"/>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 әкімдігінің жұмыспен қамту және әлеуметтік бағдарламалар бөлімі" коммуналдық мемлекеттік мекемесі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 Солтүстік Қазақстан облысы, Тайынша ауданы, Тайынша қаласы, Центральный бұрылыс, 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2" w:id="1027"/>
          <w:p>
            <w:pPr>
              <w:spacing w:after="20"/>
              <w:ind w:left="20"/>
              <w:jc w:val="both"/>
            </w:pPr>
            <w:r>
              <w:rPr>
                <w:rFonts w:ascii="Times New Roman"/>
                <w:b w:val="false"/>
                <w:i w:val="false"/>
                <w:color w:val="000000"/>
                <w:sz w:val="20"/>
              </w:rPr>
              <w:t>
11</w:t>
            </w:r>
          </w:p>
          <w:bookmarkEnd w:id="1027"/>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151100, Солтүстік Қазақстан облысы, Тимирязев ауданы, Тимирязево ауылы, Шоқан Уәлиханов көшесі, 1</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3" w:id="1028"/>
          <w:p>
            <w:pPr>
              <w:spacing w:after="20"/>
              <w:ind w:left="20"/>
              <w:jc w:val="both"/>
            </w:pPr>
            <w:r>
              <w:rPr>
                <w:rFonts w:ascii="Times New Roman"/>
                <w:b w:val="false"/>
                <w:i w:val="false"/>
                <w:color w:val="000000"/>
                <w:sz w:val="20"/>
              </w:rPr>
              <w:t>
12</w:t>
            </w:r>
          </w:p>
          <w:bookmarkEnd w:id="1028"/>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 Солтүстік Қазақстан облысы, Уәлиханов ауданы, Кішкенекөл ауылы, Уәлиханов көшесі, 82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4" w:id="1029"/>
          <w:p>
            <w:pPr>
              <w:spacing w:after="20"/>
              <w:ind w:left="20"/>
              <w:jc w:val="both"/>
            </w:pPr>
            <w:r>
              <w:rPr>
                <w:rFonts w:ascii="Times New Roman"/>
                <w:b w:val="false"/>
                <w:i w:val="false"/>
                <w:color w:val="000000"/>
                <w:sz w:val="20"/>
              </w:rPr>
              <w:t>
13</w:t>
            </w:r>
          </w:p>
          <w:bookmarkEnd w:id="1029"/>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151300, Солтүстік Қазақстан облысы, Шал ақын ауданы, Сергеевка қаласы, Ыбыраев көшесі, 50</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5" w:id="1030"/>
          <w:p>
            <w:pPr>
              <w:spacing w:after="20"/>
              <w:ind w:left="20"/>
              <w:jc w:val="both"/>
            </w:pPr>
            <w:r>
              <w:rPr>
                <w:rFonts w:ascii="Times New Roman"/>
                <w:b w:val="false"/>
                <w:i w:val="false"/>
                <w:color w:val="000000"/>
                <w:sz w:val="20"/>
              </w:rPr>
              <w:t>
14</w:t>
            </w:r>
          </w:p>
          <w:bookmarkEnd w:id="1030"/>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150008, Солтүстік Қазақстан облысы, Петропавл қаласы, Театральный көшесі, 36</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сурдо-тифлотехникалық және міндетті гигиеналық құралдармен қамтамасыз ету" мемлекеттік көрсетілетін қызмет регламентіне 2- қосымша</w:t>
            </w:r>
          </w:p>
        </w:tc>
      </w:tr>
    </w:tbl>
    <w:bookmarkStart w:name="z1087" w:id="1031"/>
    <w:p>
      <w:pPr>
        <w:spacing w:after="0"/>
        <w:ind w:left="0"/>
        <w:jc w:val="left"/>
      </w:pPr>
      <w:r>
        <w:rPr>
          <w:rFonts w:ascii="Times New Roman"/>
          <w:b/>
          <w:i w:val="false"/>
          <w:color w:val="000000"/>
        </w:rPr>
        <w:t xml:space="preserve"> Көрсетілетін қызметті берушіге жүгінген кезде:</w:t>
      </w:r>
    </w:p>
    <w:bookmarkEnd w:id="1031"/>
    <w:bookmarkStart w:name="z1088" w:id="1032"/>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мемлекеттік қызметін көрсетудің бизнес-процестерінің анықтамалығы</w:t>
      </w:r>
    </w:p>
    <w:bookmarkEnd w:id="1032"/>
    <w:bookmarkStart w:name="z1089" w:id="1033"/>
    <w:p>
      <w:pPr>
        <w:spacing w:after="0"/>
        <w:ind w:left="0"/>
        <w:jc w:val="both"/>
      </w:pPr>
      <w:r>
        <w:rPr>
          <w:rFonts w:ascii="Times New Roman"/>
          <w:b w:val="false"/>
          <w:i w:val="false"/>
          <w:color w:val="000000"/>
          <w:sz w:val="28"/>
        </w:rPr>
        <w:t xml:space="preserve">
      </w:t>
      </w:r>
    </w:p>
    <w:bookmarkEnd w:id="1033"/>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"Мүгедектерді сурдо-тифлотехникалық және міндетті гигиеналық құралдармен қамтамасыз ету" мемлекеттік көрсетілетін қызмет регламентіне 3- қосымша</w:t>
            </w:r>
          </w:p>
        </w:tc>
      </w:tr>
    </w:tbl>
    <w:bookmarkStart w:name="z1091" w:id="1034"/>
    <w:p>
      <w:pPr>
        <w:spacing w:after="0"/>
        <w:ind w:left="0"/>
        <w:jc w:val="left"/>
      </w:pPr>
      <w:r>
        <w:rPr>
          <w:rFonts w:ascii="Times New Roman"/>
          <w:b/>
          <w:i w:val="false"/>
          <w:color w:val="000000"/>
        </w:rPr>
        <w:t xml:space="preserve"> Мемлекеттік копрорацияға жүгінген кезде:</w:t>
      </w:r>
    </w:p>
    <w:bookmarkEnd w:id="1034"/>
    <w:bookmarkStart w:name="z1092" w:id="1035"/>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мемлекеттік қызметін көрсетудің бизнес-процестерінің анықтамалығы</w:t>
      </w:r>
    </w:p>
    <w:bookmarkEnd w:id="1035"/>
    <w:bookmarkStart w:name="z1093" w:id="1036"/>
    <w:p>
      <w:pPr>
        <w:spacing w:after="0"/>
        <w:ind w:left="0"/>
        <w:jc w:val="both"/>
      </w:pPr>
      <w:r>
        <w:rPr>
          <w:rFonts w:ascii="Times New Roman"/>
          <w:b w:val="false"/>
          <w:i w:val="false"/>
          <w:color w:val="000000"/>
          <w:sz w:val="28"/>
        </w:rPr>
        <w:t xml:space="preserve">
      </w:t>
      </w:r>
    </w:p>
    <w:bookmarkEnd w:id="1036"/>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4" w:id="1037"/>
    <w:p>
      <w:pPr>
        <w:spacing w:after="0"/>
        <w:ind w:left="0"/>
        <w:jc w:val="both"/>
      </w:pPr>
      <w:r>
        <w:rPr>
          <w:rFonts w:ascii="Times New Roman"/>
          <w:b w:val="false"/>
          <w:i w:val="false"/>
          <w:color w:val="000000"/>
          <w:sz w:val="28"/>
        </w:rPr>
        <w:t>
      Шартты белгілер:</w:t>
      </w:r>
    </w:p>
    <w:bookmarkEnd w:id="1037"/>
    <w:bookmarkStart w:name="z1095" w:id="1038"/>
    <w:p>
      <w:pPr>
        <w:spacing w:after="0"/>
        <w:ind w:left="0"/>
        <w:jc w:val="both"/>
      </w:pPr>
      <w:r>
        <w:rPr>
          <w:rFonts w:ascii="Times New Roman"/>
          <w:b w:val="false"/>
          <w:i w:val="false"/>
          <w:color w:val="000000"/>
          <w:sz w:val="28"/>
        </w:rPr>
        <w:t xml:space="preserve">
      </w:t>
      </w:r>
    </w:p>
    <w:bookmarkEnd w:id="1038"/>
    <w:p>
      <w:pPr>
        <w:spacing w:after="0"/>
        <w:ind w:left="0"/>
        <w:jc w:val="both"/>
      </w:pPr>
      <w:r>
        <w:drawing>
          <wp:inline distT="0" distB="0" distL="0" distR="0">
            <wp:extent cx="78105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2018 жылғы 28 мамырдағы № 149 қаулысына 10-қосымша</w:t>
            </w:r>
          </w:p>
        </w:tc>
      </w:tr>
    </w:tbl>
    <w:bookmarkStart w:name="z1097" w:id="1039"/>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w:t>
      </w:r>
    </w:p>
    <w:bookmarkEnd w:id="1039"/>
    <w:bookmarkStart w:name="z1098" w:id="1040"/>
    <w:p>
      <w:pPr>
        <w:spacing w:after="0"/>
        <w:ind w:left="0"/>
        <w:jc w:val="left"/>
      </w:pPr>
      <w:r>
        <w:rPr>
          <w:rFonts w:ascii="Times New Roman"/>
          <w:b/>
          <w:i w:val="false"/>
          <w:color w:val="000000"/>
        </w:rPr>
        <w:t xml:space="preserve"> 1. Жалпы ережелер</w:t>
      </w:r>
    </w:p>
    <w:bookmarkEnd w:id="1040"/>
    <w:bookmarkStart w:name="z1099" w:id="1041"/>
    <w:p>
      <w:pPr>
        <w:spacing w:after="0"/>
        <w:ind w:left="0"/>
        <w:jc w:val="both"/>
      </w:pPr>
      <w:r>
        <w:rPr>
          <w:rFonts w:ascii="Times New Roman"/>
          <w:b w:val="false"/>
          <w:i w:val="false"/>
          <w:color w:val="000000"/>
          <w:sz w:val="28"/>
        </w:rPr>
        <w:t xml:space="preserve">
      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 (бұдан әрі-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стандартына (бұдан әрі- мемлекеттік көрсетілетін қызмет стандарты) сәйкес әзірленген.</w:t>
      </w:r>
    </w:p>
    <w:bookmarkEnd w:id="1041"/>
    <w:bookmarkStart w:name="z1100" w:id="1042"/>
    <w:p>
      <w:pPr>
        <w:spacing w:after="0"/>
        <w:ind w:left="0"/>
        <w:jc w:val="both"/>
      </w:pPr>
      <w:r>
        <w:rPr>
          <w:rFonts w:ascii="Times New Roman"/>
          <w:b w:val="false"/>
          <w:i w:val="false"/>
          <w:color w:val="000000"/>
          <w:sz w:val="28"/>
        </w:rPr>
        <w:t>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қызметі (бұдан әрі – мемлекеттік көрсетілетін қызмет) аудандардың және облыстық маңызы бар қаланың жергілікті атқарушы органдарымен (бұдан әрі – көрсетілетін қызметті беруші) көрсетіледі.</w:t>
      </w:r>
    </w:p>
    <w:bookmarkEnd w:id="1042"/>
    <w:bookmarkStart w:name="z1101" w:id="1043"/>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1043"/>
    <w:bookmarkStart w:name="z1102" w:id="1044"/>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1044"/>
    <w:bookmarkStart w:name="z1103" w:id="1045"/>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045"/>
    <w:bookmarkStart w:name="z1104" w:id="1046"/>
    <w:p>
      <w:pPr>
        <w:spacing w:after="0"/>
        <w:ind w:left="0"/>
        <w:jc w:val="both"/>
      </w:pPr>
      <w:r>
        <w:rPr>
          <w:rFonts w:ascii="Times New Roman"/>
          <w:b w:val="false"/>
          <w:i w:val="false"/>
          <w:color w:val="000000"/>
          <w:sz w:val="28"/>
        </w:rPr>
        <w:t xml:space="preserve">
      2)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 арқылы жүзеге асырылады.</w:t>
      </w:r>
    </w:p>
    <w:bookmarkEnd w:id="1046"/>
    <w:bookmarkStart w:name="z1105" w:id="1047"/>
    <w:p>
      <w:pPr>
        <w:spacing w:after="0"/>
        <w:ind w:left="0"/>
        <w:jc w:val="both"/>
      </w:pPr>
      <w:r>
        <w:rPr>
          <w:rFonts w:ascii="Times New Roman"/>
          <w:b w:val="false"/>
          <w:i w:val="false"/>
          <w:color w:val="000000"/>
          <w:sz w:val="28"/>
        </w:rPr>
        <w:t>
      2. Жұмыс кестесі:</w:t>
      </w:r>
    </w:p>
    <w:bookmarkEnd w:id="1047"/>
    <w:bookmarkStart w:name="z1106" w:id="1048"/>
    <w:p>
      <w:pPr>
        <w:spacing w:after="0"/>
        <w:ind w:left="0"/>
        <w:jc w:val="both"/>
      </w:pPr>
      <w:r>
        <w:rPr>
          <w:rFonts w:ascii="Times New Roman"/>
          <w:b w:val="false"/>
          <w:i w:val="false"/>
          <w:color w:val="000000"/>
          <w:sz w:val="28"/>
        </w:rPr>
        <w:t>
      1) Мемлекеттік корпорацияда – Қазақстан Республикасының Еңбек кодексіне сәйкес жексенбі және мереке күндерiнен басқа, белгiленген жұмыс кестесiне сәйкес дүйсенбiден бастап сенбiнi қоса алғанда, түскі үзiлiссiз сағат 9.00-ден 20.00-ге дейiн.</w:t>
      </w:r>
    </w:p>
    <w:bookmarkEnd w:id="1048"/>
    <w:bookmarkStart w:name="z1107" w:id="1049"/>
    <w:p>
      <w:pPr>
        <w:spacing w:after="0"/>
        <w:ind w:left="0"/>
        <w:jc w:val="both"/>
      </w:pPr>
      <w:r>
        <w:rPr>
          <w:rFonts w:ascii="Times New Roman"/>
          <w:b w:val="false"/>
          <w:i w:val="false"/>
          <w:color w:val="000000"/>
          <w:sz w:val="28"/>
        </w:rPr>
        <w:t>
      Қабылдау электрондық кезек тәртiбiнде, жеделдетіліп қызмет көрсетусiз жүзеге асырылады, электрондық кезекті портал арқылы броньдауға болады;</w:t>
      </w:r>
    </w:p>
    <w:bookmarkEnd w:id="1049"/>
    <w:bookmarkStart w:name="z1108" w:id="1050"/>
    <w:p>
      <w:pPr>
        <w:spacing w:after="0"/>
        <w:ind w:left="0"/>
        <w:jc w:val="both"/>
      </w:pPr>
      <w:r>
        <w:rPr>
          <w:rFonts w:ascii="Times New Roman"/>
          <w:b w:val="false"/>
          <w:i w:val="false"/>
          <w:color w:val="000000"/>
          <w:sz w:val="28"/>
        </w:rPr>
        <w:t>
      2) көрсетілетін қызметті берушіде – Қазақстан Республикасының Еңбек кодексіне сәйкес сағат 13.00-ден 14.00, 14.30, 15.00-ге дейін түскі үзіліспен сағат 9.00-ден 18.00, 18.30, 19.00-ге дейін.</w:t>
      </w:r>
    </w:p>
    <w:bookmarkEnd w:id="1050"/>
    <w:bookmarkStart w:name="z1109" w:id="1051"/>
    <w:p>
      <w:pPr>
        <w:spacing w:after="0"/>
        <w:ind w:left="0"/>
        <w:jc w:val="both"/>
      </w:pP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p>
    <w:bookmarkEnd w:id="1051"/>
    <w:bookmarkStart w:name="z1110" w:id="1052"/>
    <w:p>
      <w:pPr>
        <w:spacing w:after="0"/>
        <w:ind w:left="0"/>
        <w:jc w:val="both"/>
      </w:pPr>
      <w:r>
        <w:rPr>
          <w:rFonts w:ascii="Times New Roman"/>
          <w:b w:val="false"/>
          <w:i w:val="false"/>
          <w:color w:val="000000"/>
          <w:sz w:val="28"/>
        </w:rPr>
        <w:t>
      3. Мемлекеттік қызметті көрсету нысаны- қағаз түрінде.</w:t>
      </w:r>
    </w:p>
    <w:bookmarkEnd w:id="1052"/>
    <w:bookmarkStart w:name="z1111" w:id="1053"/>
    <w:p>
      <w:pPr>
        <w:spacing w:after="0"/>
        <w:ind w:left="0"/>
        <w:jc w:val="both"/>
      </w:pPr>
      <w:r>
        <w:rPr>
          <w:rFonts w:ascii="Times New Roman"/>
          <w:b w:val="false"/>
          <w:i w:val="false"/>
          <w:color w:val="000000"/>
          <w:sz w:val="28"/>
        </w:rPr>
        <w:t>
      4. Мемлекеттік қызметті көрсету нәтижесі -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 хабарлама.</w:t>
      </w:r>
    </w:p>
    <w:bookmarkEnd w:id="1053"/>
    <w:bookmarkStart w:name="z1112" w:id="1054"/>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054"/>
    <w:bookmarkStart w:name="z1113" w:id="1055"/>
    <w:p>
      <w:pPr>
        <w:spacing w:after="0"/>
        <w:ind w:left="0"/>
        <w:jc w:val="both"/>
      </w:pPr>
      <w:r>
        <w:rPr>
          <w:rFonts w:ascii="Times New Roman"/>
          <w:b w:val="false"/>
          <w:i w:val="false"/>
          <w:color w:val="000000"/>
          <w:sz w:val="28"/>
        </w:rPr>
        <w:t>
      Көрсетілетін қызметті беруші мынадай негіздер бойынша мемлекеттік қызмет көрсетуден бас тартады:</w:t>
      </w:r>
    </w:p>
    <w:bookmarkEnd w:id="1055"/>
    <w:bookmarkStart w:name="z1114" w:id="1056"/>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 қамтылған деректердің (мәліметтердің) дәйексіздігін белгілеу;</w:t>
      </w:r>
    </w:p>
    <w:bookmarkEnd w:id="1056"/>
    <w:bookmarkStart w:name="z1115" w:id="1057"/>
    <w:p>
      <w:pPr>
        <w:spacing w:after="0"/>
        <w:ind w:left="0"/>
        <w:jc w:val="both"/>
      </w:pPr>
      <w:r>
        <w:rPr>
          <w:rFonts w:ascii="Times New Roman"/>
          <w:b w:val="false"/>
          <w:i w:val="false"/>
          <w:color w:val="000000"/>
          <w:sz w:val="28"/>
        </w:rPr>
        <w:t xml:space="preserve">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 Денсаулық сақтау және әлеуметтік даму министрінің 2015 жылғы 22 қаңтардағы № 26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10370 болып тіркелген) бекітілген Оңалтудың жеке бағдарламасына сәйкес жүріп-тұруы қиын бірінші топтағы мүгедектер үшін жеке көмекшінің және естуі бойынша мүгедектер үшін жылына алпыс сағат ымдау тілі маманының әлеуметтік қызметтерін ұсыну қағидаларында белгіленген талаптарға сәйкес келмеуі.</w:t>
      </w:r>
    </w:p>
    <w:bookmarkEnd w:id="1057"/>
    <w:bookmarkStart w:name="z1116" w:id="1058"/>
    <w:p>
      <w:pPr>
        <w:spacing w:after="0"/>
        <w:ind w:left="0"/>
        <w:jc w:val="both"/>
      </w:pPr>
      <w:r>
        <w:rPr>
          <w:rFonts w:ascii="Times New Roman"/>
          <w:b w:val="false"/>
          <w:i w:val="false"/>
          <w:color w:val="000000"/>
          <w:sz w:val="28"/>
        </w:rPr>
        <w:t>
      Мемлекеттік корпорация, көрсетілетін қызметті беруші мемлекеттік қызмет көрсетуден бас тартқан кезде көрсетілетін қызметті алушыға себептері көрсетілген жауап жібереді.</w:t>
      </w:r>
    </w:p>
    <w:bookmarkEnd w:id="1058"/>
    <w:bookmarkStart w:name="z1117" w:id="105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059"/>
    <w:bookmarkStart w:name="z1118" w:id="1060"/>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 көрсетілетін қызметті алушының мемлекеттік қызмет көрсету стандартына 1-қосымшаға сәйкес нысан бойынша өтініш беруі болып табылады.</w:t>
      </w:r>
    </w:p>
    <w:bookmarkEnd w:id="1060"/>
    <w:bookmarkStart w:name="z1119" w:id="1061"/>
    <w:p>
      <w:pPr>
        <w:spacing w:after="0"/>
        <w:ind w:left="0"/>
        <w:jc w:val="both"/>
      </w:pPr>
      <w:r>
        <w:rPr>
          <w:rFonts w:ascii="Times New Roman"/>
          <w:b w:val="false"/>
          <w:i w:val="false"/>
          <w:color w:val="000000"/>
          <w:sz w:val="28"/>
        </w:rPr>
        <w:t>
      Көрсетілетін қызметті алушы өтініш берген кезде мемлекеттік қызмет көрсету үшін қажетті құжаттардың тізбесі:</w:t>
      </w:r>
    </w:p>
    <w:bookmarkEnd w:id="1061"/>
    <w:bookmarkStart w:name="z1120" w:id="1062"/>
    <w:p>
      <w:pPr>
        <w:spacing w:after="0"/>
        <w:ind w:left="0"/>
        <w:jc w:val="both"/>
      </w:pPr>
      <w:r>
        <w:rPr>
          <w:rFonts w:ascii="Times New Roman"/>
          <w:b w:val="false"/>
          <w:i w:val="false"/>
          <w:color w:val="000000"/>
          <w:sz w:val="28"/>
        </w:rPr>
        <w:t>
      1) жеке басын куәландыратын құжат (сәйкестендіру үшін).</w:t>
      </w:r>
    </w:p>
    <w:bookmarkEnd w:id="1062"/>
    <w:bookmarkStart w:name="z1121" w:id="1063"/>
    <w:p>
      <w:pPr>
        <w:spacing w:after="0"/>
        <w:ind w:left="0"/>
        <w:jc w:val="both"/>
      </w:pPr>
      <w:r>
        <w:rPr>
          <w:rFonts w:ascii="Times New Roman"/>
          <w:b w:val="false"/>
          <w:i w:val="false"/>
          <w:color w:val="000000"/>
          <w:sz w:val="28"/>
        </w:rPr>
        <w:t>
      Тиісті мемлекеттік ақпараттық жүйелерде қамтылған жеке басты куәландыратын құжаттар туралы, тұрақты тұрғылықты жері бойынша тіркелгенін растайтын, мүгедектігі туралы мәліметтерді көрсетілетін қызметті беруші, Мемлекеттік корпорация уәкілетті лауазымды адамдардың электрондық-цифрлық қолтаңбасымен куәландырылған электрондық құжаттар нысанында алады.</w:t>
      </w:r>
    </w:p>
    <w:bookmarkEnd w:id="1063"/>
    <w:bookmarkStart w:name="z1122" w:id="1064"/>
    <w:p>
      <w:pPr>
        <w:spacing w:after="0"/>
        <w:ind w:left="0"/>
        <w:jc w:val="both"/>
      </w:pPr>
      <w:r>
        <w:rPr>
          <w:rFonts w:ascii="Times New Roman"/>
          <w:b w:val="false"/>
          <w:i w:val="false"/>
          <w:color w:val="000000"/>
          <w:sz w:val="28"/>
        </w:rPr>
        <w:t>
      Көрсетілетін қызметті алушының мәліметтері ақпараттық жүйелерде болмаған кезде оңалтудың жеке бағдарламасынан үзіндінің көшірмесі қоса беріледі.</w:t>
      </w:r>
    </w:p>
    <w:bookmarkEnd w:id="1064"/>
    <w:bookmarkStart w:name="z1123" w:id="1065"/>
    <w:p>
      <w:pPr>
        <w:spacing w:after="0"/>
        <w:ind w:left="0"/>
        <w:jc w:val="both"/>
      </w:pPr>
      <w:r>
        <w:rPr>
          <w:rFonts w:ascii="Times New Roman"/>
          <w:b w:val="false"/>
          <w:i w:val="false"/>
          <w:color w:val="000000"/>
          <w:sz w:val="28"/>
        </w:rPr>
        <w:t>
      Құжаттар салыстырып тексеру үшін түпнұсқаларда және көшірмелерде ұсынылады, кейін құжаттардың түпнұсқалары көрсетілетін қызметті алушыға қайтарылады.</w:t>
      </w:r>
    </w:p>
    <w:bookmarkEnd w:id="1065"/>
    <w:bookmarkStart w:name="z1124" w:id="1066"/>
    <w:p>
      <w:pPr>
        <w:spacing w:after="0"/>
        <w:ind w:left="0"/>
        <w:jc w:val="both"/>
      </w:pPr>
      <w:r>
        <w:rPr>
          <w:rFonts w:ascii="Times New Roman"/>
          <w:b w:val="false"/>
          <w:i w:val="false"/>
          <w:color w:val="000000"/>
          <w:sz w:val="28"/>
        </w:rPr>
        <w:t>
      Көрсетілетін қызметті алушыға қажетті барлық құжаттарды тапсырған кезде:</w:t>
      </w:r>
    </w:p>
    <w:bookmarkEnd w:id="1066"/>
    <w:bookmarkStart w:name="z1125" w:id="1067"/>
    <w:p>
      <w:pPr>
        <w:spacing w:after="0"/>
        <w:ind w:left="0"/>
        <w:jc w:val="both"/>
      </w:pPr>
      <w:r>
        <w:rPr>
          <w:rFonts w:ascii="Times New Roman"/>
          <w:b w:val="false"/>
          <w:i w:val="false"/>
          <w:color w:val="000000"/>
          <w:sz w:val="28"/>
        </w:rPr>
        <w:t>
      Мемлекеттік копорацияда – тиісті құжаттардың қабылданғаны туралы қолхат;</w:t>
      </w:r>
    </w:p>
    <w:bookmarkEnd w:id="1067"/>
    <w:bookmarkStart w:name="z1126" w:id="1068"/>
    <w:p>
      <w:pPr>
        <w:spacing w:after="0"/>
        <w:ind w:left="0"/>
        <w:jc w:val="both"/>
      </w:pPr>
      <w:r>
        <w:rPr>
          <w:rFonts w:ascii="Times New Roman"/>
          <w:b w:val="false"/>
          <w:i w:val="false"/>
          <w:color w:val="000000"/>
          <w:sz w:val="28"/>
        </w:rPr>
        <w:t>
      көрсетілетін қызметті берушіде – тіркелген және мемлекеттік қызметті алатын күні, құжаттарды қабылдаған адамның тегі мен аты-жөні көрсетілген талон беріледі.</w:t>
      </w:r>
    </w:p>
    <w:bookmarkEnd w:id="1068"/>
    <w:bookmarkStart w:name="z1127" w:id="1069"/>
    <w:p>
      <w:pPr>
        <w:spacing w:after="0"/>
        <w:ind w:left="0"/>
        <w:jc w:val="both"/>
      </w:pPr>
      <w:r>
        <w:rPr>
          <w:rFonts w:ascii="Times New Roman"/>
          <w:b w:val="false"/>
          <w:i w:val="false"/>
          <w:color w:val="000000"/>
          <w:sz w:val="28"/>
        </w:rPr>
        <w:t>
      Көрсетілетін қызметті алушы осы тармақта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мемлекеттік көрсетілетін қызмет стандартына 2-қосымшаға сәйкес нысан бойынша құжаттарды қабылдаудан бас тарту туралы қолхат береді.</w:t>
      </w:r>
    </w:p>
    <w:bookmarkEnd w:id="1069"/>
    <w:bookmarkStart w:name="z1128" w:id="1070"/>
    <w:p>
      <w:pPr>
        <w:spacing w:after="0"/>
        <w:ind w:left="0"/>
        <w:jc w:val="both"/>
      </w:pPr>
      <w:r>
        <w:rPr>
          <w:rFonts w:ascii="Times New Roman"/>
          <w:b w:val="false"/>
          <w:i w:val="false"/>
          <w:color w:val="000000"/>
          <w:sz w:val="28"/>
        </w:rPr>
        <w:t>
      Мемлекеттік корпорация нәтижені бір ай бойы сақтауды қамтамасыз етеді, одан кейін оларды көрсетілетін қызметті берушіге одан әрі сақтау үшін береді. Көрсетілетін қызметті алушы бір ай өткен соң жүгінген кезде көрсетілетін қызметті беруші Мемлекеттік корпорацияның сұрау салуы бойынша бір жұмыс күні ішінде дайын құжаттарды Мемлекеттік корпорацияға көрсетілетін қызметті берушіге ұсыну үшін жібереді.</w:t>
      </w:r>
    </w:p>
    <w:bookmarkEnd w:id="1070"/>
    <w:bookmarkStart w:name="z1129" w:id="1071"/>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(іс-қимылдың) мазмұны, оның орындалу ұзақтығы:</w:t>
      </w:r>
    </w:p>
    <w:bookmarkEnd w:id="1071"/>
    <w:bookmarkStart w:name="z1130" w:id="1072"/>
    <w:p>
      <w:pPr>
        <w:spacing w:after="0"/>
        <w:ind w:left="0"/>
        <w:jc w:val="both"/>
      </w:pPr>
      <w:r>
        <w:rPr>
          <w:rFonts w:ascii="Times New Roman"/>
          <w:b w:val="false"/>
          <w:i w:val="false"/>
          <w:color w:val="000000"/>
          <w:sz w:val="28"/>
        </w:rPr>
        <w:t>
      1) көрсетілетін қызметті берушінің қызметкері құжаттарды қабылдап, оларды тіркеуді және тіркелген, мемлекеттік көрсетілетін қызметті алатын күні, құжаттарды қабылдаған адамның тегі мен аты-жөні көрсетілген талон беруді жүзеге асырады - 30 (отыз) минут.</w:t>
      </w:r>
    </w:p>
    <w:bookmarkEnd w:id="1072"/>
    <w:bookmarkStart w:name="z1131" w:id="1073"/>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береді - 2 (екі) сағат;</w:t>
      </w:r>
    </w:p>
    <w:bookmarkEnd w:id="1073"/>
    <w:bookmarkStart w:name="z1132" w:id="1074"/>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көрсетілетін қызметті берушінің жауапты орындаушысына орындау үшін береді - 1 (бір) жұмыс күні;</w:t>
      </w:r>
    </w:p>
    <w:bookmarkEnd w:id="1074"/>
    <w:bookmarkStart w:name="z1133" w:id="1075"/>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қызметті көрсету нәтижесінің, не бас тарту себептерін көрсете отырып жауаптың жобасын дайындайды, оны көрсетілетін қызметті берушінің басшысына береді - 5 (бес) жұмыс күні;</w:t>
      </w:r>
    </w:p>
    <w:bookmarkEnd w:id="1075"/>
    <w:bookmarkStart w:name="z1134" w:id="1076"/>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не бас тарту себептерін көрсете отырып жауаптың жобасына қол қояды, көрсетілетін қызметті алушыға беру үшін көрсетілетін қызметті берушінің жауапты орындаушысына береді - 1 (бір) жұмыс күні;</w:t>
      </w:r>
    </w:p>
    <w:bookmarkEnd w:id="1076"/>
    <w:bookmarkStart w:name="z1135" w:id="1077"/>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қызметті көрсету нәтижесін, не бас тарту себептерін көрсете отырып жауап береді - 30 (отыз) минут.</w:t>
      </w:r>
    </w:p>
    <w:bookmarkEnd w:id="1077"/>
    <w:bookmarkStart w:name="z1136" w:id="1078"/>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қызметті көрсету бойынша рәсімнің (іс-қимылдың) нәтижесі:</w:t>
      </w:r>
    </w:p>
    <w:bookmarkEnd w:id="1078"/>
    <w:bookmarkStart w:name="z1137" w:id="1079"/>
    <w:p>
      <w:pPr>
        <w:spacing w:after="0"/>
        <w:ind w:left="0"/>
        <w:jc w:val="both"/>
      </w:pPr>
      <w:r>
        <w:rPr>
          <w:rFonts w:ascii="Times New Roman"/>
          <w:b w:val="false"/>
          <w:i w:val="false"/>
          <w:color w:val="000000"/>
          <w:sz w:val="28"/>
        </w:rPr>
        <w:t>
      1) құжаттарды тіркеу;</w:t>
      </w:r>
    </w:p>
    <w:bookmarkEnd w:id="1079"/>
    <w:bookmarkStart w:name="z1138" w:id="1080"/>
    <w:p>
      <w:pPr>
        <w:spacing w:after="0"/>
        <w:ind w:left="0"/>
        <w:jc w:val="both"/>
      </w:pPr>
      <w:r>
        <w:rPr>
          <w:rFonts w:ascii="Times New Roman"/>
          <w:b w:val="false"/>
          <w:i w:val="false"/>
          <w:color w:val="000000"/>
          <w:sz w:val="28"/>
        </w:rPr>
        <w:t>
      2) көрсетілетін қызметті беруші басшысының бұрыштама қоюы;</w:t>
      </w:r>
    </w:p>
    <w:bookmarkEnd w:id="1080"/>
    <w:bookmarkStart w:name="z1139" w:id="1081"/>
    <w:p>
      <w:pPr>
        <w:spacing w:after="0"/>
        <w:ind w:left="0"/>
        <w:jc w:val="both"/>
      </w:pPr>
      <w:r>
        <w:rPr>
          <w:rFonts w:ascii="Times New Roman"/>
          <w:b w:val="false"/>
          <w:i w:val="false"/>
          <w:color w:val="000000"/>
          <w:sz w:val="28"/>
        </w:rPr>
        <w:t>
      3) мемлекеттік қызметті көрсету нәтижесінің, не бас тарту себептерін көрсете отырып жауаптың жобасын дайындау;</w:t>
      </w:r>
    </w:p>
    <w:bookmarkEnd w:id="1081"/>
    <w:bookmarkStart w:name="z1140" w:id="1082"/>
    <w:p>
      <w:pPr>
        <w:spacing w:after="0"/>
        <w:ind w:left="0"/>
        <w:jc w:val="both"/>
      </w:pPr>
      <w:r>
        <w:rPr>
          <w:rFonts w:ascii="Times New Roman"/>
          <w:b w:val="false"/>
          <w:i w:val="false"/>
          <w:color w:val="000000"/>
          <w:sz w:val="28"/>
        </w:rPr>
        <w:t>
      4) мемлекеттік қызметті көрсету нәтижесіне, не бас тарту себептерін көрсете отырып жауапқа қол қою;</w:t>
      </w:r>
    </w:p>
    <w:bookmarkEnd w:id="1082"/>
    <w:bookmarkStart w:name="z1141" w:id="1083"/>
    <w:p>
      <w:pPr>
        <w:spacing w:after="0"/>
        <w:ind w:left="0"/>
        <w:jc w:val="both"/>
      </w:pPr>
      <w:r>
        <w:rPr>
          <w:rFonts w:ascii="Times New Roman"/>
          <w:b w:val="false"/>
          <w:i w:val="false"/>
          <w:color w:val="000000"/>
          <w:sz w:val="28"/>
        </w:rPr>
        <w:t>
      5) көрсетілетін қызметті алушыға мемлекеттік қызметті көрсету нәтижесін, не бас тарту себептерін көрсете отырып жауап беру.</w:t>
      </w:r>
    </w:p>
    <w:bookmarkEnd w:id="1083"/>
    <w:bookmarkStart w:name="z1142" w:id="1084"/>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1084"/>
    <w:bookmarkStart w:name="z1143" w:id="1085"/>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p>
    <w:bookmarkEnd w:id="1085"/>
    <w:bookmarkStart w:name="z1144" w:id="1086"/>
    <w:p>
      <w:pPr>
        <w:spacing w:after="0"/>
        <w:ind w:left="0"/>
        <w:jc w:val="both"/>
      </w:pPr>
      <w:r>
        <w:rPr>
          <w:rFonts w:ascii="Times New Roman"/>
          <w:b w:val="false"/>
          <w:i w:val="false"/>
          <w:color w:val="000000"/>
          <w:sz w:val="28"/>
        </w:rPr>
        <w:t>
      1) көрсетілетін қызметті берушінің қызметкері;</w:t>
      </w:r>
    </w:p>
    <w:bookmarkEnd w:id="1086"/>
    <w:bookmarkStart w:name="z1145" w:id="1087"/>
    <w:p>
      <w:pPr>
        <w:spacing w:after="0"/>
        <w:ind w:left="0"/>
        <w:jc w:val="both"/>
      </w:pPr>
      <w:r>
        <w:rPr>
          <w:rFonts w:ascii="Times New Roman"/>
          <w:b w:val="false"/>
          <w:i w:val="false"/>
          <w:color w:val="000000"/>
          <w:sz w:val="28"/>
        </w:rPr>
        <w:t>
      2) көрсетілетін қызметті берушінің басшысы;</w:t>
      </w:r>
    </w:p>
    <w:bookmarkEnd w:id="1087"/>
    <w:bookmarkStart w:name="z1146" w:id="1088"/>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088"/>
    <w:bookmarkStart w:name="z1147" w:id="1089"/>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1089"/>
    <w:bookmarkStart w:name="z1148" w:id="1090"/>
    <w:p>
      <w:pPr>
        <w:spacing w:after="0"/>
        <w:ind w:left="0"/>
        <w:jc w:val="both"/>
      </w:pPr>
      <w:r>
        <w:rPr>
          <w:rFonts w:ascii="Times New Roman"/>
          <w:b w:val="false"/>
          <w:i w:val="false"/>
          <w:color w:val="000000"/>
          <w:sz w:val="28"/>
        </w:rPr>
        <w:t>
      1) көрсетілетін қызметті берушінің қызметкері құжаттарды қабылдауды және тіркеуді жүзеге асырады - 30 (отыз) минут.</w:t>
      </w:r>
    </w:p>
    <w:bookmarkEnd w:id="1090"/>
    <w:bookmarkStart w:name="z1149" w:id="1091"/>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беруді жүзеге асырады - 2 (екі) сағат;</w:t>
      </w:r>
    </w:p>
    <w:bookmarkEnd w:id="1091"/>
    <w:bookmarkStart w:name="z1150" w:id="1092"/>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қойып, құжаттарды көрсетілетін қызметті берушінің жауапты орындаушысына береді - 1 (бір) жұмыс күні;</w:t>
      </w:r>
    </w:p>
    <w:bookmarkEnd w:id="1092"/>
    <w:bookmarkStart w:name="z1151" w:id="1093"/>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қарап, мемлекеттік қызметті көрсету нәтижесінің, не бас тарту себептерін көрсете отырып жауап жобасын дайындайды, оны көрсетілетін қызметті берушінің басшысына жібереді - 5 (бес) жұмыс күні;</w:t>
      </w:r>
    </w:p>
    <w:bookmarkEnd w:id="1093"/>
    <w:bookmarkStart w:name="z1152" w:id="1094"/>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не бас тарту себептерін көрсете отырып жауап жобасына қол қояды, оны көрсетілетін қызметті берушінің жауапты орындаушысына береді - 1 (бір) жұмыс күні;</w:t>
      </w:r>
    </w:p>
    <w:bookmarkEnd w:id="1094"/>
    <w:bookmarkStart w:name="z1153" w:id="1095"/>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 не бас тарту себептерін көрсете отырып жауапты көрсетілетін қызметті алушыға береді - 30 (отыз) минут.</w:t>
      </w:r>
    </w:p>
    <w:bookmarkEnd w:id="1095"/>
    <w:bookmarkStart w:name="z1154" w:id="1096"/>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1096"/>
    <w:bookmarkStart w:name="z1155" w:id="1097"/>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1097"/>
    <w:bookmarkStart w:name="z1156" w:id="1098"/>
    <w:p>
      <w:pPr>
        <w:spacing w:after="0"/>
        <w:ind w:left="0"/>
        <w:jc w:val="both"/>
      </w:pPr>
      <w:r>
        <w:rPr>
          <w:rFonts w:ascii="Times New Roman"/>
          <w:b w:val="false"/>
          <w:i w:val="false"/>
          <w:color w:val="000000"/>
          <w:sz w:val="28"/>
        </w:rPr>
        <w:t>
      10. Мемлекеттік корпорацияға жүгіну тәртібін сипаттау, көрсетілетін қызметті алушының сұрау салуын өңдеу ұзақтығы:</w:t>
      </w:r>
    </w:p>
    <w:bookmarkEnd w:id="1098"/>
    <w:bookmarkStart w:name="z1157" w:id="1099"/>
    <w:p>
      <w:pPr>
        <w:spacing w:after="0"/>
        <w:ind w:left="0"/>
        <w:jc w:val="both"/>
      </w:pPr>
      <w:r>
        <w:rPr>
          <w:rFonts w:ascii="Times New Roman"/>
          <w:b w:val="false"/>
          <w:i w:val="false"/>
          <w:color w:val="000000"/>
          <w:sz w:val="28"/>
        </w:rPr>
        <w:t>
      1) Мемлекеттік корпорация қызметкері өтініштің дұрыс толтырылуын және ұсынылған құжаттардың толықтығын тексереді - 5 (бес) минут.</w:t>
      </w:r>
    </w:p>
    <w:bookmarkEnd w:id="1099"/>
    <w:bookmarkStart w:name="z1158" w:id="1100"/>
    <w:p>
      <w:pPr>
        <w:spacing w:after="0"/>
        <w:ind w:left="0"/>
        <w:jc w:val="both"/>
      </w:pPr>
      <w:r>
        <w:rPr>
          <w:rFonts w:ascii="Times New Roman"/>
          <w:b w:val="false"/>
          <w:i w:val="false"/>
          <w:color w:val="000000"/>
          <w:sz w:val="28"/>
        </w:rPr>
        <w:t>
      Көрсетілетін қызметті алушы осы тармақта көзделген тізбеге сәйкес құжаттардың толық емес топтамасын ұсынған жағдайларда, Мемлекеттік корпорация қызметкері мемлекеттік көрсетілетін қызмет стандартына 3-қосымшаға сәйкес нысан бойынша құжаттарды қабылдаудан бас тарту туралы қолхат береді;</w:t>
      </w:r>
    </w:p>
    <w:bookmarkEnd w:id="1100"/>
    <w:bookmarkStart w:name="z1159" w:id="1101"/>
    <w:p>
      <w:pPr>
        <w:spacing w:after="0"/>
        <w:ind w:left="0"/>
        <w:jc w:val="both"/>
      </w:pPr>
      <w:r>
        <w:rPr>
          <w:rFonts w:ascii="Times New Roman"/>
          <w:b w:val="false"/>
          <w:i w:val="false"/>
          <w:color w:val="000000"/>
          <w:sz w:val="28"/>
        </w:rPr>
        <w:t>
      2) Мемлекеттік корпорация қызметкері өтінішті "Халыққа қызмет көрсету орталықтарына арналған ықпалдастырылған ақпараттық жүйе" ақпараттық жүйесінде тіркеп,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және көрсетілетін қызметті алушыға қолхат береді - 10 (он) минут.</w:t>
      </w:r>
    </w:p>
    <w:bookmarkEnd w:id="1101"/>
    <w:bookmarkStart w:name="z1160" w:id="1102"/>
    <w:p>
      <w:pPr>
        <w:spacing w:after="0"/>
        <w:ind w:left="0"/>
        <w:jc w:val="both"/>
      </w:pPr>
      <w:r>
        <w:rPr>
          <w:rFonts w:ascii="Times New Roman"/>
          <w:b w:val="false"/>
          <w:i w:val="false"/>
          <w:color w:val="000000"/>
          <w:sz w:val="28"/>
        </w:rPr>
        <w:t>
      3) Мемлекеттік корпорация қызметкері құжаттарды дайындап, курьерлік және осыған өкілеттік берілген өзге де байланыс арқылы көрсетілетін қызметті берушіге жібереді - 1 (бір) жұмыс күні;</w:t>
      </w:r>
    </w:p>
    <w:bookmarkEnd w:id="1102"/>
    <w:bookmarkStart w:name="z1161" w:id="1103"/>
    <w:p>
      <w:pPr>
        <w:spacing w:after="0"/>
        <w:ind w:left="0"/>
        <w:jc w:val="both"/>
      </w:pPr>
      <w:r>
        <w:rPr>
          <w:rFonts w:ascii="Times New Roman"/>
          <w:b w:val="false"/>
          <w:i w:val="false"/>
          <w:color w:val="000000"/>
          <w:sz w:val="28"/>
        </w:rPr>
        <w:t>
      4) көрсетілетін қызметті беруші мемлекеттік қызметті көрсету және Мемлекеттік корпорацияға жіберу процесінде көрсетілетін қызметті берушінің құрылымдық бөлімшелерінің (қызметкерлерінің) өзара іс-қимылы тәртібінің сипаттамасына сәйкес процедураларды (іс-әрекетті) жүзеге асырады - 8 (сегіз) жұмыс күні;</w:t>
      </w:r>
    </w:p>
    <w:bookmarkEnd w:id="1103"/>
    <w:bookmarkStart w:name="z1162" w:id="1104"/>
    <w:p>
      <w:pPr>
        <w:spacing w:after="0"/>
        <w:ind w:left="0"/>
        <w:jc w:val="both"/>
      </w:pPr>
      <w:r>
        <w:rPr>
          <w:rFonts w:ascii="Times New Roman"/>
          <w:b w:val="false"/>
          <w:i w:val="false"/>
          <w:color w:val="000000"/>
          <w:sz w:val="28"/>
        </w:rPr>
        <w:t>
      5) Мемлекеттік корпорация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не бас тарту себептерін көрсете отырып жауап береді - 15 (он бес) минут.</w:t>
      </w:r>
    </w:p>
    <w:bookmarkEnd w:id="1104"/>
    <w:bookmarkStart w:name="z1163" w:id="1105"/>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мемлекеттік көрсетілетін қызмет регламентінің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1105"/>
    <w:bookmarkStart w:name="z1164" w:id="1106"/>
    <w:p>
      <w:pPr>
        <w:spacing w:after="0"/>
        <w:ind w:left="0"/>
        <w:jc w:val="both"/>
      </w:pPr>
      <w:r>
        <w:rPr>
          <w:rFonts w:ascii="Times New Roman"/>
          <w:b w:val="false"/>
          <w:i w:val="false"/>
          <w:color w:val="000000"/>
          <w:sz w:val="28"/>
        </w:rPr>
        <w:t>
      11. Мемлекеттік қызмет "электрондық үкімет" веб-порталы арқылы көрсетілмейді.</w:t>
      </w:r>
    </w:p>
    <w:bookmarkEnd w:id="1106"/>
    <w:bookmarkStart w:name="z1165" w:id="1107"/>
    <w:p>
      <w:pPr>
        <w:spacing w:after="0"/>
        <w:ind w:left="0"/>
        <w:jc w:val="both"/>
      </w:pPr>
      <w:r>
        <w:rPr>
          <w:rFonts w:ascii="Times New Roman"/>
          <w:b w:val="false"/>
          <w:i w:val="false"/>
          <w:color w:val="000000"/>
          <w:sz w:val="28"/>
        </w:rPr>
        <w:t>
      12. Егер өтініш беруші арнаулы әлеуметтік қызметтерді алушы болып табылатын болса, жүріп-тұруы қиын бірінші топтағы мүгедектерге жеке көмекшінің және есту кемістігі бар мүгедектерге ымдау тілі маманының қызметтерін ұсыну үшін оларға құжаттарды ресімдеу көрсетілетін қызметті берушінің әлеуметтік қызметкерінің жәрдемдесуімен жүзеге асырылады.</w:t>
      </w:r>
    </w:p>
    <w:bookmarkEnd w:id="1107"/>
    <w:bookmarkStart w:name="z1166" w:id="1108"/>
    <w:p>
      <w:pPr>
        <w:spacing w:after="0"/>
        <w:ind w:left="0"/>
        <w:jc w:val="both"/>
      </w:pPr>
      <w:r>
        <w:rPr>
          <w:rFonts w:ascii="Times New Roman"/>
          <w:b w:val="false"/>
          <w:i w:val="false"/>
          <w:color w:val="000000"/>
          <w:sz w:val="28"/>
        </w:rPr>
        <w:t>
      Мемлекеттiк қызмет көрсету орындарының мекенжайлары:</w:t>
      </w:r>
    </w:p>
    <w:bookmarkEnd w:id="1108"/>
    <w:bookmarkStart w:name="z1167" w:id="1109"/>
    <w:p>
      <w:pPr>
        <w:spacing w:after="0"/>
        <w:ind w:left="0"/>
        <w:jc w:val="both"/>
      </w:pPr>
      <w:r>
        <w:rPr>
          <w:rFonts w:ascii="Times New Roman"/>
          <w:b w:val="false"/>
          <w:i w:val="false"/>
          <w:color w:val="000000"/>
          <w:sz w:val="28"/>
        </w:rPr>
        <w:t>
      1) Министрліктің www.enbek.gov.kz, "Мемлекеттік көрсетілетін қызметтер" бөлімінде;</w:t>
      </w:r>
    </w:p>
    <w:bookmarkEnd w:id="1109"/>
    <w:bookmarkStart w:name="z1168" w:id="1110"/>
    <w:p>
      <w:pPr>
        <w:spacing w:after="0"/>
        <w:ind w:left="0"/>
        <w:jc w:val="both"/>
      </w:pPr>
      <w:r>
        <w:rPr>
          <w:rFonts w:ascii="Times New Roman"/>
          <w:b w:val="false"/>
          <w:i w:val="false"/>
          <w:color w:val="000000"/>
          <w:sz w:val="28"/>
        </w:rPr>
        <w:t>
      2) Мемлекеттік корпорацияның www.gov4c.kz интернет-ресурстарында орналастырылған.</w:t>
      </w:r>
    </w:p>
    <w:bookmarkEnd w:id="1110"/>
    <w:bookmarkStart w:name="z1169" w:id="1111"/>
    <w:p>
      <w:pPr>
        <w:spacing w:after="0"/>
        <w:ind w:left="0"/>
        <w:jc w:val="both"/>
      </w:pPr>
      <w:r>
        <w:rPr>
          <w:rFonts w:ascii="Times New Roman"/>
          <w:b w:val="false"/>
          <w:i w:val="false"/>
          <w:color w:val="000000"/>
          <w:sz w:val="28"/>
        </w:rPr>
        <w:t>
      Көрсетілетін қызметті алушының мемлекеттік қызмет көрсетудің тәртібі мен статусы туралы ақпаратты қашықтықтан қол жеткізу режимінде көрсетілетін қызметті берушінің анықтамалық қызметтері, "1414", 8 800 080 7777 Бірыңғай байланыс орталығы арқылы алуға мүмкіндігі бар.</w:t>
      </w:r>
    </w:p>
    <w:bookmarkEnd w:id="11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регламентіне 1-қосымша</w:t>
            </w:r>
          </w:p>
        </w:tc>
      </w:tr>
    </w:tbl>
    <w:bookmarkStart w:name="z1171" w:id="1112"/>
    <w:p>
      <w:pPr>
        <w:spacing w:after="0"/>
        <w:ind w:left="0"/>
        <w:jc w:val="left"/>
      </w:pPr>
      <w:r>
        <w:rPr>
          <w:rFonts w:ascii="Times New Roman"/>
          <w:b/>
          <w:i w:val="false"/>
          <w:color w:val="000000"/>
        </w:rPr>
        <w:t xml:space="preserve"> Көрсетілетін қызметті берушілердің мекенжайы</w:t>
      </w:r>
    </w:p>
    <w:bookmarkEnd w:id="1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
        <w:gridCol w:w="1612"/>
        <w:gridCol w:w="2671"/>
        <w:gridCol w:w="2410"/>
        <w:gridCol w:w="5176"/>
      </w:tblGrid>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1113"/>
          <w:p>
            <w:pPr>
              <w:spacing w:after="20"/>
              <w:ind w:left="20"/>
              <w:jc w:val="both"/>
            </w:pPr>
            <w:r>
              <w:rPr>
                <w:rFonts w:ascii="Times New Roman"/>
                <w:b w:val="false"/>
                <w:i w:val="false"/>
                <w:color w:val="000000"/>
                <w:sz w:val="20"/>
              </w:rPr>
              <w:t>
Р/с №</w:t>
            </w:r>
          </w:p>
          <w:bookmarkEnd w:id="1113"/>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және мемлекеттік қызметті көрсету нәтижесін беру уақыты</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3" w:id="1114"/>
          <w:p>
            <w:pPr>
              <w:spacing w:after="20"/>
              <w:ind w:left="20"/>
              <w:jc w:val="both"/>
            </w:pPr>
            <w:r>
              <w:rPr>
                <w:rFonts w:ascii="Times New Roman"/>
                <w:b w:val="false"/>
                <w:i w:val="false"/>
                <w:color w:val="000000"/>
                <w:sz w:val="20"/>
              </w:rPr>
              <w:t>
1</w:t>
            </w:r>
          </w:p>
          <w:bookmarkEnd w:id="1114"/>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150100, Солтүстік Қазақстан облысы, Айыртау ауданы, Саумалкөл ауылы, Шоқан Уәлиханов көшесі, 42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4" w:id="1115"/>
          <w:p>
            <w:pPr>
              <w:spacing w:after="20"/>
              <w:ind w:left="20"/>
              <w:jc w:val="both"/>
            </w:pPr>
            <w:r>
              <w:rPr>
                <w:rFonts w:ascii="Times New Roman"/>
                <w:b w:val="false"/>
                <w:i w:val="false"/>
                <w:color w:val="000000"/>
                <w:sz w:val="20"/>
              </w:rPr>
              <w:t>
2</w:t>
            </w:r>
          </w:p>
          <w:bookmarkEnd w:id="1115"/>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 Солтүстік Қазақстан облысы, Ақжар ауданы, Талшық ауылы, Целинный көшесі, 13</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5" w:id="1116"/>
          <w:p>
            <w:pPr>
              <w:spacing w:after="20"/>
              <w:ind w:left="20"/>
              <w:jc w:val="both"/>
            </w:pPr>
            <w:r>
              <w:rPr>
                <w:rFonts w:ascii="Times New Roman"/>
                <w:b w:val="false"/>
                <w:i w:val="false"/>
                <w:color w:val="000000"/>
                <w:sz w:val="20"/>
              </w:rPr>
              <w:t>
3</w:t>
            </w:r>
          </w:p>
          <w:bookmarkEnd w:id="1116"/>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150300, Солтүстік Қазақстан облысы Аққайың ауданы, Смирнов ауылы, 9 мамыр көшесі, 67</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6" w:id="1117"/>
          <w:p>
            <w:pPr>
              <w:spacing w:after="20"/>
              <w:ind w:left="20"/>
              <w:jc w:val="both"/>
            </w:pPr>
            <w:r>
              <w:rPr>
                <w:rFonts w:ascii="Times New Roman"/>
                <w:b w:val="false"/>
                <w:i w:val="false"/>
                <w:color w:val="000000"/>
                <w:sz w:val="20"/>
              </w:rPr>
              <w:t>
4</w:t>
            </w:r>
          </w:p>
          <w:bookmarkEnd w:id="1117"/>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150500, Солтүстік Қазақстан облысы, Есіл ауданы, Явленка ауылы, Ленин көшесі, 20</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 w:id="1118"/>
          <w:p>
            <w:pPr>
              <w:spacing w:after="20"/>
              <w:ind w:left="20"/>
              <w:jc w:val="both"/>
            </w:pPr>
            <w:r>
              <w:rPr>
                <w:rFonts w:ascii="Times New Roman"/>
                <w:b w:val="false"/>
                <w:i w:val="false"/>
                <w:color w:val="000000"/>
                <w:sz w:val="20"/>
              </w:rPr>
              <w:t>
5</w:t>
            </w:r>
          </w:p>
          <w:bookmarkEnd w:id="1118"/>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150600, Солтүстік Қазақстан облысы, Жамбыл ауданы, Пресновка ауылы, Дружба көшесі, 6</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1119"/>
          <w:p>
            <w:pPr>
              <w:spacing w:after="20"/>
              <w:ind w:left="20"/>
              <w:jc w:val="both"/>
            </w:pPr>
            <w:r>
              <w:rPr>
                <w:rFonts w:ascii="Times New Roman"/>
                <w:b w:val="false"/>
                <w:i w:val="false"/>
                <w:color w:val="000000"/>
                <w:sz w:val="20"/>
              </w:rPr>
              <w:t>
6</w:t>
            </w:r>
          </w:p>
          <w:bookmarkEnd w:id="1119"/>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150800, Солтүстік Қазақстан облысы, Мағжан Жұмабаев ауданы, Булаев қаласы, Киреев көшесі, 15</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1120"/>
          <w:p>
            <w:pPr>
              <w:spacing w:after="20"/>
              <w:ind w:left="20"/>
              <w:jc w:val="both"/>
            </w:pPr>
            <w:r>
              <w:rPr>
                <w:rFonts w:ascii="Times New Roman"/>
                <w:b w:val="false"/>
                <w:i w:val="false"/>
                <w:color w:val="000000"/>
                <w:sz w:val="20"/>
              </w:rPr>
              <w:t>
7</w:t>
            </w:r>
          </w:p>
          <w:bookmarkEnd w:id="1120"/>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 Солтүстік Қазақстан облысы, Қызылжар ауданы, Бескөл ауылы, Гагарин көшесі, 6а</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1121"/>
          <w:p>
            <w:pPr>
              <w:spacing w:after="20"/>
              <w:ind w:left="20"/>
              <w:jc w:val="both"/>
            </w:pPr>
            <w:r>
              <w:rPr>
                <w:rFonts w:ascii="Times New Roman"/>
                <w:b w:val="false"/>
                <w:i w:val="false"/>
                <w:color w:val="000000"/>
                <w:sz w:val="20"/>
              </w:rPr>
              <w:t>
8</w:t>
            </w:r>
          </w:p>
          <w:bookmarkEnd w:id="1121"/>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150900, Солтүстік Қазақстан облысы, Мамлют ауданы, Мамлют қаласы, Гуденко көшесі, 19</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1" w:id="1122"/>
          <w:p>
            <w:pPr>
              <w:spacing w:after="20"/>
              <w:ind w:left="20"/>
              <w:jc w:val="both"/>
            </w:pPr>
            <w:r>
              <w:rPr>
                <w:rFonts w:ascii="Times New Roman"/>
                <w:b w:val="false"/>
                <w:i w:val="false"/>
                <w:color w:val="000000"/>
                <w:sz w:val="20"/>
              </w:rPr>
              <w:t>
9</w:t>
            </w:r>
          </w:p>
          <w:bookmarkEnd w:id="1122"/>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 Солтүстік Қазақстан облысы, Ғабит Мүсірепов атындағы аудан, Новоишим ауылы, Школьный көшесі, 19</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2" w:id="1123"/>
          <w:p>
            <w:pPr>
              <w:spacing w:after="20"/>
              <w:ind w:left="20"/>
              <w:jc w:val="both"/>
            </w:pPr>
            <w:r>
              <w:rPr>
                <w:rFonts w:ascii="Times New Roman"/>
                <w:b w:val="false"/>
                <w:i w:val="false"/>
                <w:color w:val="000000"/>
                <w:sz w:val="20"/>
              </w:rPr>
              <w:t>
10</w:t>
            </w:r>
          </w:p>
          <w:bookmarkEnd w:id="1123"/>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 әкімдігінің жұмыспен қамту және әлеуметтік бағдарламалар бөлімі" коммуналдық мемлекеттік мекемесі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 Солтүстік Қазақстан облысы, Тайынша ауданы, Тайынша қаласы, Центральный бұрылыс, 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3" w:id="1124"/>
          <w:p>
            <w:pPr>
              <w:spacing w:after="20"/>
              <w:ind w:left="20"/>
              <w:jc w:val="both"/>
            </w:pPr>
            <w:r>
              <w:rPr>
                <w:rFonts w:ascii="Times New Roman"/>
                <w:b w:val="false"/>
                <w:i w:val="false"/>
                <w:color w:val="000000"/>
                <w:sz w:val="20"/>
              </w:rPr>
              <w:t>
11</w:t>
            </w:r>
          </w:p>
          <w:bookmarkEnd w:id="1124"/>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151100, Солтүстік Қазақстан облысы, Тимирязев ауданы, Тимирязево ауылы, Шоқан Уәлиханов көшесі, 1</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4" w:id="1125"/>
          <w:p>
            <w:pPr>
              <w:spacing w:after="20"/>
              <w:ind w:left="20"/>
              <w:jc w:val="both"/>
            </w:pPr>
            <w:r>
              <w:rPr>
                <w:rFonts w:ascii="Times New Roman"/>
                <w:b w:val="false"/>
                <w:i w:val="false"/>
                <w:color w:val="000000"/>
                <w:sz w:val="20"/>
              </w:rPr>
              <w:t>
12</w:t>
            </w:r>
          </w:p>
          <w:bookmarkEnd w:id="1125"/>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 Солтүстік Қазақстан облысы, Уәлиханов ауданы, Кішкенекөл ауылы, Уәлиханов көшесі, 82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5" w:id="1126"/>
          <w:p>
            <w:pPr>
              <w:spacing w:after="20"/>
              <w:ind w:left="20"/>
              <w:jc w:val="both"/>
            </w:pPr>
            <w:r>
              <w:rPr>
                <w:rFonts w:ascii="Times New Roman"/>
                <w:b w:val="false"/>
                <w:i w:val="false"/>
                <w:color w:val="000000"/>
                <w:sz w:val="20"/>
              </w:rPr>
              <w:t>
13</w:t>
            </w:r>
          </w:p>
          <w:bookmarkEnd w:id="1126"/>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151300, Солтүстік Қазақстан облысы, Шал ақын ауданы, Сергеевка қаласы, Ыбыраев көшесі, 50</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6" w:id="1127"/>
          <w:p>
            <w:pPr>
              <w:spacing w:after="20"/>
              <w:ind w:left="20"/>
              <w:jc w:val="both"/>
            </w:pPr>
            <w:r>
              <w:rPr>
                <w:rFonts w:ascii="Times New Roman"/>
                <w:b w:val="false"/>
                <w:i w:val="false"/>
                <w:color w:val="000000"/>
                <w:sz w:val="20"/>
              </w:rPr>
              <w:t>
14</w:t>
            </w:r>
          </w:p>
          <w:bookmarkEnd w:id="1127"/>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150008, Солтүстік Қазақстан облысы, Петропавл қаласы, Театральный көшесі, 36</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регламентіне 2 - қосымша </w:t>
            </w:r>
          </w:p>
        </w:tc>
      </w:tr>
    </w:tbl>
    <w:bookmarkStart w:name="z1188" w:id="1128"/>
    <w:p>
      <w:pPr>
        <w:spacing w:after="0"/>
        <w:ind w:left="0"/>
        <w:jc w:val="left"/>
      </w:pPr>
      <w:r>
        <w:rPr>
          <w:rFonts w:ascii="Times New Roman"/>
          <w:b/>
          <w:i w:val="false"/>
          <w:color w:val="000000"/>
        </w:rPr>
        <w:t xml:space="preserve"> Көрсетілетін қызметті берушіге жүгінген кезде:</w:t>
      </w:r>
    </w:p>
    <w:bookmarkEnd w:id="1128"/>
    <w:bookmarkStart w:name="z1189" w:id="1129"/>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қызметін көрсетудің бизнес-процестерінің анықтамалығы</w:t>
      </w:r>
    </w:p>
    <w:bookmarkEnd w:id="1129"/>
    <w:bookmarkStart w:name="z1190" w:id="1130"/>
    <w:p>
      <w:pPr>
        <w:spacing w:after="0"/>
        <w:ind w:left="0"/>
        <w:jc w:val="both"/>
      </w:pPr>
      <w:r>
        <w:rPr>
          <w:rFonts w:ascii="Times New Roman"/>
          <w:b w:val="false"/>
          <w:i w:val="false"/>
          <w:color w:val="000000"/>
          <w:sz w:val="28"/>
        </w:rPr>
        <w:t xml:space="preserve">
      </w:t>
      </w:r>
    </w:p>
    <w:bookmarkEnd w:id="1130"/>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регламентіне 3 - қосымша</w:t>
            </w:r>
          </w:p>
        </w:tc>
      </w:tr>
    </w:tbl>
    <w:bookmarkStart w:name="z1192" w:id="1131"/>
    <w:p>
      <w:pPr>
        <w:spacing w:after="0"/>
        <w:ind w:left="0"/>
        <w:jc w:val="left"/>
      </w:pPr>
      <w:r>
        <w:rPr>
          <w:rFonts w:ascii="Times New Roman"/>
          <w:b/>
          <w:i w:val="false"/>
          <w:color w:val="000000"/>
        </w:rPr>
        <w:t xml:space="preserve"> Мемлекеттік корпорацияға жүгінген кезде:</w:t>
      </w:r>
    </w:p>
    <w:bookmarkEnd w:id="1131"/>
    <w:bookmarkStart w:name="z1193" w:id="1132"/>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қызметін көрсетудің бизнес-процестерінің анықтамалығы</w:t>
      </w:r>
    </w:p>
    <w:bookmarkEnd w:id="1132"/>
    <w:bookmarkStart w:name="z1194" w:id="1133"/>
    <w:p>
      <w:pPr>
        <w:spacing w:after="0"/>
        <w:ind w:left="0"/>
        <w:jc w:val="both"/>
      </w:pPr>
      <w:r>
        <w:rPr>
          <w:rFonts w:ascii="Times New Roman"/>
          <w:b w:val="false"/>
          <w:i w:val="false"/>
          <w:color w:val="000000"/>
          <w:sz w:val="28"/>
        </w:rPr>
        <w:t xml:space="preserve">
      </w:t>
      </w:r>
    </w:p>
    <w:bookmarkEnd w:id="1133"/>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5" w:id="1134"/>
    <w:p>
      <w:pPr>
        <w:spacing w:after="0"/>
        <w:ind w:left="0"/>
        <w:jc w:val="both"/>
      </w:pPr>
      <w:r>
        <w:rPr>
          <w:rFonts w:ascii="Times New Roman"/>
          <w:b w:val="false"/>
          <w:i w:val="false"/>
          <w:color w:val="000000"/>
          <w:sz w:val="28"/>
        </w:rPr>
        <w:t>
      Шартты белгілер:</w:t>
      </w:r>
    </w:p>
    <w:bookmarkEnd w:id="1134"/>
    <w:bookmarkStart w:name="z1196" w:id="1135"/>
    <w:p>
      <w:pPr>
        <w:spacing w:after="0"/>
        <w:ind w:left="0"/>
        <w:jc w:val="both"/>
      </w:pPr>
      <w:r>
        <w:rPr>
          <w:rFonts w:ascii="Times New Roman"/>
          <w:b w:val="false"/>
          <w:i w:val="false"/>
          <w:color w:val="000000"/>
          <w:sz w:val="28"/>
        </w:rPr>
        <w:t xml:space="preserve">
      </w:t>
      </w:r>
    </w:p>
    <w:bookmarkEnd w:id="1135"/>
    <w:p>
      <w:pPr>
        <w:spacing w:after="0"/>
        <w:ind w:left="0"/>
        <w:jc w:val="both"/>
      </w:pPr>
      <w:r>
        <w:drawing>
          <wp:inline distT="0" distB="0" distL="0" distR="0">
            <wp:extent cx="78105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2018 жылғы 28 мамырдағы № 149 қаулысына 11-қосымша</w:t>
            </w:r>
          </w:p>
        </w:tc>
      </w:tr>
    </w:tbl>
    <w:bookmarkStart w:name="z1198" w:id="1136"/>
    <w:p>
      <w:pPr>
        <w:spacing w:after="0"/>
        <w:ind w:left="0"/>
        <w:jc w:val="left"/>
      </w:pPr>
      <w:r>
        <w:rPr>
          <w:rFonts w:ascii="Times New Roman"/>
          <w:b/>
          <w:i w:val="false"/>
          <w:color w:val="000000"/>
        </w:rPr>
        <w:t xml:space="preserve"> "Мүгедектерге кресло-арбалар беру" мемлекеттік көрсетілетін қызмет регламенті</w:t>
      </w:r>
    </w:p>
    <w:bookmarkEnd w:id="1136"/>
    <w:bookmarkStart w:name="z1199" w:id="1137"/>
    <w:p>
      <w:pPr>
        <w:spacing w:after="0"/>
        <w:ind w:left="0"/>
        <w:jc w:val="left"/>
      </w:pPr>
      <w:r>
        <w:rPr>
          <w:rFonts w:ascii="Times New Roman"/>
          <w:b/>
          <w:i w:val="false"/>
          <w:color w:val="000000"/>
        </w:rPr>
        <w:t xml:space="preserve"> 1. Жалпы ережелер</w:t>
      </w:r>
    </w:p>
    <w:bookmarkEnd w:id="1137"/>
    <w:bookmarkStart w:name="z1200" w:id="1138"/>
    <w:p>
      <w:pPr>
        <w:spacing w:after="0"/>
        <w:ind w:left="0"/>
        <w:jc w:val="both"/>
      </w:pPr>
      <w:r>
        <w:rPr>
          <w:rFonts w:ascii="Times New Roman"/>
          <w:b w:val="false"/>
          <w:i w:val="false"/>
          <w:color w:val="000000"/>
          <w:sz w:val="28"/>
        </w:rPr>
        <w:t xml:space="preserve">
      1. "Мүгедектерге кресло-арбалар беру" мемлекеттік көрсетілетін қызмет регламенті (бұдан әрі-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"Мүгедектерге кресло-арбалар беру" мемлекеттік көрсетілетін қызмет стандартына (бұдан әрі - мемлекеттік көрсетілетін қызмет стандарты) сәйкес әзірленген.</w:t>
      </w:r>
    </w:p>
    <w:bookmarkEnd w:id="1138"/>
    <w:bookmarkStart w:name="z1201" w:id="1139"/>
    <w:p>
      <w:pPr>
        <w:spacing w:after="0"/>
        <w:ind w:left="0"/>
        <w:jc w:val="both"/>
      </w:pPr>
      <w:r>
        <w:rPr>
          <w:rFonts w:ascii="Times New Roman"/>
          <w:b w:val="false"/>
          <w:i w:val="false"/>
          <w:color w:val="000000"/>
          <w:sz w:val="28"/>
        </w:rPr>
        <w:t xml:space="preserve">
      "Мүгедектерге кресло-арбалар беру" мемлекеттік көрсетілетін қызметі (бұдан әрі – мемлекеттік көрсетілетін қызмет) аудандардың және облыстық маңызы бар қаланың жергілікті атқарушы органдарымен (бұдан әрі – көрсетілетін қызметті беруші) көрсетіледі. </w:t>
      </w:r>
    </w:p>
    <w:bookmarkEnd w:id="1139"/>
    <w:bookmarkStart w:name="z1202" w:id="1140"/>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1140"/>
    <w:bookmarkStart w:name="z1203" w:id="1141"/>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1141"/>
    <w:bookmarkStart w:name="z1204" w:id="1142"/>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142"/>
    <w:bookmarkStart w:name="z1205" w:id="1143"/>
    <w:p>
      <w:pPr>
        <w:spacing w:after="0"/>
        <w:ind w:left="0"/>
        <w:jc w:val="both"/>
      </w:pPr>
      <w:r>
        <w:rPr>
          <w:rFonts w:ascii="Times New Roman"/>
          <w:b w:val="false"/>
          <w:i w:val="false"/>
          <w:color w:val="000000"/>
          <w:sz w:val="28"/>
        </w:rPr>
        <w:t xml:space="preserve">
      2)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 арқылы жүзеге асырылады.</w:t>
      </w:r>
    </w:p>
    <w:bookmarkEnd w:id="1143"/>
    <w:bookmarkStart w:name="z1206" w:id="1144"/>
    <w:p>
      <w:pPr>
        <w:spacing w:after="0"/>
        <w:ind w:left="0"/>
        <w:jc w:val="both"/>
      </w:pPr>
      <w:r>
        <w:rPr>
          <w:rFonts w:ascii="Times New Roman"/>
          <w:b w:val="false"/>
          <w:i w:val="false"/>
          <w:color w:val="000000"/>
          <w:sz w:val="28"/>
        </w:rPr>
        <w:t xml:space="preserve">
      2. Жұмыс кестесі: </w:t>
      </w:r>
    </w:p>
    <w:bookmarkEnd w:id="1144"/>
    <w:bookmarkStart w:name="z1207" w:id="1145"/>
    <w:p>
      <w:pPr>
        <w:spacing w:after="0"/>
        <w:ind w:left="0"/>
        <w:jc w:val="both"/>
      </w:pPr>
      <w:r>
        <w:rPr>
          <w:rFonts w:ascii="Times New Roman"/>
          <w:b w:val="false"/>
          <w:i w:val="false"/>
          <w:color w:val="000000"/>
          <w:sz w:val="28"/>
        </w:rPr>
        <w:t>
      1) Мемлекеттік корпорацияда – Қазақстан Республикасының Еңбек кодексіне сәйкес жексенбі және мереке күндерiнен басқа, белгiленген жұмыс кестесiне сәйкес дүйсенбiден бастап сенбiнi қоса алғанда, түскі асқа үзiлiссiз сағат 9.00-ден 20.00-ге дейiн.</w:t>
      </w:r>
    </w:p>
    <w:bookmarkEnd w:id="1145"/>
    <w:bookmarkStart w:name="z1208" w:id="1146"/>
    <w:p>
      <w:pPr>
        <w:spacing w:after="0"/>
        <w:ind w:left="0"/>
        <w:jc w:val="both"/>
      </w:pPr>
      <w:r>
        <w:rPr>
          <w:rFonts w:ascii="Times New Roman"/>
          <w:b w:val="false"/>
          <w:i w:val="false"/>
          <w:color w:val="000000"/>
          <w:sz w:val="28"/>
        </w:rPr>
        <w:t>
      Қабылдау электрондық кезек тәртiбiнде, жеделдетіліп қызмет көрсетусiз жүзеге асырылады, электрондық кезекті портал арқылы броньдауға болады;</w:t>
      </w:r>
    </w:p>
    <w:bookmarkEnd w:id="1146"/>
    <w:bookmarkStart w:name="z1209" w:id="1147"/>
    <w:p>
      <w:pPr>
        <w:spacing w:after="0"/>
        <w:ind w:left="0"/>
        <w:jc w:val="both"/>
      </w:pPr>
      <w:r>
        <w:rPr>
          <w:rFonts w:ascii="Times New Roman"/>
          <w:b w:val="false"/>
          <w:i w:val="false"/>
          <w:color w:val="000000"/>
          <w:sz w:val="28"/>
        </w:rPr>
        <w:t>
      2) көрсетілетін қызметті берушіде – Қазақстан Республикасының Еңбек кодексіне сәйкес сағат 13.00-ден 14.00, 14.30, 15.00-ге дейін түскі үзіліспен сағат 9.00-ден 18.00, 18.30, 19.00-ге дейін.</w:t>
      </w:r>
    </w:p>
    <w:bookmarkEnd w:id="1147"/>
    <w:bookmarkStart w:name="z1210" w:id="1148"/>
    <w:p>
      <w:pPr>
        <w:spacing w:after="0"/>
        <w:ind w:left="0"/>
        <w:jc w:val="both"/>
      </w:pPr>
      <w:r>
        <w:rPr>
          <w:rFonts w:ascii="Times New Roman"/>
          <w:b w:val="false"/>
          <w:i w:val="false"/>
          <w:color w:val="000000"/>
          <w:sz w:val="28"/>
        </w:rPr>
        <w:t xml:space="preserve">
      Мемлекеттік қызмет алдын ала жазылусыз және жеделдетіп қызмет көрсетусіз кезек тәртібінде көрсетіледі. </w:t>
      </w:r>
    </w:p>
    <w:bookmarkEnd w:id="1148"/>
    <w:bookmarkStart w:name="z1211" w:id="1149"/>
    <w:p>
      <w:pPr>
        <w:spacing w:after="0"/>
        <w:ind w:left="0"/>
        <w:jc w:val="both"/>
      </w:pPr>
      <w:r>
        <w:rPr>
          <w:rFonts w:ascii="Times New Roman"/>
          <w:b w:val="false"/>
          <w:i w:val="false"/>
          <w:color w:val="000000"/>
          <w:sz w:val="28"/>
        </w:rPr>
        <w:t>
      3. Мемлекеттік қызметті көрсету нысаны- қағаз түрінде.</w:t>
      </w:r>
    </w:p>
    <w:bookmarkEnd w:id="1149"/>
    <w:bookmarkStart w:name="z1212" w:id="1150"/>
    <w:p>
      <w:pPr>
        <w:spacing w:after="0"/>
        <w:ind w:left="0"/>
        <w:jc w:val="both"/>
      </w:pPr>
      <w:r>
        <w:rPr>
          <w:rFonts w:ascii="Times New Roman"/>
          <w:b w:val="false"/>
          <w:i w:val="false"/>
          <w:color w:val="000000"/>
          <w:sz w:val="28"/>
        </w:rPr>
        <w:t xml:space="preserve">
      4. Мемлекеттік қызметті көрсету нәтижесі - мүгедектерге кресло-арбалар беру мерзімдері көрсетілген еркін нысандағы құжаттарды ресімдеу туралы хабарлама. </w:t>
      </w:r>
    </w:p>
    <w:bookmarkEnd w:id="1150"/>
    <w:bookmarkStart w:name="z1213" w:id="1151"/>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151"/>
    <w:bookmarkStart w:name="z1214" w:id="1152"/>
    <w:p>
      <w:pPr>
        <w:spacing w:after="0"/>
        <w:ind w:left="0"/>
        <w:jc w:val="both"/>
      </w:pPr>
      <w:r>
        <w:rPr>
          <w:rFonts w:ascii="Times New Roman"/>
          <w:b w:val="false"/>
          <w:i w:val="false"/>
          <w:color w:val="000000"/>
          <w:sz w:val="28"/>
        </w:rPr>
        <w:t>
      Көрсетілетін қызметті беруші мынадай негіздер бойынша мемлекеттік қызмет көрсетуден бас тартады:</w:t>
      </w:r>
    </w:p>
    <w:bookmarkEnd w:id="1152"/>
    <w:bookmarkStart w:name="z1215" w:id="1153"/>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 қамтылған деректердің (мәліметтердің) дәйексіздігін белгілеу;</w:t>
      </w:r>
    </w:p>
    <w:bookmarkEnd w:id="1153"/>
    <w:bookmarkStart w:name="z1216" w:id="1154"/>
    <w:p>
      <w:pPr>
        <w:spacing w:after="0"/>
        <w:ind w:left="0"/>
        <w:jc w:val="both"/>
      </w:pPr>
      <w:r>
        <w:rPr>
          <w:rFonts w:ascii="Times New Roman"/>
          <w:b w:val="false"/>
          <w:i w:val="false"/>
          <w:color w:val="000000"/>
          <w:sz w:val="28"/>
        </w:rPr>
        <w:t xml:space="preserve">
      2) көрсетілетін қызметті алушының және (немесе) мемлекеттік қызметкөрсету үшін қажетті ұсынылған материалдардың, объектілердің, деректердің және мәліметтердің Қазақстан Республикасы Денсаулық сақтау және әлеуметтік даму министрінің 2015 жылғы 22 қаңтардағы № 26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10370 болып тіркелген) бекітілген Мүгедектерді арнаулы жүріп-тұру құралдарымен қамтамасыз ету қағидаларында белгіленген талаптарға сәйкес келмеуі.</w:t>
      </w:r>
    </w:p>
    <w:bookmarkEnd w:id="1154"/>
    <w:bookmarkStart w:name="z1217" w:id="1155"/>
    <w:p>
      <w:pPr>
        <w:spacing w:after="0"/>
        <w:ind w:left="0"/>
        <w:jc w:val="both"/>
      </w:pPr>
      <w:r>
        <w:rPr>
          <w:rFonts w:ascii="Times New Roman"/>
          <w:b w:val="false"/>
          <w:i w:val="false"/>
          <w:color w:val="000000"/>
          <w:sz w:val="28"/>
        </w:rPr>
        <w:t>
      Мемлекеттік корпорация, көрсетілетін қызметті беруші мемлекеттік қызмет көрсетуден бас тартқан кезде көрсетілетін қызметті алушыға себептері көрсетілген жауап жібереді.</w:t>
      </w:r>
    </w:p>
    <w:bookmarkEnd w:id="1155"/>
    <w:bookmarkStart w:name="z1218" w:id="115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156"/>
    <w:bookmarkStart w:name="z1219" w:id="1157"/>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 көрсетілетін қызметті алушының мемлекеттік қызмет көрсету стандартына 1-қосымшаға сәйкес нысан бойынша өтініш беруі болып табылады.</w:t>
      </w:r>
    </w:p>
    <w:bookmarkEnd w:id="1157"/>
    <w:bookmarkStart w:name="z1220" w:id="1158"/>
    <w:p>
      <w:pPr>
        <w:spacing w:after="0"/>
        <w:ind w:left="0"/>
        <w:jc w:val="both"/>
      </w:pPr>
      <w:r>
        <w:rPr>
          <w:rFonts w:ascii="Times New Roman"/>
          <w:b w:val="false"/>
          <w:i w:val="false"/>
          <w:color w:val="000000"/>
          <w:sz w:val="28"/>
        </w:rPr>
        <w:t>
      Көрсетілетін қызметті алушы өтініш берген кезде мемлекеттік қызмет көрсету үшін қажетті құжаттардың тізбесі:</w:t>
      </w:r>
    </w:p>
    <w:bookmarkEnd w:id="1158"/>
    <w:bookmarkStart w:name="z1221" w:id="1159"/>
    <w:p>
      <w:pPr>
        <w:spacing w:after="0"/>
        <w:ind w:left="0"/>
        <w:jc w:val="both"/>
      </w:pPr>
      <w:r>
        <w:rPr>
          <w:rFonts w:ascii="Times New Roman"/>
          <w:b w:val="false"/>
          <w:i w:val="false"/>
          <w:color w:val="000000"/>
          <w:sz w:val="28"/>
        </w:rPr>
        <w:t>
      1) жеке басын куәландыратын құжат (сәйкестендіру үшін).</w:t>
      </w:r>
    </w:p>
    <w:bookmarkEnd w:id="1159"/>
    <w:bookmarkStart w:name="z1222" w:id="1160"/>
    <w:p>
      <w:pPr>
        <w:spacing w:after="0"/>
        <w:ind w:left="0"/>
        <w:jc w:val="both"/>
      </w:pPr>
      <w:r>
        <w:rPr>
          <w:rFonts w:ascii="Times New Roman"/>
          <w:b w:val="false"/>
          <w:i w:val="false"/>
          <w:color w:val="000000"/>
          <w:sz w:val="28"/>
        </w:rPr>
        <w:t>
      Тиісті мемлекеттік ақпараттық жүйелерде қамтылған жеке басты куәландыратын құжаттар туралы, тұрақты тұрғылықты жері бойынша тіркелгенін растайтын, мүгедектігі туралы мәліметтерді көрсетілетін қызметті беруші, Мемлекеттік корпорация уәкілетті лауазымды адамдардың электрондық-цифрлық қолтаңбасымен куәландырылған электрондық құжаттар нысанында алады.</w:t>
      </w:r>
    </w:p>
    <w:bookmarkEnd w:id="1160"/>
    <w:bookmarkStart w:name="z1223" w:id="1161"/>
    <w:p>
      <w:pPr>
        <w:spacing w:after="0"/>
        <w:ind w:left="0"/>
        <w:jc w:val="both"/>
      </w:pPr>
      <w:r>
        <w:rPr>
          <w:rFonts w:ascii="Times New Roman"/>
          <w:b w:val="false"/>
          <w:i w:val="false"/>
          <w:color w:val="000000"/>
          <w:sz w:val="28"/>
        </w:rPr>
        <w:t>
      Ақпараттық жүйелерде көрсетілетін қызметті алушының мәліметтері болмаған жағдайда өтінішке мынадай құжаттар қоса беріледі:</w:t>
      </w:r>
    </w:p>
    <w:bookmarkEnd w:id="1161"/>
    <w:bookmarkStart w:name="z1224" w:id="1162"/>
    <w:p>
      <w:pPr>
        <w:spacing w:after="0"/>
        <w:ind w:left="0"/>
        <w:jc w:val="both"/>
      </w:pPr>
      <w:r>
        <w:rPr>
          <w:rFonts w:ascii="Times New Roman"/>
          <w:b w:val="false"/>
          <w:i w:val="false"/>
          <w:color w:val="000000"/>
          <w:sz w:val="28"/>
        </w:rPr>
        <w:t>
      1) еңбек қызметімен байланысты жазатайым оқиға туралы актінің және жұмыс беруші-жеке кәсіпкер қызметінің тоқтатылғаны немесе заңды тұлғаның таратылғаны туралы құжаттың көшірмелері – жұмыс беруші-жеке кәсіпкердің қызметі тоқтатылған немесе заңды тұлға таратылған жағдайларда, еңбек жарақатын алған және (немесе) кәсіптік ауруға шалдыққан мүгедек өтініш берген кезде;</w:t>
      </w:r>
    </w:p>
    <w:bookmarkEnd w:id="1162"/>
    <w:bookmarkStart w:name="z1225" w:id="1163"/>
    <w:p>
      <w:pPr>
        <w:spacing w:after="0"/>
        <w:ind w:left="0"/>
        <w:jc w:val="both"/>
      </w:pPr>
      <w:r>
        <w:rPr>
          <w:rFonts w:ascii="Times New Roman"/>
          <w:b w:val="false"/>
          <w:i w:val="false"/>
          <w:color w:val="000000"/>
          <w:sz w:val="28"/>
        </w:rPr>
        <w:t>
      2) оңалтудың жеке бағдарламасынан үзіндінің көшірмесі.</w:t>
      </w:r>
    </w:p>
    <w:bookmarkEnd w:id="1163"/>
    <w:bookmarkStart w:name="z1226" w:id="1164"/>
    <w:p>
      <w:pPr>
        <w:spacing w:after="0"/>
        <w:ind w:left="0"/>
        <w:jc w:val="both"/>
      </w:pPr>
      <w:r>
        <w:rPr>
          <w:rFonts w:ascii="Times New Roman"/>
          <w:b w:val="false"/>
          <w:i w:val="false"/>
          <w:color w:val="000000"/>
          <w:sz w:val="28"/>
        </w:rPr>
        <w:t>
      Ұлы Отан соғысының қатысушылары, мүгедектері және жеңілдіктер мен кепілдіктер бойынша Ұлы Отан соғысының мүгедектеріне теңестірілген адамдар өтінішке Ұлы Отан соғысы қатысушысының, мүгедегінің немесе жеңілдіктер мен кепілдіктер бойынша Ұлы Отан соғысының мүгедегіне теңестірілген адамның куәлігін қоса береді.</w:t>
      </w:r>
    </w:p>
    <w:bookmarkEnd w:id="1164"/>
    <w:bookmarkStart w:name="z1227" w:id="1165"/>
    <w:p>
      <w:pPr>
        <w:spacing w:after="0"/>
        <w:ind w:left="0"/>
        <w:jc w:val="both"/>
      </w:pPr>
      <w:r>
        <w:rPr>
          <w:rFonts w:ascii="Times New Roman"/>
          <w:b w:val="false"/>
          <w:i w:val="false"/>
          <w:color w:val="000000"/>
          <w:sz w:val="28"/>
        </w:rPr>
        <w:t>
      Құжаттар салыстырып тексеру үшін түпнұсқаларда және көшірмелерде ұсынылады, кейіннен құжаттардың түпнұсқалары көрсетілетін қызметті алушыға қайтарылады.</w:t>
      </w:r>
    </w:p>
    <w:bookmarkEnd w:id="1165"/>
    <w:bookmarkStart w:name="z1228" w:id="1166"/>
    <w:p>
      <w:pPr>
        <w:spacing w:after="0"/>
        <w:ind w:left="0"/>
        <w:jc w:val="both"/>
      </w:pPr>
      <w:r>
        <w:rPr>
          <w:rFonts w:ascii="Times New Roman"/>
          <w:b w:val="false"/>
          <w:i w:val="false"/>
          <w:color w:val="000000"/>
          <w:sz w:val="28"/>
        </w:rPr>
        <w:t>
      Көрсетілетін қызметті алушыға осы тармақта көзделген құжаттарды тапсырған кезде:</w:t>
      </w:r>
    </w:p>
    <w:bookmarkEnd w:id="1166"/>
    <w:bookmarkStart w:name="z1229" w:id="1167"/>
    <w:p>
      <w:pPr>
        <w:spacing w:after="0"/>
        <w:ind w:left="0"/>
        <w:jc w:val="both"/>
      </w:pPr>
      <w:r>
        <w:rPr>
          <w:rFonts w:ascii="Times New Roman"/>
          <w:b w:val="false"/>
          <w:i w:val="false"/>
          <w:color w:val="000000"/>
          <w:sz w:val="28"/>
        </w:rPr>
        <w:t>
      Мемлекеттік копорацияда – тиісті құжаттардың қабылданғаны туралы қолхат;</w:t>
      </w:r>
    </w:p>
    <w:bookmarkEnd w:id="1167"/>
    <w:bookmarkStart w:name="z1230" w:id="1168"/>
    <w:p>
      <w:pPr>
        <w:spacing w:after="0"/>
        <w:ind w:left="0"/>
        <w:jc w:val="both"/>
      </w:pPr>
      <w:r>
        <w:rPr>
          <w:rFonts w:ascii="Times New Roman"/>
          <w:b w:val="false"/>
          <w:i w:val="false"/>
          <w:color w:val="000000"/>
          <w:sz w:val="28"/>
        </w:rPr>
        <w:t>
      көрсетілетін қызметті берушіде – тіркелген және мемлекеттік қызметті алатын күні, құжаттарды қабылдаған адамның тегі мен аты-жөні көрсетілген талон беріледі.</w:t>
      </w:r>
    </w:p>
    <w:bookmarkEnd w:id="1168"/>
    <w:bookmarkStart w:name="z1231" w:id="1169"/>
    <w:p>
      <w:pPr>
        <w:spacing w:after="0"/>
        <w:ind w:left="0"/>
        <w:jc w:val="both"/>
      </w:pPr>
      <w:r>
        <w:rPr>
          <w:rFonts w:ascii="Times New Roman"/>
          <w:b w:val="false"/>
          <w:i w:val="false"/>
          <w:color w:val="000000"/>
          <w:sz w:val="28"/>
        </w:rPr>
        <w:t>
      Көрсетілетін қызметті алушы осы тармақта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мемлекеттік көрсетілетін қызмет стандартына 2-қосымшаға сәйкес нысан бойынша құжаттарды қабылдаудан бас тарту туралы қолхат береді.</w:t>
      </w:r>
    </w:p>
    <w:bookmarkEnd w:id="1169"/>
    <w:bookmarkStart w:name="z1232" w:id="1170"/>
    <w:p>
      <w:pPr>
        <w:spacing w:after="0"/>
        <w:ind w:left="0"/>
        <w:jc w:val="both"/>
      </w:pPr>
      <w:r>
        <w:rPr>
          <w:rFonts w:ascii="Times New Roman"/>
          <w:b w:val="false"/>
          <w:i w:val="false"/>
          <w:color w:val="000000"/>
          <w:sz w:val="28"/>
        </w:rPr>
        <w:t>
      Мемлекеттік корпорация нәтижені бір ай бойы сақтауды қамтамасыз етеді, одан кейін оларды көрсетілетін қызметті берушіге одан әрі сақтау үшін береді. Көрсетілетін қызметті алушы бір ай өткен соң жүгінген кезде көрсетілетін қызметті беруші Мемлекеттік корпорацияның сұрау салуы бойынша бір жұмыс күні ішінде дайын құжаттарды Мемлекеттік корпорацияға көрсетілетін қызметті берушіге ұсыну үшін жібереді.</w:t>
      </w:r>
    </w:p>
    <w:bookmarkEnd w:id="1170"/>
    <w:bookmarkStart w:name="z1233" w:id="1171"/>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(іс-қимылдың) мазмұны, оның орындалу ұзақтығы:</w:t>
      </w:r>
    </w:p>
    <w:bookmarkEnd w:id="1171"/>
    <w:bookmarkStart w:name="z1234" w:id="1172"/>
    <w:p>
      <w:pPr>
        <w:spacing w:after="0"/>
        <w:ind w:left="0"/>
        <w:jc w:val="both"/>
      </w:pPr>
      <w:r>
        <w:rPr>
          <w:rFonts w:ascii="Times New Roman"/>
          <w:b w:val="false"/>
          <w:i w:val="false"/>
          <w:color w:val="000000"/>
          <w:sz w:val="28"/>
        </w:rPr>
        <w:t>
      1) көрсетілетін қызметті берушінің қызметкері құжаттарды қабылдап, оларды тіркеуді және тіркелген, мемлекеттік көрсетілетін қызметті алатын күні, құжаттарды қабылдаған адамның тегі мен аты-жөні көрсетілген талон беруді жүзеге асырады - 30 (отыз) минут.</w:t>
      </w:r>
    </w:p>
    <w:bookmarkEnd w:id="1172"/>
    <w:bookmarkStart w:name="z1235" w:id="1173"/>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береді - 2 (екі) сағат;</w:t>
      </w:r>
    </w:p>
    <w:bookmarkEnd w:id="1173"/>
    <w:bookmarkStart w:name="z1236" w:id="1174"/>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көрсетілетін қызметті берушінің жауапты орындаушысына орындау үшін береді - 1 (бір) жұмыс күні;</w:t>
      </w:r>
    </w:p>
    <w:bookmarkEnd w:id="1174"/>
    <w:bookmarkStart w:name="z1237" w:id="1175"/>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қызметті көрсету нәтижесінің, не бас тарту себептерін көрсете отырып жауаптың жобасын дайындайды, оны көрсетілетін қызметті берушінің басшысына береді - 5 (бес) жұмыс күні;</w:t>
      </w:r>
    </w:p>
    <w:bookmarkEnd w:id="1175"/>
    <w:bookmarkStart w:name="z1238" w:id="1176"/>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не бас тарту себептерін көрсете отырып жауаптың жобасына қол қояды, көрсетілетін қызметті алушыға беру үшін көрсетілетін қызметті берушінің жауапты орындаушысына береді - 1 (бір) жұмыс күні;</w:t>
      </w:r>
    </w:p>
    <w:bookmarkEnd w:id="1176"/>
    <w:bookmarkStart w:name="z1239" w:id="1177"/>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қызметті көрсету нәтижесін, не бас тарту себептерін көрсете отырып жауап береді - 30 (отыз) минут.</w:t>
      </w:r>
    </w:p>
    <w:bookmarkEnd w:id="1177"/>
    <w:bookmarkStart w:name="z1240" w:id="1178"/>
    <w:p>
      <w:pPr>
        <w:spacing w:after="0"/>
        <w:ind w:left="0"/>
        <w:jc w:val="both"/>
      </w:pPr>
      <w:r>
        <w:rPr>
          <w:rFonts w:ascii="Times New Roman"/>
          <w:b w:val="false"/>
          <w:i w:val="false"/>
          <w:color w:val="000000"/>
          <w:sz w:val="28"/>
        </w:rPr>
        <w:t xml:space="preserve">
      7. Келесі рәсімді (іс-қимылды) орындауды бастау үшін негіз болатын мемлекеттік қызметті көрсету бойынша рәсімнің (іс-қимылдың) нәтижесі: </w:t>
      </w:r>
    </w:p>
    <w:bookmarkEnd w:id="1178"/>
    <w:bookmarkStart w:name="z1241" w:id="1179"/>
    <w:p>
      <w:pPr>
        <w:spacing w:after="0"/>
        <w:ind w:left="0"/>
        <w:jc w:val="both"/>
      </w:pPr>
      <w:r>
        <w:rPr>
          <w:rFonts w:ascii="Times New Roman"/>
          <w:b w:val="false"/>
          <w:i w:val="false"/>
          <w:color w:val="000000"/>
          <w:sz w:val="28"/>
        </w:rPr>
        <w:t>
      1) құжаттарды тіркеу;</w:t>
      </w:r>
    </w:p>
    <w:bookmarkEnd w:id="1179"/>
    <w:bookmarkStart w:name="z1242" w:id="1180"/>
    <w:p>
      <w:pPr>
        <w:spacing w:after="0"/>
        <w:ind w:left="0"/>
        <w:jc w:val="both"/>
      </w:pPr>
      <w:r>
        <w:rPr>
          <w:rFonts w:ascii="Times New Roman"/>
          <w:b w:val="false"/>
          <w:i w:val="false"/>
          <w:color w:val="000000"/>
          <w:sz w:val="28"/>
        </w:rPr>
        <w:t>
      2) көрсетілетін қызметті беруші басшысының бұрыштама қоюы;</w:t>
      </w:r>
    </w:p>
    <w:bookmarkEnd w:id="1180"/>
    <w:bookmarkStart w:name="z1243" w:id="1181"/>
    <w:p>
      <w:pPr>
        <w:spacing w:after="0"/>
        <w:ind w:left="0"/>
        <w:jc w:val="both"/>
      </w:pPr>
      <w:r>
        <w:rPr>
          <w:rFonts w:ascii="Times New Roman"/>
          <w:b w:val="false"/>
          <w:i w:val="false"/>
          <w:color w:val="000000"/>
          <w:sz w:val="28"/>
        </w:rPr>
        <w:t>
      3) мемлекеттік қызметті көрсету нәтижесінің, не бас тарту себептерін көрсете отырып жауаптың жобасын дайындау;</w:t>
      </w:r>
    </w:p>
    <w:bookmarkEnd w:id="1181"/>
    <w:bookmarkStart w:name="z1244" w:id="1182"/>
    <w:p>
      <w:pPr>
        <w:spacing w:after="0"/>
        <w:ind w:left="0"/>
        <w:jc w:val="both"/>
      </w:pPr>
      <w:r>
        <w:rPr>
          <w:rFonts w:ascii="Times New Roman"/>
          <w:b w:val="false"/>
          <w:i w:val="false"/>
          <w:color w:val="000000"/>
          <w:sz w:val="28"/>
        </w:rPr>
        <w:t>
      4) мемлекеттік қызметті көрсету нәтижесіне, не бас тарту себептерін көрсете отырып жауапқа қол қою;</w:t>
      </w:r>
    </w:p>
    <w:bookmarkEnd w:id="1182"/>
    <w:bookmarkStart w:name="z1245" w:id="1183"/>
    <w:p>
      <w:pPr>
        <w:spacing w:after="0"/>
        <w:ind w:left="0"/>
        <w:jc w:val="both"/>
      </w:pPr>
      <w:r>
        <w:rPr>
          <w:rFonts w:ascii="Times New Roman"/>
          <w:b w:val="false"/>
          <w:i w:val="false"/>
          <w:color w:val="000000"/>
          <w:sz w:val="28"/>
        </w:rPr>
        <w:t xml:space="preserve">
      5) көрсетілетін қызметті алушыға мемлекеттік қызметті көрсету нәтижесін, не бас тарту себептерін көрсете отырып жауап беру. </w:t>
      </w:r>
    </w:p>
    <w:bookmarkEnd w:id="1183"/>
    <w:bookmarkStart w:name="z1246" w:id="1184"/>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1184"/>
    <w:bookmarkStart w:name="z1247" w:id="1185"/>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p>
    <w:bookmarkEnd w:id="1185"/>
    <w:bookmarkStart w:name="z1248" w:id="1186"/>
    <w:p>
      <w:pPr>
        <w:spacing w:after="0"/>
        <w:ind w:left="0"/>
        <w:jc w:val="both"/>
      </w:pPr>
      <w:r>
        <w:rPr>
          <w:rFonts w:ascii="Times New Roman"/>
          <w:b w:val="false"/>
          <w:i w:val="false"/>
          <w:color w:val="000000"/>
          <w:sz w:val="28"/>
        </w:rPr>
        <w:t>
      1) көрсетілетін қызметті берушінің қызметкері;</w:t>
      </w:r>
    </w:p>
    <w:bookmarkEnd w:id="1186"/>
    <w:bookmarkStart w:name="z1249" w:id="1187"/>
    <w:p>
      <w:pPr>
        <w:spacing w:after="0"/>
        <w:ind w:left="0"/>
        <w:jc w:val="both"/>
      </w:pPr>
      <w:r>
        <w:rPr>
          <w:rFonts w:ascii="Times New Roman"/>
          <w:b w:val="false"/>
          <w:i w:val="false"/>
          <w:color w:val="000000"/>
          <w:sz w:val="28"/>
        </w:rPr>
        <w:t>
      2) көрсетілетін қызметті берушінің басшысы;</w:t>
      </w:r>
    </w:p>
    <w:bookmarkEnd w:id="1187"/>
    <w:bookmarkStart w:name="z1250" w:id="1188"/>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188"/>
    <w:bookmarkStart w:name="z1251" w:id="1189"/>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1189"/>
    <w:bookmarkStart w:name="z1252" w:id="1190"/>
    <w:p>
      <w:pPr>
        <w:spacing w:after="0"/>
        <w:ind w:left="0"/>
        <w:jc w:val="both"/>
      </w:pPr>
      <w:r>
        <w:rPr>
          <w:rFonts w:ascii="Times New Roman"/>
          <w:b w:val="false"/>
          <w:i w:val="false"/>
          <w:color w:val="000000"/>
          <w:sz w:val="28"/>
        </w:rPr>
        <w:t>
      1) көрсетілетін қызметті берушінің қызметкері құжаттарды қабылдауды және тіркеуді жүзеге асырады - 30 (отыз) минут.</w:t>
      </w:r>
    </w:p>
    <w:bookmarkEnd w:id="1190"/>
    <w:bookmarkStart w:name="z1253" w:id="1191"/>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беруді жүзеге асырады - 2 (екі) сағат;</w:t>
      </w:r>
    </w:p>
    <w:bookmarkEnd w:id="1191"/>
    <w:bookmarkStart w:name="z1254" w:id="1192"/>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қойып, құжаттарды көрсетілетін қызметті берушінің жауапты орындаушысына береді - 1 (бір) жұмыс күні;</w:t>
      </w:r>
    </w:p>
    <w:bookmarkEnd w:id="1192"/>
    <w:bookmarkStart w:name="z1255" w:id="1193"/>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қарап, мемлекеттік қызметті көрсету нәтижесінің, не бас тарту себептерін көрсете отырып жауап жобасын дайындайды, оны көрсетілетін қызметті берушінің басшысына жібереді - 5 (бес) жұмыс күні;</w:t>
      </w:r>
    </w:p>
    <w:bookmarkEnd w:id="1193"/>
    <w:bookmarkStart w:name="z1256" w:id="1194"/>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не бас тарту себептерін көрсете отырып жауап жобасына қол қояды, оны көрсетілетін қызметті берушінің жауапты орындаушысына береді - 1 (бір) жұмыс күні;</w:t>
      </w:r>
    </w:p>
    <w:bookmarkEnd w:id="1194"/>
    <w:bookmarkStart w:name="z1257" w:id="1195"/>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 не бас тарту себептерін көрсете отырып жауапты көрсетілетін қызметті алушыға береді - 30 (отыз) минут.</w:t>
      </w:r>
    </w:p>
    <w:bookmarkEnd w:id="1195"/>
    <w:bookmarkStart w:name="z1258" w:id="1196"/>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1196"/>
    <w:bookmarkStart w:name="z1259" w:id="1197"/>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1197"/>
    <w:bookmarkStart w:name="z1260" w:id="1198"/>
    <w:p>
      <w:pPr>
        <w:spacing w:after="0"/>
        <w:ind w:left="0"/>
        <w:jc w:val="both"/>
      </w:pPr>
      <w:r>
        <w:rPr>
          <w:rFonts w:ascii="Times New Roman"/>
          <w:b w:val="false"/>
          <w:i w:val="false"/>
          <w:color w:val="000000"/>
          <w:sz w:val="28"/>
        </w:rPr>
        <w:t>
      10. Мемлекеттік корпорацияға жүгіну тәртібін сипаттау, көрсетілетін қызметті алушының сұрау салуын өңдеу ұзақтығы:</w:t>
      </w:r>
    </w:p>
    <w:bookmarkEnd w:id="1198"/>
    <w:bookmarkStart w:name="z1261" w:id="1199"/>
    <w:p>
      <w:pPr>
        <w:spacing w:after="0"/>
        <w:ind w:left="0"/>
        <w:jc w:val="both"/>
      </w:pPr>
      <w:r>
        <w:rPr>
          <w:rFonts w:ascii="Times New Roman"/>
          <w:b w:val="false"/>
          <w:i w:val="false"/>
          <w:color w:val="000000"/>
          <w:sz w:val="28"/>
        </w:rPr>
        <w:t>
      1) Мемлекеттік корпорация қызметкері өтініштің дұрыс толтырылуын және ұсынылған құжаттардың толықтығын тексереді - 5 (бес) минут.</w:t>
      </w:r>
    </w:p>
    <w:bookmarkEnd w:id="1199"/>
    <w:bookmarkStart w:name="z1262" w:id="1200"/>
    <w:p>
      <w:pPr>
        <w:spacing w:after="0"/>
        <w:ind w:left="0"/>
        <w:jc w:val="both"/>
      </w:pPr>
      <w:r>
        <w:rPr>
          <w:rFonts w:ascii="Times New Roman"/>
          <w:b w:val="false"/>
          <w:i w:val="false"/>
          <w:color w:val="000000"/>
          <w:sz w:val="28"/>
        </w:rPr>
        <w:t>
      Көрсетілетін қызметті алушы осы тармақта көзделген тізбеге сәйкес құжаттардың толық емес топтамасын ұсынған жағдайларда, Мемлекеттік корпорация қызметкері мемлекеттік көрсетілетін қызмет стандартына 3-қосымшаға сәйкес нысан бойынша құжаттарды қабылдаудан бас тарту туралы қолхат береді;</w:t>
      </w:r>
    </w:p>
    <w:bookmarkEnd w:id="1200"/>
    <w:bookmarkStart w:name="z1263" w:id="1201"/>
    <w:p>
      <w:pPr>
        <w:spacing w:after="0"/>
        <w:ind w:left="0"/>
        <w:jc w:val="both"/>
      </w:pPr>
      <w:r>
        <w:rPr>
          <w:rFonts w:ascii="Times New Roman"/>
          <w:b w:val="false"/>
          <w:i w:val="false"/>
          <w:color w:val="000000"/>
          <w:sz w:val="28"/>
        </w:rPr>
        <w:t>
      2) Мемлекеттік корпорация қызметкері өтінішті "Халыққа қызмет көрсету орталықтарына арналған ықпалдастырылған ақпараттық жүйе" ақпараттық жүйесінде тіркеп,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және көрсетілетін қызметті алушыға қолхат береді - 10 (он) минут.</w:t>
      </w:r>
    </w:p>
    <w:bookmarkEnd w:id="1201"/>
    <w:bookmarkStart w:name="z1264" w:id="1202"/>
    <w:p>
      <w:pPr>
        <w:spacing w:after="0"/>
        <w:ind w:left="0"/>
        <w:jc w:val="both"/>
      </w:pPr>
      <w:r>
        <w:rPr>
          <w:rFonts w:ascii="Times New Roman"/>
          <w:b w:val="false"/>
          <w:i w:val="false"/>
          <w:color w:val="000000"/>
          <w:sz w:val="28"/>
        </w:rPr>
        <w:t>
      3) Мемлекеттік корпорация қызметкері құжаттарды дайындап, курьерлік және осыған өкілеттік берілген өзге де байланыс арқылы көрсетілетін қызметті берушіге жібереді - 1 (бір) жұмыс күні;</w:t>
      </w:r>
    </w:p>
    <w:bookmarkEnd w:id="1202"/>
    <w:bookmarkStart w:name="z1265" w:id="1203"/>
    <w:p>
      <w:pPr>
        <w:spacing w:after="0"/>
        <w:ind w:left="0"/>
        <w:jc w:val="both"/>
      </w:pPr>
      <w:r>
        <w:rPr>
          <w:rFonts w:ascii="Times New Roman"/>
          <w:b w:val="false"/>
          <w:i w:val="false"/>
          <w:color w:val="000000"/>
          <w:sz w:val="28"/>
        </w:rPr>
        <w:t>
      4) көрсетілетін қызметті беруші мемлекеттік қызметті көрсету және Мемлекеттік корпорацияға жіберу процесінде көрсетілетін қызметті берушінің құрылымдық бөлімшелерінің (қызметкерлерінің) өзара іс-қимылы тәртібінің сипаттамасына сәйкес процедураларды (іс-әрекетті) жүзеге асырады - 8 (сегіз) жұмыс күні;</w:t>
      </w:r>
    </w:p>
    <w:bookmarkEnd w:id="1203"/>
    <w:bookmarkStart w:name="z1266" w:id="1204"/>
    <w:p>
      <w:pPr>
        <w:spacing w:after="0"/>
        <w:ind w:left="0"/>
        <w:jc w:val="both"/>
      </w:pPr>
      <w:r>
        <w:rPr>
          <w:rFonts w:ascii="Times New Roman"/>
          <w:b w:val="false"/>
          <w:i w:val="false"/>
          <w:color w:val="000000"/>
          <w:sz w:val="28"/>
        </w:rPr>
        <w:t>
      5) Мемлекеттік корпорация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не бас тарту себептерін көрсете отырып жауап береді - 15 (он бес) минут.</w:t>
      </w:r>
    </w:p>
    <w:bookmarkEnd w:id="1204"/>
    <w:bookmarkStart w:name="z1267" w:id="1205"/>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мемлекеттік көрсетілетін қызмет регламентінің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1205"/>
    <w:bookmarkStart w:name="z1268" w:id="1206"/>
    <w:p>
      <w:pPr>
        <w:spacing w:after="0"/>
        <w:ind w:left="0"/>
        <w:jc w:val="both"/>
      </w:pPr>
      <w:r>
        <w:rPr>
          <w:rFonts w:ascii="Times New Roman"/>
          <w:b w:val="false"/>
          <w:i w:val="false"/>
          <w:color w:val="000000"/>
          <w:sz w:val="28"/>
        </w:rPr>
        <w:t xml:space="preserve">
      11. Мемлекеттік қызмет "электрондық үкімет" веб-порталы арқылы көрсетілмейді. </w:t>
      </w:r>
    </w:p>
    <w:bookmarkEnd w:id="1206"/>
    <w:bookmarkStart w:name="z1269" w:id="1207"/>
    <w:p>
      <w:pPr>
        <w:spacing w:after="0"/>
        <w:ind w:left="0"/>
        <w:jc w:val="both"/>
      </w:pPr>
      <w:r>
        <w:rPr>
          <w:rFonts w:ascii="Times New Roman"/>
          <w:b w:val="false"/>
          <w:i w:val="false"/>
          <w:color w:val="000000"/>
          <w:sz w:val="28"/>
        </w:rPr>
        <w:t>
      12. Арнаулы әлеуметтік қызметтерді алушылар болып табылатын бірінші және екінші топтағы мүгедектерге кресло-арбалар беру үшін оларға құжаттарды ресімдеу көрсетілетін қызметті берушінің әлеуметтік қызметкерінің жәрдемдесуімен жүзеге асырылады.</w:t>
      </w:r>
    </w:p>
    <w:bookmarkEnd w:id="1207"/>
    <w:bookmarkStart w:name="z1270" w:id="1208"/>
    <w:p>
      <w:pPr>
        <w:spacing w:after="0"/>
        <w:ind w:left="0"/>
        <w:jc w:val="both"/>
      </w:pPr>
      <w:r>
        <w:rPr>
          <w:rFonts w:ascii="Times New Roman"/>
          <w:b w:val="false"/>
          <w:i w:val="false"/>
          <w:color w:val="000000"/>
          <w:sz w:val="28"/>
        </w:rPr>
        <w:t>
      Мемлекеттiк қызмет көрсету орындарының мекенжайлары:</w:t>
      </w:r>
    </w:p>
    <w:bookmarkEnd w:id="1208"/>
    <w:bookmarkStart w:name="z1271" w:id="1209"/>
    <w:p>
      <w:pPr>
        <w:spacing w:after="0"/>
        <w:ind w:left="0"/>
        <w:jc w:val="both"/>
      </w:pPr>
      <w:r>
        <w:rPr>
          <w:rFonts w:ascii="Times New Roman"/>
          <w:b w:val="false"/>
          <w:i w:val="false"/>
          <w:color w:val="000000"/>
          <w:sz w:val="28"/>
        </w:rPr>
        <w:t>
      1) Министрліктің www.enbek.gov.kz, "Мемлекеттік көрсетілетін қызметтер" бөлімінде;</w:t>
      </w:r>
    </w:p>
    <w:bookmarkEnd w:id="1209"/>
    <w:bookmarkStart w:name="z1272" w:id="1210"/>
    <w:p>
      <w:pPr>
        <w:spacing w:after="0"/>
        <w:ind w:left="0"/>
        <w:jc w:val="both"/>
      </w:pPr>
      <w:r>
        <w:rPr>
          <w:rFonts w:ascii="Times New Roman"/>
          <w:b w:val="false"/>
          <w:i w:val="false"/>
          <w:color w:val="000000"/>
          <w:sz w:val="28"/>
        </w:rPr>
        <w:t>
      2) Мемлекеттік корпорацияның www.gov4c.kz интернет-ресурстарында орналастырылған.</w:t>
      </w:r>
    </w:p>
    <w:bookmarkEnd w:id="1210"/>
    <w:bookmarkStart w:name="z1273" w:id="1211"/>
    <w:p>
      <w:pPr>
        <w:spacing w:after="0"/>
        <w:ind w:left="0"/>
        <w:jc w:val="both"/>
      </w:pPr>
      <w:r>
        <w:rPr>
          <w:rFonts w:ascii="Times New Roman"/>
          <w:b w:val="false"/>
          <w:i w:val="false"/>
          <w:color w:val="000000"/>
          <w:sz w:val="28"/>
        </w:rPr>
        <w:t xml:space="preserve">
      Көрсетілетін қызметті алушының мемлекеттік қызмет көрсетудің тәртібі мен статусы туралы ақпаратты қашықтықтан қол жеткізу режимінде көрсетілетін қызметті берушінің анықтамалық қызметтері, "1414", 8 800 080 7777 Бірыңғай байланыс орталығы арқылы алуға мүмкіндігі бар. </w:t>
      </w:r>
    </w:p>
    <w:bookmarkEnd w:id="12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 беру" мемлекеттік көрсетілетін қызмет регламентіне 1- қосымша</w:t>
            </w:r>
          </w:p>
        </w:tc>
      </w:tr>
    </w:tbl>
    <w:bookmarkStart w:name="z1275" w:id="1212"/>
    <w:p>
      <w:pPr>
        <w:spacing w:after="0"/>
        <w:ind w:left="0"/>
        <w:jc w:val="left"/>
      </w:pPr>
      <w:r>
        <w:rPr>
          <w:rFonts w:ascii="Times New Roman"/>
          <w:b/>
          <w:i w:val="false"/>
          <w:color w:val="000000"/>
        </w:rPr>
        <w:t xml:space="preserve"> Көрсетілетін қызметті берушілердің мекенжайы</w:t>
      </w:r>
    </w:p>
    <w:bookmarkEnd w:id="1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
        <w:gridCol w:w="1612"/>
        <w:gridCol w:w="2671"/>
        <w:gridCol w:w="2410"/>
        <w:gridCol w:w="5176"/>
      </w:tblGrid>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6" w:id="1213"/>
          <w:p>
            <w:pPr>
              <w:spacing w:after="20"/>
              <w:ind w:left="20"/>
              <w:jc w:val="both"/>
            </w:pPr>
            <w:r>
              <w:rPr>
                <w:rFonts w:ascii="Times New Roman"/>
                <w:b w:val="false"/>
                <w:i w:val="false"/>
                <w:color w:val="000000"/>
                <w:sz w:val="20"/>
              </w:rPr>
              <w:t>
Р/с №</w:t>
            </w:r>
          </w:p>
          <w:bookmarkEnd w:id="1213"/>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және мемлекеттік қызметті көрсету нәтижесін беру уақыты</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1214"/>
          <w:p>
            <w:pPr>
              <w:spacing w:after="20"/>
              <w:ind w:left="20"/>
              <w:jc w:val="both"/>
            </w:pPr>
            <w:r>
              <w:rPr>
                <w:rFonts w:ascii="Times New Roman"/>
                <w:b w:val="false"/>
                <w:i w:val="false"/>
                <w:color w:val="000000"/>
                <w:sz w:val="20"/>
              </w:rPr>
              <w:t>
1</w:t>
            </w:r>
          </w:p>
          <w:bookmarkEnd w:id="1214"/>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150100, Солтүстік Қазақстан облысы, Айыртау ауданы, Саумалкөл ауылы, Шоқан Уәлиханов көшесі, 42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 w:id="1215"/>
          <w:p>
            <w:pPr>
              <w:spacing w:after="20"/>
              <w:ind w:left="20"/>
              <w:jc w:val="both"/>
            </w:pPr>
            <w:r>
              <w:rPr>
                <w:rFonts w:ascii="Times New Roman"/>
                <w:b w:val="false"/>
                <w:i w:val="false"/>
                <w:color w:val="000000"/>
                <w:sz w:val="20"/>
              </w:rPr>
              <w:t>
2</w:t>
            </w:r>
          </w:p>
          <w:bookmarkEnd w:id="1215"/>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 Солтүстік Қазақстан облысы, Ақжар ауданы, Талшық ауылы, Целинный көшесі, 13</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9" w:id="1216"/>
          <w:p>
            <w:pPr>
              <w:spacing w:after="20"/>
              <w:ind w:left="20"/>
              <w:jc w:val="both"/>
            </w:pPr>
            <w:r>
              <w:rPr>
                <w:rFonts w:ascii="Times New Roman"/>
                <w:b w:val="false"/>
                <w:i w:val="false"/>
                <w:color w:val="000000"/>
                <w:sz w:val="20"/>
              </w:rPr>
              <w:t>
3</w:t>
            </w:r>
          </w:p>
          <w:bookmarkEnd w:id="1216"/>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150300, Солтүстік Қазақстан облысы Аққайың ауданы, Смирнов ауылы, 9 мамыр көшесі, 67</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 w:id="1217"/>
          <w:p>
            <w:pPr>
              <w:spacing w:after="20"/>
              <w:ind w:left="20"/>
              <w:jc w:val="both"/>
            </w:pPr>
            <w:r>
              <w:rPr>
                <w:rFonts w:ascii="Times New Roman"/>
                <w:b w:val="false"/>
                <w:i w:val="false"/>
                <w:color w:val="000000"/>
                <w:sz w:val="20"/>
              </w:rPr>
              <w:t>
4</w:t>
            </w:r>
          </w:p>
          <w:bookmarkEnd w:id="1217"/>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150500, Солтүстік Қазақстан облысы, Есіл ауданы, Явленка ауылы, Ленин көшесі, 20</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 w:id="1218"/>
          <w:p>
            <w:pPr>
              <w:spacing w:after="20"/>
              <w:ind w:left="20"/>
              <w:jc w:val="both"/>
            </w:pPr>
            <w:r>
              <w:rPr>
                <w:rFonts w:ascii="Times New Roman"/>
                <w:b w:val="false"/>
                <w:i w:val="false"/>
                <w:color w:val="000000"/>
                <w:sz w:val="20"/>
              </w:rPr>
              <w:t>
5</w:t>
            </w:r>
          </w:p>
          <w:bookmarkEnd w:id="1218"/>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150600, Солтүстік Қазақстан облысы, Жамбыл ауданы, Пресновка ауылы, Дружба көшесі, 6</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 w:id="1219"/>
          <w:p>
            <w:pPr>
              <w:spacing w:after="20"/>
              <w:ind w:left="20"/>
              <w:jc w:val="both"/>
            </w:pPr>
            <w:r>
              <w:rPr>
                <w:rFonts w:ascii="Times New Roman"/>
                <w:b w:val="false"/>
                <w:i w:val="false"/>
                <w:color w:val="000000"/>
                <w:sz w:val="20"/>
              </w:rPr>
              <w:t>
6</w:t>
            </w:r>
          </w:p>
          <w:bookmarkEnd w:id="1219"/>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150800, Солтүстік Қазақстан облысы, Мағжан Жұмабаев ауданы, Булаев қаласы, Киреев көшесі, 15</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3" w:id="1220"/>
          <w:p>
            <w:pPr>
              <w:spacing w:after="20"/>
              <w:ind w:left="20"/>
              <w:jc w:val="both"/>
            </w:pPr>
            <w:r>
              <w:rPr>
                <w:rFonts w:ascii="Times New Roman"/>
                <w:b w:val="false"/>
                <w:i w:val="false"/>
                <w:color w:val="000000"/>
                <w:sz w:val="20"/>
              </w:rPr>
              <w:t>
7</w:t>
            </w:r>
          </w:p>
          <w:bookmarkEnd w:id="1220"/>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 Солтүстік Қазақстан облысы, Қызылжар ауданы, Бескөл ауылы, Гагарин көшесі, 6а</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4" w:id="1221"/>
          <w:p>
            <w:pPr>
              <w:spacing w:after="20"/>
              <w:ind w:left="20"/>
              <w:jc w:val="both"/>
            </w:pPr>
            <w:r>
              <w:rPr>
                <w:rFonts w:ascii="Times New Roman"/>
                <w:b w:val="false"/>
                <w:i w:val="false"/>
                <w:color w:val="000000"/>
                <w:sz w:val="20"/>
              </w:rPr>
              <w:t>
8</w:t>
            </w:r>
          </w:p>
          <w:bookmarkEnd w:id="1221"/>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150900, Солтүстік Қазақстан облысы, Мамлют ауданы, Мамлют қаласы, Гуденко көшесі, 19</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1222"/>
          <w:p>
            <w:pPr>
              <w:spacing w:after="20"/>
              <w:ind w:left="20"/>
              <w:jc w:val="both"/>
            </w:pPr>
            <w:r>
              <w:rPr>
                <w:rFonts w:ascii="Times New Roman"/>
                <w:b w:val="false"/>
                <w:i w:val="false"/>
                <w:color w:val="000000"/>
                <w:sz w:val="20"/>
              </w:rPr>
              <w:t>
9</w:t>
            </w:r>
          </w:p>
          <w:bookmarkEnd w:id="1222"/>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 Солтүстік Қазақстан облысы, Ғабит Мүсірепов атындағы аудан, Новоишим ауылы, Школьный көшесі, 19</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 w:id="1223"/>
          <w:p>
            <w:pPr>
              <w:spacing w:after="20"/>
              <w:ind w:left="20"/>
              <w:jc w:val="both"/>
            </w:pPr>
            <w:r>
              <w:rPr>
                <w:rFonts w:ascii="Times New Roman"/>
                <w:b w:val="false"/>
                <w:i w:val="false"/>
                <w:color w:val="000000"/>
                <w:sz w:val="20"/>
              </w:rPr>
              <w:t>
10</w:t>
            </w:r>
          </w:p>
          <w:bookmarkEnd w:id="1223"/>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 әкімдігінің жұмыспен қамту және әлеуметтік бағдарламалар бөлімі" коммуналдық мемлекеттік мекемесі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 Солтүстік Қазақстан облысы, Тайынша ауданы, Тайынша қаласы, Центральный бұрылыс, 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7" w:id="1224"/>
          <w:p>
            <w:pPr>
              <w:spacing w:after="20"/>
              <w:ind w:left="20"/>
              <w:jc w:val="both"/>
            </w:pPr>
            <w:r>
              <w:rPr>
                <w:rFonts w:ascii="Times New Roman"/>
                <w:b w:val="false"/>
                <w:i w:val="false"/>
                <w:color w:val="000000"/>
                <w:sz w:val="20"/>
              </w:rPr>
              <w:t>
11</w:t>
            </w:r>
          </w:p>
          <w:bookmarkEnd w:id="1224"/>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151100, Солтүстік Қазақстан облысы, Тимирязев ауданы, Тимирязево ауылы, Шоқан Уәлиханов көшесі, 1</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8" w:id="1225"/>
          <w:p>
            <w:pPr>
              <w:spacing w:after="20"/>
              <w:ind w:left="20"/>
              <w:jc w:val="both"/>
            </w:pPr>
            <w:r>
              <w:rPr>
                <w:rFonts w:ascii="Times New Roman"/>
                <w:b w:val="false"/>
                <w:i w:val="false"/>
                <w:color w:val="000000"/>
                <w:sz w:val="20"/>
              </w:rPr>
              <w:t>
12</w:t>
            </w:r>
          </w:p>
          <w:bookmarkEnd w:id="1225"/>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 Солтүстік Қазақстан облысы, Уәлиханов ауданы, Кішкенекөл ауылы, Уәлиханов көшесі, 82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 w:id="1226"/>
          <w:p>
            <w:pPr>
              <w:spacing w:after="20"/>
              <w:ind w:left="20"/>
              <w:jc w:val="both"/>
            </w:pPr>
            <w:r>
              <w:rPr>
                <w:rFonts w:ascii="Times New Roman"/>
                <w:b w:val="false"/>
                <w:i w:val="false"/>
                <w:color w:val="000000"/>
                <w:sz w:val="20"/>
              </w:rPr>
              <w:t>
13</w:t>
            </w:r>
          </w:p>
          <w:bookmarkEnd w:id="1226"/>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151300, Солтүстік Қазақстан облысы, Шал ақын ауданы, Сергеевка қаласы, Ыбыраев көшесі, 50</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 w:id="1227"/>
          <w:p>
            <w:pPr>
              <w:spacing w:after="20"/>
              <w:ind w:left="20"/>
              <w:jc w:val="both"/>
            </w:pPr>
            <w:r>
              <w:rPr>
                <w:rFonts w:ascii="Times New Roman"/>
                <w:b w:val="false"/>
                <w:i w:val="false"/>
                <w:color w:val="000000"/>
                <w:sz w:val="20"/>
              </w:rPr>
              <w:t>
14</w:t>
            </w:r>
          </w:p>
          <w:bookmarkEnd w:id="1227"/>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150008, Солтүстік Қазақстан облысы, Петропавл қаласы, Театральный көшесі, 36</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 беру" мемлекеттік көрсетілетін қызмет регламентіне 2- қосымша</w:t>
            </w:r>
          </w:p>
        </w:tc>
      </w:tr>
    </w:tbl>
    <w:bookmarkStart w:name="z1292" w:id="1228"/>
    <w:p>
      <w:pPr>
        <w:spacing w:after="0"/>
        <w:ind w:left="0"/>
        <w:jc w:val="left"/>
      </w:pPr>
      <w:r>
        <w:rPr>
          <w:rFonts w:ascii="Times New Roman"/>
          <w:b/>
          <w:i w:val="false"/>
          <w:color w:val="000000"/>
        </w:rPr>
        <w:t xml:space="preserve"> Көрсетілетін қызметті берушіге жүгінген кезде:</w:t>
      </w:r>
    </w:p>
    <w:bookmarkEnd w:id="1228"/>
    <w:bookmarkStart w:name="z1293" w:id="1229"/>
    <w:p>
      <w:pPr>
        <w:spacing w:after="0"/>
        <w:ind w:left="0"/>
        <w:jc w:val="left"/>
      </w:pPr>
      <w:r>
        <w:rPr>
          <w:rFonts w:ascii="Times New Roman"/>
          <w:b/>
          <w:i w:val="false"/>
          <w:color w:val="000000"/>
        </w:rPr>
        <w:t xml:space="preserve"> "Мүгедектерге кресло-арбалар беру" мемлекеттік қызметін көрсетудің бизнес-процестерінің анықтамалығы</w:t>
      </w:r>
    </w:p>
    <w:bookmarkEnd w:id="1229"/>
    <w:bookmarkStart w:name="z1294" w:id="1230"/>
    <w:p>
      <w:pPr>
        <w:spacing w:after="0"/>
        <w:ind w:left="0"/>
        <w:jc w:val="both"/>
      </w:pPr>
      <w:r>
        <w:rPr>
          <w:rFonts w:ascii="Times New Roman"/>
          <w:b w:val="false"/>
          <w:i w:val="false"/>
          <w:color w:val="000000"/>
          <w:sz w:val="28"/>
        </w:rPr>
        <w:t xml:space="preserve">
      </w:t>
      </w:r>
    </w:p>
    <w:bookmarkEnd w:id="1230"/>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"Мүгедектерге кресло-арбалар беру" мемлекеттік көрсетілетін қызмет регламентіне 3- қосымша</w:t>
            </w:r>
          </w:p>
        </w:tc>
      </w:tr>
    </w:tbl>
    <w:bookmarkStart w:name="z1296" w:id="1231"/>
    <w:p>
      <w:pPr>
        <w:spacing w:after="0"/>
        <w:ind w:left="0"/>
        <w:jc w:val="left"/>
      </w:pPr>
      <w:r>
        <w:rPr>
          <w:rFonts w:ascii="Times New Roman"/>
          <w:b/>
          <w:i w:val="false"/>
          <w:color w:val="000000"/>
        </w:rPr>
        <w:t xml:space="preserve"> Мемлекеттік корпорацияға жүгінген кезде:</w:t>
      </w:r>
    </w:p>
    <w:bookmarkEnd w:id="1231"/>
    <w:bookmarkStart w:name="z1297" w:id="1232"/>
    <w:p>
      <w:pPr>
        <w:spacing w:after="0"/>
        <w:ind w:left="0"/>
        <w:jc w:val="left"/>
      </w:pPr>
      <w:r>
        <w:rPr>
          <w:rFonts w:ascii="Times New Roman"/>
          <w:b/>
          <w:i w:val="false"/>
          <w:color w:val="000000"/>
        </w:rPr>
        <w:t xml:space="preserve"> "Мүгедектерге кресло-арбалар беру" мемлекеттік қызметін көрсетудің бизнес-процестерінің анықтамалығы</w:t>
      </w:r>
    </w:p>
    <w:bookmarkEnd w:id="1232"/>
    <w:bookmarkStart w:name="z1298" w:id="1233"/>
    <w:p>
      <w:pPr>
        <w:spacing w:after="0"/>
        <w:ind w:left="0"/>
        <w:jc w:val="both"/>
      </w:pPr>
      <w:r>
        <w:rPr>
          <w:rFonts w:ascii="Times New Roman"/>
          <w:b w:val="false"/>
          <w:i w:val="false"/>
          <w:color w:val="000000"/>
          <w:sz w:val="28"/>
        </w:rPr>
        <w:t xml:space="preserve">
      </w:t>
      </w:r>
    </w:p>
    <w:bookmarkEnd w:id="1233"/>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9" w:id="1234"/>
    <w:p>
      <w:pPr>
        <w:spacing w:after="0"/>
        <w:ind w:left="0"/>
        <w:jc w:val="both"/>
      </w:pPr>
      <w:r>
        <w:rPr>
          <w:rFonts w:ascii="Times New Roman"/>
          <w:b w:val="false"/>
          <w:i w:val="false"/>
          <w:color w:val="000000"/>
          <w:sz w:val="28"/>
        </w:rPr>
        <w:t>
      Шартты белгілер:</w:t>
      </w:r>
    </w:p>
    <w:bookmarkEnd w:id="1234"/>
    <w:bookmarkStart w:name="z1300" w:id="1235"/>
    <w:p>
      <w:pPr>
        <w:spacing w:after="0"/>
        <w:ind w:left="0"/>
        <w:jc w:val="both"/>
      </w:pPr>
      <w:r>
        <w:rPr>
          <w:rFonts w:ascii="Times New Roman"/>
          <w:b w:val="false"/>
          <w:i w:val="false"/>
          <w:color w:val="000000"/>
          <w:sz w:val="28"/>
        </w:rPr>
        <w:t xml:space="preserve">
      </w:t>
      </w:r>
    </w:p>
    <w:bookmarkEnd w:id="1235"/>
    <w:p>
      <w:pPr>
        <w:spacing w:after="0"/>
        <w:ind w:left="0"/>
        <w:jc w:val="both"/>
      </w:pPr>
      <w:r>
        <w:drawing>
          <wp:inline distT="0" distB="0" distL="0" distR="0">
            <wp:extent cx="7810500" cy="270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270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2018 жылғы 28 мамырдағы № 149 қаулысына 12-қосымша</w:t>
            </w:r>
          </w:p>
        </w:tc>
      </w:tr>
    </w:tbl>
    <w:bookmarkStart w:name="z1302" w:id="1236"/>
    <w:p>
      <w:pPr>
        <w:spacing w:after="0"/>
        <w:ind w:left="0"/>
        <w:jc w:val="left"/>
      </w:pPr>
      <w:r>
        <w:rPr>
          <w:rFonts w:ascii="Times New Roman"/>
          <w:b/>
          <w:i w:val="false"/>
          <w:color w:val="000000"/>
        </w:rPr>
        <w:t xml:space="preserve"> "Мүгедектерді санаторий-курорттық емдеумен қамтамасыз ету" мемлекеттік көрсетілетін қызмет регламенті</w:t>
      </w:r>
    </w:p>
    <w:bookmarkEnd w:id="1236"/>
    <w:bookmarkStart w:name="z1303" w:id="1237"/>
    <w:p>
      <w:pPr>
        <w:spacing w:after="0"/>
        <w:ind w:left="0"/>
        <w:jc w:val="left"/>
      </w:pPr>
      <w:r>
        <w:rPr>
          <w:rFonts w:ascii="Times New Roman"/>
          <w:b/>
          <w:i w:val="false"/>
          <w:color w:val="000000"/>
        </w:rPr>
        <w:t xml:space="preserve"> 1. Жалпы ережелер</w:t>
      </w:r>
    </w:p>
    <w:bookmarkEnd w:id="1237"/>
    <w:bookmarkStart w:name="z1304" w:id="1238"/>
    <w:p>
      <w:pPr>
        <w:spacing w:after="0"/>
        <w:ind w:left="0"/>
        <w:jc w:val="both"/>
      </w:pPr>
      <w:r>
        <w:rPr>
          <w:rFonts w:ascii="Times New Roman"/>
          <w:b w:val="false"/>
          <w:i w:val="false"/>
          <w:color w:val="000000"/>
          <w:sz w:val="28"/>
        </w:rPr>
        <w:t xml:space="preserve">
      1. "Мүгедектерді санаторий-курорттық емдеумен қамтамасыз ету" мемлекеттік көрсетілетін қызмет регламенті (бұдан әрі-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"Мүгедектерді санаторий-курорттық емдеумен қамтамасыз ету" мемлекеттік көрсетілетін қызмет стандартына (бұдан әрі - мемлекеттік көрсетілетін қызмет стандарты) сәйкес әзірленген.</w:t>
      </w:r>
    </w:p>
    <w:bookmarkEnd w:id="1238"/>
    <w:bookmarkStart w:name="z1305" w:id="1239"/>
    <w:p>
      <w:pPr>
        <w:spacing w:after="0"/>
        <w:ind w:left="0"/>
        <w:jc w:val="both"/>
      </w:pPr>
      <w:r>
        <w:rPr>
          <w:rFonts w:ascii="Times New Roman"/>
          <w:b w:val="false"/>
          <w:i w:val="false"/>
          <w:color w:val="000000"/>
          <w:sz w:val="28"/>
        </w:rPr>
        <w:t>
      "Мүгедектерді санаторий-курорттық емдеумен қамтамасыз ету" мемлекеттік көрсетілетін қызметі (бұдан әрі-мемлекеттік көрсетілетін қызмет) аудандардың және облыстық маңызы бар қаланың жергілікті атқарушы органдарымен (бұдан әрі–көрсетілетін қызметті беруші) көрсетіледі.</w:t>
      </w:r>
    </w:p>
    <w:bookmarkEnd w:id="1239"/>
    <w:bookmarkStart w:name="z1306" w:id="1240"/>
    <w:p>
      <w:pPr>
        <w:spacing w:after="0"/>
        <w:ind w:left="0"/>
        <w:jc w:val="both"/>
      </w:pPr>
      <w:r>
        <w:rPr>
          <w:rFonts w:ascii="Times New Roman"/>
          <w:b w:val="false"/>
          <w:i w:val="false"/>
          <w:color w:val="000000"/>
          <w:sz w:val="28"/>
        </w:rPr>
        <w:t>
      Мемлекеттік қызмет жеке тұлғаларға (бұдан әрі-көрсетілетін қызметті алушы) тегін көрсетіледі.</w:t>
      </w:r>
    </w:p>
    <w:bookmarkEnd w:id="1240"/>
    <w:bookmarkStart w:name="z1307" w:id="1241"/>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1241"/>
    <w:bookmarkStart w:name="z1308" w:id="1242"/>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242"/>
    <w:bookmarkStart w:name="z1309" w:id="1243"/>
    <w:p>
      <w:pPr>
        <w:spacing w:after="0"/>
        <w:ind w:left="0"/>
        <w:jc w:val="both"/>
      </w:pPr>
      <w:r>
        <w:rPr>
          <w:rFonts w:ascii="Times New Roman"/>
          <w:b w:val="false"/>
          <w:i w:val="false"/>
          <w:color w:val="000000"/>
          <w:sz w:val="28"/>
        </w:rPr>
        <w:t xml:space="preserve">
      2)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 арқылы жүзеге асырылады.</w:t>
      </w:r>
    </w:p>
    <w:bookmarkEnd w:id="1243"/>
    <w:bookmarkStart w:name="z1310" w:id="1244"/>
    <w:p>
      <w:pPr>
        <w:spacing w:after="0"/>
        <w:ind w:left="0"/>
        <w:jc w:val="both"/>
      </w:pPr>
      <w:r>
        <w:rPr>
          <w:rFonts w:ascii="Times New Roman"/>
          <w:b w:val="false"/>
          <w:i w:val="false"/>
          <w:color w:val="000000"/>
          <w:sz w:val="28"/>
        </w:rPr>
        <w:t>
      2. Жұмыс кестесі:</w:t>
      </w:r>
    </w:p>
    <w:bookmarkEnd w:id="1244"/>
    <w:bookmarkStart w:name="z1311" w:id="1245"/>
    <w:p>
      <w:pPr>
        <w:spacing w:after="0"/>
        <w:ind w:left="0"/>
        <w:jc w:val="both"/>
      </w:pPr>
      <w:r>
        <w:rPr>
          <w:rFonts w:ascii="Times New Roman"/>
          <w:b w:val="false"/>
          <w:i w:val="false"/>
          <w:color w:val="000000"/>
          <w:sz w:val="28"/>
        </w:rPr>
        <w:t>
      1) Мемлекеттік корпорацияда – Қазақстан Республикасының Еңбек кодексіне сәйкес жексенбі және мереке күндерiнен басқа, белгiленген жұмыс кестесiне сәйкес дүйсенбiден бастап сенбiнi қоса алғанда, түскі асқа үзiлiссiз сағат 9.00-ден 20.00-ге дейiн.</w:t>
      </w:r>
    </w:p>
    <w:bookmarkEnd w:id="1245"/>
    <w:bookmarkStart w:name="z1312" w:id="1246"/>
    <w:p>
      <w:pPr>
        <w:spacing w:after="0"/>
        <w:ind w:left="0"/>
        <w:jc w:val="both"/>
      </w:pPr>
      <w:r>
        <w:rPr>
          <w:rFonts w:ascii="Times New Roman"/>
          <w:b w:val="false"/>
          <w:i w:val="false"/>
          <w:color w:val="000000"/>
          <w:sz w:val="28"/>
        </w:rPr>
        <w:t>
      Қабылдау электрондық кезек тәртiбiнде, жеделдетіліп қызмет көрсетусiз жүзеге асырылады, электрондық кезекті портал арқылы броньдауға болады;</w:t>
      </w:r>
    </w:p>
    <w:bookmarkEnd w:id="1246"/>
    <w:bookmarkStart w:name="z1313" w:id="1247"/>
    <w:p>
      <w:pPr>
        <w:spacing w:after="0"/>
        <w:ind w:left="0"/>
        <w:jc w:val="both"/>
      </w:pPr>
      <w:r>
        <w:rPr>
          <w:rFonts w:ascii="Times New Roman"/>
          <w:b w:val="false"/>
          <w:i w:val="false"/>
          <w:color w:val="000000"/>
          <w:sz w:val="28"/>
        </w:rPr>
        <w:t>
      2) көрсетілетін қызметті берушіде – Қазақстан Республикасының Еңбек кодексіне сәйкес сағат 13.00-ден 14.00, 14.30, 15.00-ге дейін түскі үзіліспен сағат 9.00-ден 18.00, 18.30, 19.00-ге дейін.</w:t>
      </w:r>
    </w:p>
    <w:bookmarkEnd w:id="1247"/>
    <w:bookmarkStart w:name="z1314" w:id="1248"/>
    <w:p>
      <w:pPr>
        <w:spacing w:after="0"/>
        <w:ind w:left="0"/>
        <w:jc w:val="both"/>
      </w:pP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p>
    <w:bookmarkEnd w:id="1248"/>
    <w:bookmarkStart w:name="z1315" w:id="1249"/>
    <w:p>
      <w:pPr>
        <w:spacing w:after="0"/>
        <w:ind w:left="0"/>
        <w:jc w:val="both"/>
      </w:pPr>
      <w:r>
        <w:rPr>
          <w:rFonts w:ascii="Times New Roman"/>
          <w:b w:val="false"/>
          <w:i w:val="false"/>
          <w:color w:val="000000"/>
          <w:sz w:val="28"/>
        </w:rPr>
        <w:t>
      3. Мемлекеттік қызметті көрсету нысаны- қағаз түрінде.</w:t>
      </w:r>
    </w:p>
    <w:bookmarkEnd w:id="1249"/>
    <w:bookmarkStart w:name="z1316" w:id="1250"/>
    <w:p>
      <w:pPr>
        <w:spacing w:after="0"/>
        <w:ind w:left="0"/>
        <w:jc w:val="both"/>
      </w:pPr>
      <w:r>
        <w:rPr>
          <w:rFonts w:ascii="Times New Roman"/>
          <w:b w:val="false"/>
          <w:i w:val="false"/>
          <w:color w:val="000000"/>
          <w:sz w:val="28"/>
        </w:rPr>
        <w:t>
      4. Мемлекеттік қызметті көрсету нәтижесі - санаторий-курорттық емделу ұсынуға еркін нысандағы құжаттарды ресімдеу туралы хабарлама.</w:t>
      </w:r>
    </w:p>
    <w:bookmarkEnd w:id="1250"/>
    <w:bookmarkStart w:name="z1317" w:id="1251"/>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251"/>
    <w:bookmarkStart w:name="z1318" w:id="1252"/>
    <w:p>
      <w:pPr>
        <w:spacing w:after="0"/>
        <w:ind w:left="0"/>
        <w:jc w:val="both"/>
      </w:pPr>
      <w:r>
        <w:rPr>
          <w:rFonts w:ascii="Times New Roman"/>
          <w:b w:val="false"/>
          <w:i w:val="false"/>
          <w:color w:val="000000"/>
          <w:sz w:val="28"/>
        </w:rPr>
        <w:t>
      Көрсетілетін қызметті беруші мынадай негіздер бойынша мемлекеттік қызмет көрсетуден бас тартады:</w:t>
      </w:r>
    </w:p>
    <w:bookmarkEnd w:id="1252"/>
    <w:bookmarkStart w:name="z1319" w:id="1253"/>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 қамтылған деректердің (мәліметтердің) дәйексіздігін белгілеу;</w:t>
      </w:r>
    </w:p>
    <w:bookmarkEnd w:id="1253"/>
    <w:bookmarkStart w:name="z1320" w:id="1254"/>
    <w:p>
      <w:pPr>
        <w:spacing w:after="0"/>
        <w:ind w:left="0"/>
        <w:jc w:val="both"/>
      </w:pPr>
      <w:r>
        <w:rPr>
          <w:rFonts w:ascii="Times New Roman"/>
          <w:b w:val="false"/>
          <w:i w:val="false"/>
          <w:color w:val="000000"/>
          <w:sz w:val="28"/>
        </w:rPr>
        <w:t xml:space="preserve">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 Денсаулық сақтау және әлеуметтік даму министрінің 2015 жылғы 22 қаңтардағы № 26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10370 болып тіркелген) бекітілген Мүгедектерге және мүгедек балаларға санаторий-курорттық емделудi ұсыну қағидаларында белгіленген талаптарға сәйкес келмеуі.</w:t>
      </w:r>
    </w:p>
    <w:bookmarkEnd w:id="1254"/>
    <w:bookmarkStart w:name="z1321" w:id="1255"/>
    <w:p>
      <w:pPr>
        <w:spacing w:after="0"/>
        <w:ind w:left="0"/>
        <w:jc w:val="both"/>
      </w:pPr>
      <w:r>
        <w:rPr>
          <w:rFonts w:ascii="Times New Roman"/>
          <w:b w:val="false"/>
          <w:i w:val="false"/>
          <w:color w:val="000000"/>
          <w:sz w:val="28"/>
        </w:rPr>
        <w:t>
      Мемлекеттік корпорация, көрсетілетін қызметті беруші мемлекеттік қызмет көрсетуден бас тартқан кезде көрсетілетін қызметті алушыға себептері көрсетілген жауап жібереді.</w:t>
      </w:r>
    </w:p>
    <w:bookmarkEnd w:id="1255"/>
    <w:bookmarkStart w:name="z1322" w:id="125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256"/>
    <w:bookmarkStart w:name="z1323" w:id="1257"/>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 көрсетілетін қызметті алушының мемлекеттік қызмет көрсету стандартына 1-қосымшаға сәйкес нысан бойынша өтініш беруі болып табылады.</w:t>
      </w:r>
    </w:p>
    <w:bookmarkEnd w:id="1257"/>
    <w:bookmarkStart w:name="z1324" w:id="1258"/>
    <w:p>
      <w:pPr>
        <w:spacing w:after="0"/>
        <w:ind w:left="0"/>
        <w:jc w:val="both"/>
      </w:pPr>
      <w:r>
        <w:rPr>
          <w:rFonts w:ascii="Times New Roman"/>
          <w:b w:val="false"/>
          <w:i w:val="false"/>
          <w:color w:val="000000"/>
          <w:sz w:val="28"/>
        </w:rPr>
        <w:t>
      Көрсетілетін қызметті алушы өтініш берген кезде мемлекеттік қызмет көрсету үшін қажетті құжаттардың тізбесі:</w:t>
      </w:r>
    </w:p>
    <w:bookmarkEnd w:id="1258"/>
    <w:bookmarkStart w:name="z1325" w:id="1259"/>
    <w:p>
      <w:pPr>
        <w:spacing w:after="0"/>
        <w:ind w:left="0"/>
        <w:jc w:val="both"/>
      </w:pPr>
      <w:r>
        <w:rPr>
          <w:rFonts w:ascii="Times New Roman"/>
          <w:b w:val="false"/>
          <w:i w:val="false"/>
          <w:color w:val="000000"/>
          <w:sz w:val="28"/>
        </w:rPr>
        <w:t>
      1) жеке басын куәландыратын құжат (сәйкестендіру үшін).</w:t>
      </w:r>
    </w:p>
    <w:bookmarkEnd w:id="1259"/>
    <w:bookmarkStart w:name="z1326" w:id="1260"/>
    <w:p>
      <w:pPr>
        <w:spacing w:after="0"/>
        <w:ind w:left="0"/>
        <w:jc w:val="both"/>
      </w:pPr>
      <w:r>
        <w:rPr>
          <w:rFonts w:ascii="Times New Roman"/>
          <w:b w:val="false"/>
          <w:i w:val="false"/>
          <w:color w:val="000000"/>
          <w:sz w:val="28"/>
        </w:rPr>
        <w:t>
      Тиісті мемлекеттік ақпараттық жүйелерде қамтылған жеке басты куәландыратын құжаттар туралы, тұрақты тұрғылықты жері бойынша тіркелгенін растайтын, мүгедектігі туралы мәліметтерді көрсетілетін қызметті беруші, Мемлекеттік корпорация уәкілетті лауазымды адамдардың электрондық-цифрлық қолтаңбасымен куәландырылған электрондық құжаттар нысанында алады.</w:t>
      </w:r>
    </w:p>
    <w:bookmarkEnd w:id="1260"/>
    <w:bookmarkStart w:name="z1327" w:id="1261"/>
    <w:p>
      <w:pPr>
        <w:spacing w:after="0"/>
        <w:ind w:left="0"/>
        <w:jc w:val="both"/>
      </w:pPr>
      <w:r>
        <w:rPr>
          <w:rFonts w:ascii="Times New Roman"/>
          <w:b w:val="false"/>
          <w:i w:val="false"/>
          <w:color w:val="000000"/>
          <w:sz w:val="28"/>
        </w:rPr>
        <w:t>
      Ақпараттық жүйелерде көрсетілетін қызметті алушының мәліметтеріболмаған жағдайда өтінішке мынадай құжаттар қоса беріледі:</w:t>
      </w:r>
    </w:p>
    <w:bookmarkEnd w:id="1261"/>
    <w:bookmarkStart w:name="z1328" w:id="1262"/>
    <w:p>
      <w:pPr>
        <w:spacing w:after="0"/>
        <w:ind w:left="0"/>
        <w:jc w:val="both"/>
      </w:pPr>
      <w:r>
        <w:rPr>
          <w:rFonts w:ascii="Times New Roman"/>
          <w:b w:val="false"/>
          <w:i w:val="false"/>
          <w:color w:val="000000"/>
          <w:sz w:val="28"/>
        </w:rPr>
        <w:t>
      1) еңбек қызметімен байланысты жазатайым оқиға туралы актінің және жұмыс беруші-жеке кәсіпкер қызметінің тоқтатылғаны немесе заңды тұлғаның таратылғаны туралы құжаттың көшірмелері – жұмыс беруші-жеке кәсіпкердің қызметі тоқтатылған немесе заңды тұлға таратылған жағдайларда, еңбек жарақатын алған және (немесе) кәсіптік ауруға шалдыққан мүгедек өтініш берген кезде;</w:t>
      </w:r>
    </w:p>
    <w:bookmarkEnd w:id="1262"/>
    <w:bookmarkStart w:name="z1329" w:id="1263"/>
    <w:p>
      <w:pPr>
        <w:spacing w:after="0"/>
        <w:ind w:left="0"/>
        <w:jc w:val="both"/>
      </w:pPr>
      <w:r>
        <w:rPr>
          <w:rFonts w:ascii="Times New Roman"/>
          <w:b w:val="false"/>
          <w:i w:val="false"/>
          <w:color w:val="000000"/>
          <w:sz w:val="28"/>
        </w:rPr>
        <w:t>
      2) оңалтудың жеке бағдарламасынан үзіндінің көшірмесі.</w:t>
      </w:r>
    </w:p>
    <w:bookmarkEnd w:id="1263"/>
    <w:bookmarkStart w:name="z1330" w:id="1264"/>
    <w:p>
      <w:pPr>
        <w:spacing w:after="0"/>
        <w:ind w:left="0"/>
        <w:jc w:val="both"/>
      </w:pPr>
      <w:r>
        <w:rPr>
          <w:rFonts w:ascii="Times New Roman"/>
          <w:b w:val="false"/>
          <w:i w:val="false"/>
          <w:color w:val="000000"/>
          <w:sz w:val="28"/>
        </w:rPr>
        <w:t>
      Құжаттар салыстырып тексеру үшін түпнұсқаларда және көшірмелерде ұсынылады, кейіннен құжаттардың түпнұсқалары көрсетілетін қызметті алушыға қайтарылады.</w:t>
      </w:r>
    </w:p>
    <w:bookmarkEnd w:id="1264"/>
    <w:bookmarkStart w:name="z1331" w:id="1265"/>
    <w:p>
      <w:pPr>
        <w:spacing w:after="0"/>
        <w:ind w:left="0"/>
        <w:jc w:val="both"/>
      </w:pPr>
      <w:r>
        <w:rPr>
          <w:rFonts w:ascii="Times New Roman"/>
          <w:b w:val="false"/>
          <w:i w:val="false"/>
          <w:color w:val="000000"/>
          <w:sz w:val="28"/>
        </w:rPr>
        <w:t>
      Көрсетілетін қызметті алушыға осы тармақта көзделген құжаттарды тапсырған кезде:</w:t>
      </w:r>
    </w:p>
    <w:bookmarkEnd w:id="1265"/>
    <w:bookmarkStart w:name="z1332" w:id="1266"/>
    <w:p>
      <w:pPr>
        <w:spacing w:after="0"/>
        <w:ind w:left="0"/>
        <w:jc w:val="both"/>
      </w:pPr>
      <w:r>
        <w:rPr>
          <w:rFonts w:ascii="Times New Roman"/>
          <w:b w:val="false"/>
          <w:i w:val="false"/>
          <w:color w:val="000000"/>
          <w:sz w:val="28"/>
        </w:rPr>
        <w:t>
      Мемлекеттік копорацияда – тиісті құжаттардың қабылданғаны туралы қолхат;</w:t>
      </w:r>
    </w:p>
    <w:bookmarkEnd w:id="1266"/>
    <w:bookmarkStart w:name="z1333" w:id="1267"/>
    <w:p>
      <w:pPr>
        <w:spacing w:after="0"/>
        <w:ind w:left="0"/>
        <w:jc w:val="both"/>
      </w:pPr>
      <w:r>
        <w:rPr>
          <w:rFonts w:ascii="Times New Roman"/>
          <w:b w:val="false"/>
          <w:i w:val="false"/>
          <w:color w:val="000000"/>
          <w:sz w:val="28"/>
        </w:rPr>
        <w:t>
      көрсетілетін қызметті берушіде – тіркелген және мемлекеттік қызметті алатын күні, құжаттарды қабылдаған адамның тегі мен аты-жөні көрсетілген талон беріледі.</w:t>
      </w:r>
    </w:p>
    <w:bookmarkEnd w:id="1267"/>
    <w:bookmarkStart w:name="z1334" w:id="1268"/>
    <w:p>
      <w:pPr>
        <w:spacing w:after="0"/>
        <w:ind w:left="0"/>
        <w:jc w:val="both"/>
      </w:pPr>
      <w:r>
        <w:rPr>
          <w:rFonts w:ascii="Times New Roman"/>
          <w:b w:val="false"/>
          <w:i w:val="false"/>
          <w:color w:val="000000"/>
          <w:sz w:val="28"/>
        </w:rPr>
        <w:t>
      Көрсетілетін қызметті алушы осы тармақта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мемлекеттік көрсетілетін қызмет стандартына 2-қосымшаға сәйкес нысан бойынша құжаттарды қабылдаудан бас тарту туралы қолхат береді.</w:t>
      </w:r>
    </w:p>
    <w:bookmarkEnd w:id="1268"/>
    <w:bookmarkStart w:name="z1335" w:id="1269"/>
    <w:p>
      <w:pPr>
        <w:spacing w:after="0"/>
        <w:ind w:left="0"/>
        <w:jc w:val="both"/>
      </w:pPr>
      <w:r>
        <w:rPr>
          <w:rFonts w:ascii="Times New Roman"/>
          <w:b w:val="false"/>
          <w:i w:val="false"/>
          <w:color w:val="000000"/>
          <w:sz w:val="28"/>
        </w:rPr>
        <w:t>
      Мемлекеттік корпорация нәтижені бір ай бойы сақтауды қамтамасыз етеді, одан кейін оларды көрсетілетін қызметті берушіге одан әрі сақтау үшін береді. Көрсетілетін қызметті алушы бір ай өткен соң жүгінген кезде көрсетілетін қызметті беруші Мемлекеттік корпорацияның сұрау салуы бойынша бір жұмыс күні ішінде дайын құжаттарды Мемлекеттік корпорацияға көрсетілетін қызметті берушіге ұсыну үшін жібереді.</w:t>
      </w:r>
    </w:p>
    <w:bookmarkEnd w:id="1269"/>
    <w:bookmarkStart w:name="z1336" w:id="1270"/>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(іс-қимылдың) мазмұны, оның орындалу ұзақтығы:</w:t>
      </w:r>
    </w:p>
    <w:bookmarkEnd w:id="1270"/>
    <w:bookmarkStart w:name="z1337" w:id="1271"/>
    <w:p>
      <w:pPr>
        <w:spacing w:after="0"/>
        <w:ind w:left="0"/>
        <w:jc w:val="both"/>
      </w:pPr>
      <w:r>
        <w:rPr>
          <w:rFonts w:ascii="Times New Roman"/>
          <w:b w:val="false"/>
          <w:i w:val="false"/>
          <w:color w:val="000000"/>
          <w:sz w:val="28"/>
        </w:rPr>
        <w:t>
      1) көрсетілетін қызметті берушінің қызметкері құжаттарды қабылдап, оларды тіркеуді және тіркелген, мемлекеттік көрсетілетін қызметті алатын күні, құжаттарды қабылдаған адамның тегі мен аты-жөні көрсетілген талон беруді жүзеге асырады - 30 (отыз) минут.</w:t>
      </w:r>
    </w:p>
    <w:bookmarkEnd w:id="1271"/>
    <w:bookmarkStart w:name="z1338" w:id="1272"/>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береді - 2 (екі) сағат;</w:t>
      </w:r>
    </w:p>
    <w:bookmarkEnd w:id="1272"/>
    <w:bookmarkStart w:name="z1339" w:id="1273"/>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көрсетілетін қызметті берушінің жауапты орындаушысына орындау үшін береді - 1 (бір) жұмыс күні;</w:t>
      </w:r>
    </w:p>
    <w:bookmarkEnd w:id="1273"/>
    <w:bookmarkStart w:name="z1340" w:id="1274"/>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қызметті көрсету нәтижесінің, не бас тарту себептерін көрсете отырып жауаптың жобасын дайындайды, оны көрсетілетін қызметті берушінің басшысына береді - 5 (бес) жұмыс күні;</w:t>
      </w:r>
    </w:p>
    <w:bookmarkEnd w:id="1274"/>
    <w:bookmarkStart w:name="z1341" w:id="1275"/>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не бас тарту себептерін көрсете отырып жауап жобасына қол қояды, көрсетілетін қызметті алушыға беру үшін көрсетілетін қызметті берушінің жауапты орындаушысына береді - 1 (бір) жұмыс күні;</w:t>
      </w:r>
    </w:p>
    <w:bookmarkEnd w:id="1275"/>
    <w:bookmarkStart w:name="z1342" w:id="1276"/>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қызметті көрсету нәтижесін, не бас тарту себептерін көрсете отырып жауап береді - 30 (отыз) минут.</w:t>
      </w:r>
    </w:p>
    <w:bookmarkEnd w:id="1276"/>
    <w:bookmarkStart w:name="z1343" w:id="1277"/>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қызметті көрсету бойынша рәсімнің (іс-қимылдың) нәтижесі:</w:t>
      </w:r>
    </w:p>
    <w:bookmarkEnd w:id="1277"/>
    <w:bookmarkStart w:name="z1344" w:id="1278"/>
    <w:p>
      <w:pPr>
        <w:spacing w:after="0"/>
        <w:ind w:left="0"/>
        <w:jc w:val="both"/>
      </w:pPr>
      <w:r>
        <w:rPr>
          <w:rFonts w:ascii="Times New Roman"/>
          <w:b w:val="false"/>
          <w:i w:val="false"/>
          <w:color w:val="000000"/>
          <w:sz w:val="28"/>
        </w:rPr>
        <w:t>
      1) құжаттарды тіркеу;</w:t>
      </w:r>
    </w:p>
    <w:bookmarkEnd w:id="1278"/>
    <w:bookmarkStart w:name="z1345" w:id="1279"/>
    <w:p>
      <w:pPr>
        <w:spacing w:after="0"/>
        <w:ind w:left="0"/>
        <w:jc w:val="both"/>
      </w:pPr>
      <w:r>
        <w:rPr>
          <w:rFonts w:ascii="Times New Roman"/>
          <w:b w:val="false"/>
          <w:i w:val="false"/>
          <w:color w:val="000000"/>
          <w:sz w:val="28"/>
        </w:rPr>
        <w:t>
      2) көрсетілетін қызметті беруші басшысының бұрыштама қоюы;</w:t>
      </w:r>
    </w:p>
    <w:bookmarkEnd w:id="1279"/>
    <w:bookmarkStart w:name="z1346" w:id="1280"/>
    <w:p>
      <w:pPr>
        <w:spacing w:after="0"/>
        <w:ind w:left="0"/>
        <w:jc w:val="both"/>
      </w:pPr>
      <w:r>
        <w:rPr>
          <w:rFonts w:ascii="Times New Roman"/>
          <w:b w:val="false"/>
          <w:i w:val="false"/>
          <w:color w:val="000000"/>
          <w:sz w:val="28"/>
        </w:rPr>
        <w:t>
      3) мемлекеттік қызметті көрсету нәтижесінің, не бас тарту себептерін көрсете отырып жауаптың жобасын дайындау;</w:t>
      </w:r>
    </w:p>
    <w:bookmarkEnd w:id="1280"/>
    <w:bookmarkStart w:name="z1347" w:id="1281"/>
    <w:p>
      <w:pPr>
        <w:spacing w:after="0"/>
        <w:ind w:left="0"/>
        <w:jc w:val="both"/>
      </w:pPr>
      <w:r>
        <w:rPr>
          <w:rFonts w:ascii="Times New Roman"/>
          <w:b w:val="false"/>
          <w:i w:val="false"/>
          <w:color w:val="000000"/>
          <w:sz w:val="28"/>
        </w:rPr>
        <w:t>
      4) мемлекеттік қызметті көрсету нәтижесіне, не бас тарту себептерін көрсете отырып жауапқа қол қою;</w:t>
      </w:r>
    </w:p>
    <w:bookmarkEnd w:id="1281"/>
    <w:bookmarkStart w:name="z1348" w:id="1282"/>
    <w:p>
      <w:pPr>
        <w:spacing w:after="0"/>
        <w:ind w:left="0"/>
        <w:jc w:val="both"/>
      </w:pPr>
      <w:r>
        <w:rPr>
          <w:rFonts w:ascii="Times New Roman"/>
          <w:b w:val="false"/>
          <w:i w:val="false"/>
          <w:color w:val="000000"/>
          <w:sz w:val="28"/>
        </w:rPr>
        <w:t>
      5) көрсетілетін қызметті алушыға мемлекеттік қызметті көрсету нәтижесін, не бас тарту себептерін көрсете отырып жауап беру.</w:t>
      </w:r>
    </w:p>
    <w:bookmarkEnd w:id="1282"/>
    <w:bookmarkStart w:name="z1349" w:id="1283"/>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1283"/>
    <w:bookmarkStart w:name="z1350" w:id="1284"/>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p>
    <w:bookmarkEnd w:id="1284"/>
    <w:bookmarkStart w:name="z1351" w:id="1285"/>
    <w:p>
      <w:pPr>
        <w:spacing w:after="0"/>
        <w:ind w:left="0"/>
        <w:jc w:val="both"/>
      </w:pPr>
      <w:r>
        <w:rPr>
          <w:rFonts w:ascii="Times New Roman"/>
          <w:b w:val="false"/>
          <w:i w:val="false"/>
          <w:color w:val="000000"/>
          <w:sz w:val="28"/>
        </w:rPr>
        <w:t>
      1) көрсетілетін қызметті берушінің қызметкері;</w:t>
      </w:r>
    </w:p>
    <w:bookmarkEnd w:id="1285"/>
    <w:bookmarkStart w:name="z1352" w:id="1286"/>
    <w:p>
      <w:pPr>
        <w:spacing w:after="0"/>
        <w:ind w:left="0"/>
        <w:jc w:val="both"/>
      </w:pPr>
      <w:r>
        <w:rPr>
          <w:rFonts w:ascii="Times New Roman"/>
          <w:b w:val="false"/>
          <w:i w:val="false"/>
          <w:color w:val="000000"/>
          <w:sz w:val="28"/>
        </w:rPr>
        <w:t>
      2) көрсетілетін қызметті берушінің басшысы;</w:t>
      </w:r>
    </w:p>
    <w:bookmarkEnd w:id="1286"/>
    <w:bookmarkStart w:name="z1353" w:id="1287"/>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287"/>
    <w:bookmarkStart w:name="z1354" w:id="1288"/>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1288"/>
    <w:bookmarkStart w:name="z1355" w:id="1289"/>
    <w:p>
      <w:pPr>
        <w:spacing w:after="0"/>
        <w:ind w:left="0"/>
        <w:jc w:val="both"/>
      </w:pPr>
      <w:r>
        <w:rPr>
          <w:rFonts w:ascii="Times New Roman"/>
          <w:b w:val="false"/>
          <w:i w:val="false"/>
          <w:color w:val="000000"/>
          <w:sz w:val="28"/>
        </w:rPr>
        <w:t>
      1) көрсетілетін қызметті берушінің қызметкері құжаттарды қабылдауды және тіркеуді жүзеге асырады - 30 (отыз) минут.</w:t>
      </w:r>
    </w:p>
    <w:bookmarkEnd w:id="1289"/>
    <w:bookmarkStart w:name="z1356" w:id="1290"/>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беруді жүзеге асырады - 2 (екі) сағат;</w:t>
      </w:r>
    </w:p>
    <w:bookmarkEnd w:id="1290"/>
    <w:bookmarkStart w:name="z1357" w:id="1291"/>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қойып, құжаттарды көрсетілетін қызметті берушінің жауапты орындаушысына береді - 1 (бір) жұмыс күні;</w:t>
      </w:r>
    </w:p>
    <w:bookmarkEnd w:id="1291"/>
    <w:bookmarkStart w:name="z1358" w:id="1292"/>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қарап, мемлекеттік қызметті көрсету нәтижесінің, не бас тарту себептерін көрсете отырып жауап жобасын дайындайды, оны көрсетілетін қызметті берушінің басшысына жібереді - 5 (бес) жұмыс күні;</w:t>
      </w:r>
    </w:p>
    <w:bookmarkEnd w:id="1292"/>
    <w:bookmarkStart w:name="z1359" w:id="1293"/>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не бас тарту себептерін көрсете отырып жауап жобасына қол қояды, оны көрсетілетін қызметті берушінің жауапты орындаушысына береді - 1 (бір) жұмыс күні;</w:t>
      </w:r>
    </w:p>
    <w:bookmarkEnd w:id="1293"/>
    <w:bookmarkStart w:name="z1360" w:id="1294"/>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 не бас тарту себептерін көрсете отырып жауапты көрсетілетін қызметті алушыға береді - 30 (отыз) минут.</w:t>
      </w:r>
    </w:p>
    <w:bookmarkEnd w:id="1294"/>
    <w:bookmarkStart w:name="z1361" w:id="1295"/>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1295"/>
    <w:bookmarkStart w:name="z1362" w:id="1296"/>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1296"/>
    <w:bookmarkStart w:name="z1363" w:id="1297"/>
    <w:p>
      <w:pPr>
        <w:spacing w:after="0"/>
        <w:ind w:left="0"/>
        <w:jc w:val="both"/>
      </w:pPr>
      <w:r>
        <w:rPr>
          <w:rFonts w:ascii="Times New Roman"/>
          <w:b w:val="false"/>
          <w:i w:val="false"/>
          <w:color w:val="000000"/>
          <w:sz w:val="28"/>
        </w:rPr>
        <w:t>
      10. Мемлекеттік корпорацияға жүгіну тәртібін сипаттау, көрсетілетін қызметті алушының сұрау салуын өңдеу ұзақтығы:</w:t>
      </w:r>
    </w:p>
    <w:bookmarkEnd w:id="1297"/>
    <w:bookmarkStart w:name="z1364" w:id="1298"/>
    <w:p>
      <w:pPr>
        <w:spacing w:after="0"/>
        <w:ind w:left="0"/>
        <w:jc w:val="both"/>
      </w:pPr>
      <w:r>
        <w:rPr>
          <w:rFonts w:ascii="Times New Roman"/>
          <w:b w:val="false"/>
          <w:i w:val="false"/>
          <w:color w:val="000000"/>
          <w:sz w:val="28"/>
        </w:rPr>
        <w:t>
      1) Мемлекеттік корпорация қызметкері өтініштің дұрыс толтырылуын және ұсынылған құжаттардың толықтығын тексереді - 5 (бес) минут.</w:t>
      </w:r>
    </w:p>
    <w:bookmarkEnd w:id="1298"/>
    <w:bookmarkStart w:name="z1365" w:id="1299"/>
    <w:p>
      <w:pPr>
        <w:spacing w:after="0"/>
        <w:ind w:left="0"/>
        <w:jc w:val="both"/>
      </w:pPr>
      <w:r>
        <w:rPr>
          <w:rFonts w:ascii="Times New Roman"/>
          <w:b w:val="false"/>
          <w:i w:val="false"/>
          <w:color w:val="000000"/>
          <w:sz w:val="28"/>
        </w:rPr>
        <w:t>
      Көрсетілетін қызметті алушы осы тармақта көзделген тізбеге сәйкес құжаттардың толық емес топтамасын ұсынған жағдайларда, Мемлекеттік корпорация қызметкері мемлекеттік көрсетілетін қызмет стандартына 3-қосымшаға сәйкес нысан бойынша құжаттарды қабылдаудан бас тарту туралы қолхат береді;</w:t>
      </w:r>
    </w:p>
    <w:bookmarkEnd w:id="1299"/>
    <w:bookmarkStart w:name="z1366" w:id="1300"/>
    <w:p>
      <w:pPr>
        <w:spacing w:after="0"/>
        <w:ind w:left="0"/>
        <w:jc w:val="both"/>
      </w:pPr>
      <w:r>
        <w:rPr>
          <w:rFonts w:ascii="Times New Roman"/>
          <w:b w:val="false"/>
          <w:i w:val="false"/>
          <w:color w:val="000000"/>
          <w:sz w:val="28"/>
        </w:rPr>
        <w:t>
      2) Мемлекеттік корпорация қызметкері өтінішті "Халыққа қызмет көрсету орталықтарына арналған ықпалдастырылған ақпараттық жүйе" ақпараттық жүйесінде тіркеп,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және көрсетілетін қызметті алушыға қолхат береді - 10 (он) минут.</w:t>
      </w:r>
    </w:p>
    <w:bookmarkEnd w:id="1300"/>
    <w:bookmarkStart w:name="z1367" w:id="1301"/>
    <w:p>
      <w:pPr>
        <w:spacing w:after="0"/>
        <w:ind w:left="0"/>
        <w:jc w:val="both"/>
      </w:pPr>
      <w:r>
        <w:rPr>
          <w:rFonts w:ascii="Times New Roman"/>
          <w:b w:val="false"/>
          <w:i w:val="false"/>
          <w:color w:val="000000"/>
          <w:sz w:val="28"/>
        </w:rPr>
        <w:t>
      3) Мемлекеттік корпорация қызметкері құжаттарды дайындап, курьерлік және осыған өкілеттік берілген өзге де байланыс арқылы көрсетілетін қызметті берушіге жібереді - 1 (бір) жұмыс күні;</w:t>
      </w:r>
    </w:p>
    <w:bookmarkEnd w:id="1301"/>
    <w:bookmarkStart w:name="z1368" w:id="1302"/>
    <w:p>
      <w:pPr>
        <w:spacing w:after="0"/>
        <w:ind w:left="0"/>
        <w:jc w:val="both"/>
      </w:pPr>
      <w:r>
        <w:rPr>
          <w:rFonts w:ascii="Times New Roman"/>
          <w:b w:val="false"/>
          <w:i w:val="false"/>
          <w:color w:val="000000"/>
          <w:sz w:val="28"/>
        </w:rPr>
        <w:t>
      4) көрсетілетін қызметті беруші мемлекеттік қызметті көрсету және Мемлекеттік корпорацияға жіберу процесінде көрсетілетін қызметті берушінің құрылымдық бөлімшелерінің (қызметкерлерінің) өзара іс-қимылы тәртібінің сипаттамасына сәйкес процедураларды (іс-әрекетті) жүзеге асырады - 8 (сегіз) жұмыс күні;</w:t>
      </w:r>
    </w:p>
    <w:bookmarkEnd w:id="1302"/>
    <w:bookmarkStart w:name="z1369" w:id="1303"/>
    <w:p>
      <w:pPr>
        <w:spacing w:after="0"/>
        <w:ind w:left="0"/>
        <w:jc w:val="both"/>
      </w:pPr>
      <w:r>
        <w:rPr>
          <w:rFonts w:ascii="Times New Roman"/>
          <w:b w:val="false"/>
          <w:i w:val="false"/>
          <w:color w:val="000000"/>
          <w:sz w:val="28"/>
        </w:rPr>
        <w:t>
      5) Мемлекеттік корпорация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не бас тарту себептерін көрсете отырып жауап береді - 15 (он бес) минут.</w:t>
      </w:r>
    </w:p>
    <w:bookmarkEnd w:id="1303"/>
    <w:bookmarkStart w:name="z1370" w:id="1304"/>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мемлекеттік көрсетілетін қызмет регламентінің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1304"/>
    <w:bookmarkStart w:name="z1371" w:id="1305"/>
    <w:p>
      <w:pPr>
        <w:spacing w:after="0"/>
        <w:ind w:left="0"/>
        <w:jc w:val="both"/>
      </w:pPr>
      <w:r>
        <w:rPr>
          <w:rFonts w:ascii="Times New Roman"/>
          <w:b w:val="false"/>
          <w:i w:val="false"/>
          <w:color w:val="000000"/>
          <w:sz w:val="28"/>
        </w:rPr>
        <w:t>
      11. Мемлекеттік қызмет "электрондық үкімет" веб-порталы арқылы көрсетілмейді.</w:t>
      </w:r>
    </w:p>
    <w:bookmarkEnd w:id="1305"/>
    <w:bookmarkStart w:name="z1372" w:id="1306"/>
    <w:p>
      <w:pPr>
        <w:spacing w:after="0"/>
        <w:ind w:left="0"/>
        <w:jc w:val="both"/>
      </w:pPr>
      <w:r>
        <w:rPr>
          <w:rFonts w:ascii="Times New Roman"/>
          <w:b w:val="false"/>
          <w:i w:val="false"/>
          <w:color w:val="000000"/>
          <w:sz w:val="28"/>
        </w:rPr>
        <w:t>
      12. Арнаулы әлеуметтік қызметтерді алушылар болып табылатын бірінші және екінші топтағы мүгедектерге санаторий-курорттық емдеумен қамтамасыз ету үшін оларға құжаттарды ресімдеу көрсетілетін қызметті берушінің әлеуметтік қызметкерінің жәрдемдесуімен жүзеге асырылады.</w:t>
      </w:r>
    </w:p>
    <w:bookmarkEnd w:id="1306"/>
    <w:bookmarkStart w:name="z1373" w:id="1307"/>
    <w:p>
      <w:pPr>
        <w:spacing w:after="0"/>
        <w:ind w:left="0"/>
        <w:jc w:val="both"/>
      </w:pPr>
      <w:r>
        <w:rPr>
          <w:rFonts w:ascii="Times New Roman"/>
          <w:b w:val="false"/>
          <w:i w:val="false"/>
          <w:color w:val="000000"/>
          <w:sz w:val="28"/>
        </w:rPr>
        <w:t>
      Мемлекеттiк қызмет көрсету орындарының мекенжайлары:</w:t>
      </w:r>
    </w:p>
    <w:bookmarkEnd w:id="1307"/>
    <w:bookmarkStart w:name="z1374" w:id="1308"/>
    <w:p>
      <w:pPr>
        <w:spacing w:after="0"/>
        <w:ind w:left="0"/>
        <w:jc w:val="both"/>
      </w:pPr>
      <w:r>
        <w:rPr>
          <w:rFonts w:ascii="Times New Roman"/>
          <w:b w:val="false"/>
          <w:i w:val="false"/>
          <w:color w:val="000000"/>
          <w:sz w:val="28"/>
        </w:rPr>
        <w:t>
      1) Министрліктің www.enbek.gov.kz, "Мемлекеттік көрсетілетін қызметтер" бөлімінде;</w:t>
      </w:r>
    </w:p>
    <w:bookmarkEnd w:id="1308"/>
    <w:bookmarkStart w:name="z1375" w:id="1309"/>
    <w:p>
      <w:pPr>
        <w:spacing w:after="0"/>
        <w:ind w:left="0"/>
        <w:jc w:val="both"/>
      </w:pPr>
      <w:r>
        <w:rPr>
          <w:rFonts w:ascii="Times New Roman"/>
          <w:b w:val="false"/>
          <w:i w:val="false"/>
          <w:color w:val="000000"/>
          <w:sz w:val="28"/>
        </w:rPr>
        <w:t>
      2) Мемлекеттік корпорацияның www.gov4c.kz интернет-ресурстарында орналастырылған.</w:t>
      </w:r>
    </w:p>
    <w:bookmarkEnd w:id="1309"/>
    <w:bookmarkStart w:name="z1376" w:id="1310"/>
    <w:p>
      <w:pPr>
        <w:spacing w:after="0"/>
        <w:ind w:left="0"/>
        <w:jc w:val="both"/>
      </w:pPr>
      <w:r>
        <w:rPr>
          <w:rFonts w:ascii="Times New Roman"/>
          <w:b w:val="false"/>
          <w:i w:val="false"/>
          <w:color w:val="000000"/>
          <w:sz w:val="28"/>
        </w:rPr>
        <w:t>
      Көрсетілетін қызметті алушының мемлекеттік қызмет көрсетудің тәртібі мен статусы туралы ақпаратты қашықтықтан қол жеткізу режимінде көрсетілетін қызметті берушінің анықтамалық қызметтері, "1414", 8 800 080 7777 Бірыңғай байланыс орталығы арқылы алуға мүмкіндігі бар.</w:t>
      </w:r>
    </w:p>
    <w:bookmarkEnd w:id="13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санаторий-курорттық емдеумен қамтамасыз ету" мемлекеттік көрсетілетін қызмет регламентіне 1-қосымша</w:t>
            </w:r>
          </w:p>
        </w:tc>
      </w:tr>
    </w:tbl>
    <w:bookmarkStart w:name="z1378" w:id="1311"/>
    <w:p>
      <w:pPr>
        <w:spacing w:after="0"/>
        <w:ind w:left="0"/>
        <w:jc w:val="left"/>
      </w:pPr>
      <w:r>
        <w:rPr>
          <w:rFonts w:ascii="Times New Roman"/>
          <w:b/>
          <w:i w:val="false"/>
          <w:color w:val="000000"/>
        </w:rPr>
        <w:t xml:space="preserve"> Көрсетілетін қызметті берушілердің мекенжайы</w:t>
      </w:r>
    </w:p>
    <w:bookmarkEnd w:id="13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
        <w:gridCol w:w="1612"/>
        <w:gridCol w:w="2671"/>
        <w:gridCol w:w="2410"/>
        <w:gridCol w:w="5176"/>
      </w:tblGrid>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9" w:id="1312"/>
          <w:p>
            <w:pPr>
              <w:spacing w:after="20"/>
              <w:ind w:left="20"/>
              <w:jc w:val="both"/>
            </w:pPr>
            <w:r>
              <w:rPr>
                <w:rFonts w:ascii="Times New Roman"/>
                <w:b w:val="false"/>
                <w:i w:val="false"/>
                <w:color w:val="000000"/>
                <w:sz w:val="20"/>
              </w:rPr>
              <w:t>
Р/с №</w:t>
            </w:r>
          </w:p>
          <w:bookmarkEnd w:id="1312"/>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және мемлекеттік қызметті көрсету нәтижесін беру уақыты</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0" w:id="1313"/>
          <w:p>
            <w:pPr>
              <w:spacing w:after="20"/>
              <w:ind w:left="20"/>
              <w:jc w:val="both"/>
            </w:pPr>
            <w:r>
              <w:rPr>
                <w:rFonts w:ascii="Times New Roman"/>
                <w:b w:val="false"/>
                <w:i w:val="false"/>
                <w:color w:val="000000"/>
                <w:sz w:val="20"/>
              </w:rPr>
              <w:t>
1</w:t>
            </w:r>
          </w:p>
          <w:bookmarkEnd w:id="1313"/>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150100, Солтүстік Қазақстан облысы, Айыртау ауданы, Саумалкөл ауылы, Шоқан Уәлиханов көшесі, 42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1" w:id="1314"/>
          <w:p>
            <w:pPr>
              <w:spacing w:after="20"/>
              <w:ind w:left="20"/>
              <w:jc w:val="both"/>
            </w:pPr>
            <w:r>
              <w:rPr>
                <w:rFonts w:ascii="Times New Roman"/>
                <w:b w:val="false"/>
                <w:i w:val="false"/>
                <w:color w:val="000000"/>
                <w:sz w:val="20"/>
              </w:rPr>
              <w:t>
2</w:t>
            </w:r>
          </w:p>
          <w:bookmarkEnd w:id="1314"/>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 Солтүстік Қазақстан облысы, Ақжар ауданы, Талшық ауылы, Целинный көшесі, 13</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2" w:id="1315"/>
          <w:p>
            <w:pPr>
              <w:spacing w:after="20"/>
              <w:ind w:left="20"/>
              <w:jc w:val="both"/>
            </w:pPr>
            <w:r>
              <w:rPr>
                <w:rFonts w:ascii="Times New Roman"/>
                <w:b w:val="false"/>
                <w:i w:val="false"/>
                <w:color w:val="000000"/>
                <w:sz w:val="20"/>
              </w:rPr>
              <w:t>
3</w:t>
            </w:r>
          </w:p>
          <w:bookmarkEnd w:id="1315"/>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150300, Солтүстік Қазақстан облысы Аққайың ауданы, Смирнов ауылы, 9 мамыр көшесі, 67</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3" w:id="1316"/>
          <w:p>
            <w:pPr>
              <w:spacing w:after="20"/>
              <w:ind w:left="20"/>
              <w:jc w:val="both"/>
            </w:pPr>
            <w:r>
              <w:rPr>
                <w:rFonts w:ascii="Times New Roman"/>
                <w:b w:val="false"/>
                <w:i w:val="false"/>
                <w:color w:val="000000"/>
                <w:sz w:val="20"/>
              </w:rPr>
              <w:t>
4</w:t>
            </w:r>
          </w:p>
          <w:bookmarkEnd w:id="1316"/>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150500, Солтүстік Қазақстан облысы, Есіл ауданы, Явленка ауылы, Ленин көшесі, 20</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4" w:id="1317"/>
          <w:p>
            <w:pPr>
              <w:spacing w:after="20"/>
              <w:ind w:left="20"/>
              <w:jc w:val="both"/>
            </w:pPr>
            <w:r>
              <w:rPr>
                <w:rFonts w:ascii="Times New Roman"/>
                <w:b w:val="false"/>
                <w:i w:val="false"/>
                <w:color w:val="000000"/>
                <w:sz w:val="20"/>
              </w:rPr>
              <w:t>
5</w:t>
            </w:r>
          </w:p>
          <w:bookmarkEnd w:id="1317"/>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150600, Солтүстік Қазақстан облысы, Жамбыл ауданы, Пресновка ауылы, Дружба көшесі, 6</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 w:id="1318"/>
          <w:p>
            <w:pPr>
              <w:spacing w:after="20"/>
              <w:ind w:left="20"/>
              <w:jc w:val="both"/>
            </w:pPr>
            <w:r>
              <w:rPr>
                <w:rFonts w:ascii="Times New Roman"/>
                <w:b w:val="false"/>
                <w:i w:val="false"/>
                <w:color w:val="000000"/>
                <w:sz w:val="20"/>
              </w:rPr>
              <w:t>
6</w:t>
            </w:r>
          </w:p>
          <w:bookmarkEnd w:id="1318"/>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150800, Солтүстік Қазақстан облысы, Мағжан Жұмабаев ауданы, Булаев қаласы, Киреев көшесі, 15</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1319"/>
          <w:p>
            <w:pPr>
              <w:spacing w:after="20"/>
              <w:ind w:left="20"/>
              <w:jc w:val="both"/>
            </w:pPr>
            <w:r>
              <w:rPr>
                <w:rFonts w:ascii="Times New Roman"/>
                <w:b w:val="false"/>
                <w:i w:val="false"/>
                <w:color w:val="000000"/>
                <w:sz w:val="20"/>
              </w:rPr>
              <w:t>
7</w:t>
            </w:r>
          </w:p>
          <w:bookmarkEnd w:id="1319"/>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 Солтүстік Қазақстан облысы, Қызылжар ауданы, Бескөл ауылы, Гагарин көшесі, 6а</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7" w:id="1320"/>
          <w:p>
            <w:pPr>
              <w:spacing w:after="20"/>
              <w:ind w:left="20"/>
              <w:jc w:val="both"/>
            </w:pPr>
            <w:r>
              <w:rPr>
                <w:rFonts w:ascii="Times New Roman"/>
                <w:b w:val="false"/>
                <w:i w:val="false"/>
                <w:color w:val="000000"/>
                <w:sz w:val="20"/>
              </w:rPr>
              <w:t>
8</w:t>
            </w:r>
          </w:p>
          <w:bookmarkEnd w:id="1320"/>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150900, Солтүстік Қазақстан облысы, Мамлют ауданы, Мамлют қаласы, Гуденко көшесі, 19</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8" w:id="1321"/>
          <w:p>
            <w:pPr>
              <w:spacing w:after="20"/>
              <w:ind w:left="20"/>
              <w:jc w:val="both"/>
            </w:pPr>
            <w:r>
              <w:rPr>
                <w:rFonts w:ascii="Times New Roman"/>
                <w:b w:val="false"/>
                <w:i w:val="false"/>
                <w:color w:val="000000"/>
                <w:sz w:val="20"/>
              </w:rPr>
              <w:t>
9</w:t>
            </w:r>
          </w:p>
          <w:bookmarkEnd w:id="1321"/>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 Солтүстік Қазақстан облысы, Ғабит Мүсірепов атындағы аудан, Новоишим ауылы, Школьный көшесі, 19</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9" w:id="1322"/>
          <w:p>
            <w:pPr>
              <w:spacing w:after="20"/>
              <w:ind w:left="20"/>
              <w:jc w:val="both"/>
            </w:pPr>
            <w:r>
              <w:rPr>
                <w:rFonts w:ascii="Times New Roman"/>
                <w:b w:val="false"/>
                <w:i w:val="false"/>
                <w:color w:val="000000"/>
                <w:sz w:val="20"/>
              </w:rPr>
              <w:t>
10</w:t>
            </w:r>
          </w:p>
          <w:bookmarkEnd w:id="1322"/>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 әкімдігінің жұмыспен қамту және әлеуметтік бағдарламалар бөлімі" коммуналдық мемлекеттік мекемесі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 Солтүстік Қазақстан облысы, Тайынша ауданы, Тайынша қаласы, Центральный бұрылыс, 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0" w:id="1323"/>
          <w:p>
            <w:pPr>
              <w:spacing w:after="20"/>
              <w:ind w:left="20"/>
              <w:jc w:val="both"/>
            </w:pPr>
            <w:r>
              <w:rPr>
                <w:rFonts w:ascii="Times New Roman"/>
                <w:b w:val="false"/>
                <w:i w:val="false"/>
                <w:color w:val="000000"/>
                <w:sz w:val="20"/>
              </w:rPr>
              <w:t>
11</w:t>
            </w:r>
          </w:p>
          <w:bookmarkEnd w:id="1323"/>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151100, Солтүстік Қазақстан облысы, Тимирязев ауданы, Тимирязево ауылы, Шоқан Уәлиханов көшесі, 1</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 w:id="1324"/>
          <w:p>
            <w:pPr>
              <w:spacing w:after="20"/>
              <w:ind w:left="20"/>
              <w:jc w:val="both"/>
            </w:pPr>
            <w:r>
              <w:rPr>
                <w:rFonts w:ascii="Times New Roman"/>
                <w:b w:val="false"/>
                <w:i w:val="false"/>
                <w:color w:val="000000"/>
                <w:sz w:val="20"/>
              </w:rPr>
              <w:t>
12</w:t>
            </w:r>
          </w:p>
          <w:bookmarkEnd w:id="1324"/>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 Солтүстік Қазақстан облысы, Уәлиханов ауданы, Кішкенекөл ауылы, Уәлиханов көшесі, 82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2" w:id="1325"/>
          <w:p>
            <w:pPr>
              <w:spacing w:after="20"/>
              <w:ind w:left="20"/>
              <w:jc w:val="both"/>
            </w:pPr>
            <w:r>
              <w:rPr>
                <w:rFonts w:ascii="Times New Roman"/>
                <w:b w:val="false"/>
                <w:i w:val="false"/>
                <w:color w:val="000000"/>
                <w:sz w:val="20"/>
              </w:rPr>
              <w:t>
13</w:t>
            </w:r>
          </w:p>
          <w:bookmarkEnd w:id="1325"/>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151300, Солтүстік Қазақстан облысы, Шал ақын ауданы, Сергеевка қаласы, Ыбыраев көшесі, 50</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3" w:id="1326"/>
          <w:p>
            <w:pPr>
              <w:spacing w:after="20"/>
              <w:ind w:left="20"/>
              <w:jc w:val="both"/>
            </w:pPr>
            <w:r>
              <w:rPr>
                <w:rFonts w:ascii="Times New Roman"/>
                <w:b w:val="false"/>
                <w:i w:val="false"/>
                <w:color w:val="000000"/>
                <w:sz w:val="20"/>
              </w:rPr>
              <w:t>
14</w:t>
            </w:r>
          </w:p>
          <w:bookmarkEnd w:id="1326"/>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150008, Солтүстік Қазақстан облысы, Петропавл қаласы, Театральный көшесі, 36</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санаторий-курорттық емдеумен қамтамасыз ету" көрсетілетін мемлекеттік қызмет регламентіне 2-қосымша</w:t>
            </w:r>
          </w:p>
        </w:tc>
      </w:tr>
    </w:tbl>
    <w:bookmarkStart w:name="z1395" w:id="1327"/>
    <w:p>
      <w:pPr>
        <w:spacing w:after="0"/>
        <w:ind w:left="0"/>
        <w:jc w:val="left"/>
      </w:pPr>
      <w:r>
        <w:rPr>
          <w:rFonts w:ascii="Times New Roman"/>
          <w:b/>
          <w:i w:val="false"/>
          <w:color w:val="000000"/>
        </w:rPr>
        <w:t xml:space="preserve"> Көрсетілетін қызметті берушіге жүгінген кезде:</w:t>
      </w:r>
    </w:p>
    <w:bookmarkEnd w:id="1327"/>
    <w:bookmarkStart w:name="z1396" w:id="1328"/>
    <w:p>
      <w:pPr>
        <w:spacing w:after="0"/>
        <w:ind w:left="0"/>
        <w:jc w:val="left"/>
      </w:pPr>
      <w:r>
        <w:rPr>
          <w:rFonts w:ascii="Times New Roman"/>
          <w:b/>
          <w:i w:val="false"/>
          <w:color w:val="000000"/>
        </w:rPr>
        <w:t xml:space="preserve"> "Мүгедектерді санаторий-курорттық емдеумен қамтамасыз ету"</w:t>
      </w:r>
    </w:p>
    <w:bookmarkEnd w:id="1328"/>
    <w:bookmarkStart w:name="z1397" w:id="1329"/>
    <w:p>
      <w:pPr>
        <w:spacing w:after="0"/>
        <w:ind w:left="0"/>
        <w:jc w:val="both"/>
      </w:pPr>
      <w:r>
        <w:rPr>
          <w:rFonts w:ascii="Times New Roman"/>
          <w:b w:val="false"/>
          <w:i w:val="false"/>
          <w:color w:val="000000"/>
          <w:sz w:val="28"/>
        </w:rPr>
        <w:t xml:space="preserve">
      </w:t>
      </w:r>
    </w:p>
    <w:bookmarkEnd w:id="1329"/>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"Мүгедектерді санаторий-курорттық емдеумен қамтамасыз ету" мемлекеттік көрсетілетін қызмет регламентіне 3-қосымша</w:t>
            </w:r>
          </w:p>
        </w:tc>
      </w:tr>
    </w:tbl>
    <w:bookmarkStart w:name="z1399" w:id="1330"/>
    <w:p>
      <w:pPr>
        <w:spacing w:after="0"/>
        <w:ind w:left="0"/>
        <w:jc w:val="left"/>
      </w:pPr>
      <w:r>
        <w:rPr>
          <w:rFonts w:ascii="Times New Roman"/>
          <w:b/>
          <w:i w:val="false"/>
          <w:color w:val="000000"/>
        </w:rPr>
        <w:t xml:space="preserve"> Мемлекеттік корпорацияға жүгінген кезде:</w:t>
      </w:r>
    </w:p>
    <w:bookmarkEnd w:id="1330"/>
    <w:bookmarkStart w:name="z1400" w:id="1331"/>
    <w:p>
      <w:pPr>
        <w:spacing w:after="0"/>
        <w:ind w:left="0"/>
        <w:jc w:val="left"/>
      </w:pPr>
      <w:r>
        <w:rPr>
          <w:rFonts w:ascii="Times New Roman"/>
          <w:b/>
          <w:i w:val="false"/>
          <w:color w:val="000000"/>
        </w:rPr>
        <w:t xml:space="preserve"> "Мүгедектерді санаторий-курорттық емдеумен қамтамасыз ету" мемлекеттік қызметін көрсетудің бизнес-процестерінің анықтамалығы</w:t>
      </w:r>
    </w:p>
    <w:bookmarkEnd w:id="1331"/>
    <w:bookmarkStart w:name="z1401" w:id="1332"/>
    <w:p>
      <w:pPr>
        <w:spacing w:after="0"/>
        <w:ind w:left="0"/>
        <w:jc w:val="both"/>
      </w:pPr>
      <w:r>
        <w:rPr>
          <w:rFonts w:ascii="Times New Roman"/>
          <w:b w:val="false"/>
          <w:i w:val="false"/>
          <w:color w:val="000000"/>
          <w:sz w:val="28"/>
        </w:rPr>
        <w:t xml:space="preserve">
      </w:t>
      </w:r>
    </w:p>
    <w:bookmarkEnd w:id="1332"/>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2" w:id="1333"/>
    <w:p>
      <w:pPr>
        <w:spacing w:after="0"/>
        <w:ind w:left="0"/>
        <w:jc w:val="both"/>
      </w:pPr>
      <w:r>
        <w:rPr>
          <w:rFonts w:ascii="Times New Roman"/>
          <w:b w:val="false"/>
          <w:i w:val="false"/>
          <w:color w:val="000000"/>
          <w:sz w:val="28"/>
        </w:rPr>
        <w:t>
      Шартты белгілер:</w:t>
      </w:r>
    </w:p>
    <w:bookmarkEnd w:id="1333"/>
    <w:bookmarkStart w:name="z1403" w:id="1334"/>
    <w:p>
      <w:pPr>
        <w:spacing w:after="0"/>
        <w:ind w:left="0"/>
        <w:jc w:val="both"/>
      </w:pPr>
      <w:r>
        <w:rPr>
          <w:rFonts w:ascii="Times New Roman"/>
          <w:b w:val="false"/>
          <w:i w:val="false"/>
          <w:color w:val="000000"/>
          <w:sz w:val="28"/>
        </w:rPr>
        <w:t xml:space="preserve">
      </w:t>
      </w:r>
    </w:p>
    <w:bookmarkEnd w:id="1334"/>
    <w:p>
      <w:pPr>
        <w:spacing w:after="0"/>
        <w:ind w:left="0"/>
        <w:jc w:val="both"/>
      </w:pPr>
      <w:r>
        <w:drawing>
          <wp:inline distT="0" distB="0" distL="0" distR="0">
            <wp:extent cx="78105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2018 жылғы 28 мамырдағы № 149 қаулысына 13-қосымша</w:t>
            </w:r>
          </w:p>
        </w:tc>
      </w:tr>
    </w:tbl>
    <w:bookmarkStart w:name="z1405" w:id="1335"/>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 көрсетуге құжаттар ресімдеу" мемлекеттік көрсетілетін қызмет регламенті</w:t>
      </w:r>
    </w:p>
    <w:bookmarkEnd w:id="1335"/>
    <w:bookmarkStart w:name="z1406" w:id="1336"/>
    <w:p>
      <w:pPr>
        <w:spacing w:after="0"/>
        <w:ind w:left="0"/>
        <w:jc w:val="left"/>
      </w:pPr>
      <w:r>
        <w:rPr>
          <w:rFonts w:ascii="Times New Roman"/>
          <w:b/>
          <w:i w:val="false"/>
          <w:color w:val="000000"/>
        </w:rPr>
        <w:t xml:space="preserve"> 1. Жалпы ережелер</w:t>
      </w:r>
    </w:p>
    <w:bookmarkEnd w:id="1336"/>
    <w:bookmarkStart w:name="z1407" w:id="1337"/>
    <w:p>
      <w:pPr>
        <w:spacing w:after="0"/>
        <w:ind w:left="0"/>
        <w:jc w:val="both"/>
      </w:pPr>
      <w:r>
        <w:rPr>
          <w:rFonts w:ascii="Times New Roman"/>
          <w:b w:val="false"/>
          <w:i w:val="false"/>
          <w:color w:val="000000"/>
          <w:sz w:val="28"/>
        </w:rPr>
        <w:t xml:space="preserve">
      1. "Медициналық-әлеуметтік мекемелерде (ұйымдарда) арнаулы әлеуметтік қызмет көрсетуге құжаттар ресімдеу" мемлекеттік көрсетілетін қызмет регламенті (бұдан әрі-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"Медициналық-әлеуметтік мекемелерде (ұйымдарда) арнаулы әлеуметтік қызмет көрсетуге құжаттар ресімдеу" мемлекеттік көрсетілетін қызмет стандартына (бұдан әрі- мемлекеттік көрсетілетін қызмет стандарты) сәйкес әзірленген.</w:t>
      </w:r>
    </w:p>
    <w:bookmarkEnd w:id="1337"/>
    <w:bookmarkStart w:name="z1408" w:id="1338"/>
    <w:p>
      <w:pPr>
        <w:spacing w:after="0"/>
        <w:ind w:left="0"/>
        <w:jc w:val="both"/>
      </w:pPr>
      <w:r>
        <w:rPr>
          <w:rFonts w:ascii="Times New Roman"/>
          <w:b w:val="false"/>
          <w:i w:val="false"/>
          <w:color w:val="000000"/>
          <w:sz w:val="28"/>
        </w:rPr>
        <w:t>
      "Медициналық-әлеуметтік мекемелерде (ұйымдарда) арнаулы әлеуметтік қызмет көрсетуге құжаттар ресімдеу" мемлекеттік көрсетілетін қызметі (бұдан әрі – мемлекеттік көрсетілетін қызмет) аудандардың және облыстық маңызы бар қаланың жергілікті атқарушы органдарымен (бұдан әрі – көрсетілетін қызметті беруші) көрсетіледі.</w:t>
      </w:r>
    </w:p>
    <w:bookmarkEnd w:id="1338"/>
    <w:bookmarkStart w:name="z1409" w:id="1339"/>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1339"/>
    <w:bookmarkStart w:name="z1410" w:id="1340"/>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1340"/>
    <w:bookmarkStart w:name="z1411" w:id="1341"/>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341"/>
    <w:bookmarkStart w:name="z1412" w:id="1342"/>
    <w:p>
      <w:pPr>
        <w:spacing w:after="0"/>
        <w:ind w:left="0"/>
        <w:jc w:val="both"/>
      </w:pPr>
      <w:r>
        <w:rPr>
          <w:rFonts w:ascii="Times New Roman"/>
          <w:b w:val="false"/>
          <w:i w:val="false"/>
          <w:color w:val="000000"/>
          <w:sz w:val="28"/>
        </w:rPr>
        <w:t xml:space="preserve">
      2)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 арқылы жүзеге асырылады.</w:t>
      </w:r>
    </w:p>
    <w:bookmarkEnd w:id="1342"/>
    <w:bookmarkStart w:name="z1413" w:id="1343"/>
    <w:p>
      <w:pPr>
        <w:spacing w:after="0"/>
        <w:ind w:left="0"/>
        <w:jc w:val="both"/>
      </w:pPr>
      <w:r>
        <w:rPr>
          <w:rFonts w:ascii="Times New Roman"/>
          <w:b w:val="false"/>
          <w:i w:val="false"/>
          <w:color w:val="000000"/>
          <w:sz w:val="28"/>
        </w:rPr>
        <w:t>
      2. Жұмыс кестесі:</w:t>
      </w:r>
    </w:p>
    <w:bookmarkEnd w:id="1343"/>
    <w:bookmarkStart w:name="z1414" w:id="1344"/>
    <w:p>
      <w:pPr>
        <w:spacing w:after="0"/>
        <w:ind w:left="0"/>
        <w:jc w:val="both"/>
      </w:pPr>
      <w:r>
        <w:rPr>
          <w:rFonts w:ascii="Times New Roman"/>
          <w:b w:val="false"/>
          <w:i w:val="false"/>
          <w:color w:val="000000"/>
          <w:sz w:val="28"/>
        </w:rPr>
        <w:t>
      1) Мемлекеттік корпорацияда – Қазақстан Республикасының Еңбек кодексіне сәйкес жексенбі және мереке күндерiн қоспағанда, жұмыс кестесiне сәйкес дүйсенбiден бастап сенбiнi қоса алғанда, түскі үзiлiссiз сағат 9.00-ден 20.00-ге дейiн.</w:t>
      </w:r>
    </w:p>
    <w:bookmarkEnd w:id="1344"/>
    <w:bookmarkStart w:name="z1415" w:id="1345"/>
    <w:p>
      <w:pPr>
        <w:spacing w:after="0"/>
        <w:ind w:left="0"/>
        <w:jc w:val="both"/>
      </w:pPr>
      <w:r>
        <w:rPr>
          <w:rFonts w:ascii="Times New Roman"/>
          <w:b w:val="false"/>
          <w:i w:val="false"/>
          <w:color w:val="000000"/>
          <w:sz w:val="28"/>
        </w:rPr>
        <w:t>
      Қабылдау жеделдетілген қызмет көрсетусiз, электрондық кезек тәртiбiмен көрсетіледі, электрондық кезекті портал арқылы броньдауға болады;</w:t>
      </w:r>
    </w:p>
    <w:bookmarkEnd w:id="1345"/>
    <w:bookmarkStart w:name="z1416" w:id="1346"/>
    <w:p>
      <w:pPr>
        <w:spacing w:after="0"/>
        <w:ind w:left="0"/>
        <w:jc w:val="both"/>
      </w:pPr>
      <w:r>
        <w:rPr>
          <w:rFonts w:ascii="Times New Roman"/>
          <w:b w:val="false"/>
          <w:i w:val="false"/>
          <w:color w:val="000000"/>
          <w:sz w:val="28"/>
        </w:rPr>
        <w:t>
      2) көрсетілетін қызметті берушіде – Қазақстан Республикасының Еңбек кодексіне сәйкес сағат 13.00-ден 14.00, 14.30, 15.00-ге дейін түскі үзіліспен сағат 9.00-ден 18.00, 18.30, 19.00-ге дейін.</w:t>
      </w:r>
    </w:p>
    <w:bookmarkEnd w:id="1346"/>
    <w:bookmarkStart w:name="z1417" w:id="1347"/>
    <w:p>
      <w:pPr>
        <w:spacing w:after="0"/>
        <w:ind w:left="0"/>
        <w:jc w:val="both"/>
      </w:pP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p>
    <w:bookmarkEnd w:id="1347"/>
    <w:bookmarkStart w:name="z1418" w:id="1348"/>
    <w:p>
      <w:pPr>
        <w:spacing w:after="0"/>
        <w:ind w:left="0"/>
        <w:jc w:val="both"/>
      </w:pPr>
      <w:r>
        <w:rPr>
          <w:rFonts w:ascii="Times New Roman"/>
          <w:b w:val="false"/>
          <w:i w:val="false"/>
          <w:color w:val="000000"/>
          <w:sz w:val="28"/>
        </w:rPr>
        <w:t>
      3. Мемлекеттік қызметті көрсету нысаны- қағаз түрінде.</w:t>
      </w:r>
    </w:p>
    <w:bookmarkEnd w:id="1348"/>
    <w:bookmarkStart w:name="z1419" w:id="1349"/>
    <w:p>
      <w:pPr>
        <w:spacing w:after="0"/>
        <w:ind w:left="0"/>
        <w:jc w:val="both"/>
      </w:pPr>
      <w:r>
        <w:rPr>
          <w:rFonts w:ascii="Times New Roman"/>
          <w:b w:val="false"/>
          <w:i w:val="false"/>
          <w:color w:val="000000"/>
          <w:sz w:val="28"/>
        </w:rPr>
        <w:t>
      4. Мемлекеттік қызметті көрсету нәтижесі - медициналық-әлеуметтік мекемелерде (ұйымдарда) арнаулы әлеуметтік қызметтер көрсету мерзімін көрсете отырып, құжаттарды ресімдеу туралы хабарлама немесе осы мемлекеттік көрсетілетін қызмет регламентімен көзделген жағдайларда және негіздемелер бойынша мемлекеттік қызмет көрсетуден бас тарту туралы дәлелді жауап.</w:t>
      </w:r>
    </w:p>
    <w:bookmarkEnd w:id="1349"/>
    <w:bookmarkStart w:name="z1420" w:id="1350"/>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350"/>
    <w:bookmarkStart w:name="z1421" w:id="1351"/>
    <w:p>
      <w:pPr>
        <w:spacing w:after="0"/>
        <w:ind w:left="0"/>
        <w:jc w:val="both"/>
      </w:pPr>
      <w:r>
        <w:rPr>
          <w:rFonts w:ascii="Times New Roman"/>
          <w:b w:val="false"/>
          <w:i w:val="false"/>
          <w:color w:val="000000"/>
          <w:sz w:val="28"/>
        </w:rPr>
        <w:t>
      Көрсетілетін қызметті беруші мынадай негіздер бойынша мемлекеттік қызмет көрсетуден бас тартады:</w:t>
      </w:r>
    </w:p>
    <w:bookmarkEnd w:id="1351"/>
    <w:bookmarkStart w:name="z1422" w:id="1352"/>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 қамтылған деректердің (мәліметтердің) дәйексіздігін белгілеу;</w:t>
      </w:r>
    </w:p>
    <w:bookmarkEnd w:id="1352"/>
    <w:bookmarkStart w:name="z1423" w:id="1353"/>
    <w:p>
      <w:pPr>
        <w:spacing w:after="0"/>
        <w:ind w:left="0"/>
        <w:jc w:val="both"/>
      </w:pPr>
      <w:r>
        <w:rPr>
          <w:rFonts w:ascii="Times New Roman"/>
          <w:b w:val="false"/>
          <w:i w:val="false"/>
          <w:color w:val="000000"/>
          <w:sz w:val="28"/>
        </w:rPr>
        <w:t xml:space="preserve">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 Денсаулық сақтау және әлеуметтік даму министрінің 2015 жылғы 26 наурыздағы № 165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11038 болып тіркелген) бекітілген Халықты әлеуметтік қорғау саласында арнаулы әлеуметтік қызметтер көрсету стандарттарында белгіленген талаптарға сәйкес келмеуі.</w:t>
      </w:r>
    </w:p>
    <w:bookmarkEnd w:id="1353"/>
    <w:bookmarkStart w:name="z1424" w:id="1354"/>
    <w:p>
      <w:pPr>
        <w:spacing w:after="0"/>
        <w:ind w:left="0"/>
        <w:jc w:val="both"/>
      </w:pPr>
      <w:r>
        <w:rPr>
          <w:rFonts w:ascii="Times New Roman"/>
          <w:b w:val="false"/>
          <w:i w:val="false"/>
          <w:color w:val="000000"/>
          <w:sz w:val="28"/>
        </w:rPr>
        <w:t>
      Мемлекеттік корпорация, көрсетілетін қызметті беруші мемлекеттік қызмет көрсетуден бас тартқан кезде көрсетілетін қызметті алушыға себептері көрсетілген жауап жібереді.</w:t>
      </w:r>
    </w:p>
    <w:bookmarkEnd w:id="1354"/>
    <w:bookmarkStart w:name="z1425" w:id="135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355"/>
    <w:bookmarkStart w:name="z1426" w:id="1356"/>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 көрсетілетін қызметті алушының (немесе оның заңды өкілі немесе медициналық ұйым қолдаухат берген кезде) мемлекеттік көрсетілетін қызмет стандартына 1 немесе 2-қосымшаларға сәйкес өтініш беруі болып табылады.</w:t>
      </w:r>
    </w:p>
    <w:bookmarkEnd w:id="1356"/>
    <w:bookmarkStart w:name="z1427" w:id="1357"/>
    <w:p>
      <w:pPr>
        <w:spacing w:after="0"/>
        <w:ind w:left="0"/>
        <w:jc w:val="both"/>
      </w:pPr>
      <w:r>
        <w:rPr>
          <w:rFonts w:ascii="Times New Roman"/>
          <w:b w:val="false"/>
          <w:i w:val="false"/>
          <w:color w:val="000000"/>
          <w:sz w:val="28"/>
        </w:rPr>
        <w:t>
      Көрсетілетін қызметті алушы мемлекеттік қызметті көрсету үшін жүгінген кезде қажетті құжаттардың тізбесі:</w:t>
      </w:r>
    </w:p>
    <w:bookmarkEnd w:id="1357"/>
    <w:bookmarkStart w:name="z1428" w:id="1358"/>
    <w:p>
      <w:pPr>
        <w:spacing w:after="0"/>
        <w:ind w:left="0"/>
        <w:jc w:val="both"/>
      </w:pPr>
      <w:r>
        <w:rPr>
          <w:rFonts w:ascii="Times New Roman"/>
          <w:b w:val="false"/>
          <w:i w:val="false"/>
          <w:color w:val="000000"/>
          <w:sz w:val="28"/>
        </w:rPr>
        <w:t>
      1) көрсетілетін қызметті алушының жеке сәйкестендіру нөмірі бар жеке басын растайтын құжат (жеке басын сәйкестендіру үшін);</w:t>
      </w:r>
    </w:p>
    <w:bookmarkEnd w:id="1358"/>
    <w:bookmarkStart w:name="z1429" w:id="1359"/>
    <w:p>
      <w:pPr>
        <w:spacing w:after="0"/>
        <w:ind w:left="0"/>
        <w:jc w:val="both"/>
      </w:pPr>
      <w:r>
        <w:rPr>
          <w:rFonts w:ascii="Times New Roman"/>
          <w:b w:val="false"/>
          <w:i w:val="false"/>
          <w:color w:val="000000"/>
          <w:sz w:val="28"/>
        </w:rPr>
        <w:t>
      2) мемлекеттік көрсетілетін қызмет стандартына 3-қосымшаға сәйкес нысан бойынша медициналық карта;</w:t>
      </w:r>
    </w:p>
    <w:bookmarkEnd w:id="1359"/>
    <w:bookmarkStart w:name="z1430" w:id="1360"/>
    <w:p>
      <w:pPr>
        <w:spacing w:after="0"/>
        <w:ind w:left="0"/>
        <w:jc w:val="both"/>
      </w:pPr>
      <w:r>
        <w:rPr>
          <w:rFonts w:ascii="Times New Roman"/>
          <w:b w:val="false"/>
          <w:i w:val="false"/>
          <w:color w:val="000000"/>
          <w:sz w:val="28"/>
        </w:rPr>
        <w:t>
      3) мүгедекті оңалтудың жеке бағдарламасынан үзінді көшірме (қарттар үшін талап етілмейді);</w:t>
      </w:r>
    </w:p>
    <w:bookmarkEnd w:id="1360"/>
    <w:bookmarkStart w:name="z1431" w:id="1361"/>
    <w:p>
      <w:pPr>
        <w:spacing w:after="0"/>
        <w:ind w:left="0"/>
        <w:jc w:val="both"/>
      </w:pPr>
      <w:r>
        <w:rPr>
          <w:rFonts w:ascii="Times New Roman"/>
          <w:b w:val="false"/>
          <w:i w:val="false"/>
          <w:color w:val="000000"/>
          <w:sz w:val="28"/>
        </w:rPr>
        <w:t>
      4) он сегіз жастан асқан адамдар үшін – соттың адамды әрекетке қабілетсіз деп тану туралы шешімінің көшірмесі (бар болса);</w:t>
      </w:r>
    </w:p>
    <w:bookmarkEnd w:id="1361"/>
    <w:bookmarkStart w:name="z1432" w:id="1362"/>
    <w:p>
      <w:pPr>
        <w:spacing w:after="0"/>
        <w:ind w:left="0"/>
        <w:jc w:val="both"/>
      </w:pPr>
      <w:r>
        <w:rPr>
          <w:rFonts w:ascii="Times New Roman"/>
          <w:b w:val="false"/>
          <w:i w:val="false"/>
          <w:color w:val="000000"/>
          <w:sz w:val="28"/>
        </w:rPr>
        <w:t>
      5) зейнеткерлік жастағы адамдар үшін – зейнеткерлік куәлігінің көшірмесі;</w:t>
      </w:r>
    </w:p>
    <w:bookmarkEnd w:id="1362"/>
    <w:bookmarkStart w:name="z1433" w:id="1363"/>
    <w:p>
      <w:pPr>
        <w:spacing w:after="0"/>
        <w:ind w:left="0"/>
        <w:jc w:val="both"/>
      </w:pPr>
      <w:r>
        <w:rPr>
          <w:rFonts w:ascii="Times New Roman"/>
          <w:b w:val="false"/>
          <w:i w:val="false"/>
          <w:color w:val="000000"/>
          <w:sz w:val="28"/>
        </w:rPr>
        <w:t>
      6) Ұлы Отан соғысының қатысушылары мен мүгедектері және оларға теңестірілген адамдар үшін – Ұлы Отан соғысының қатысушысы мен мүгедегі және оларға теңестірілген адам мәртебесін растайтын куәлігінің көшірмелері.</w:t>
      </w:r>
    </w:p>
    <w:bookmarkEnd w:id="1363"/>
    <w:bookmarkStart w:name="z1434" w:id="1364"/>
    <w:p>
      <w:pPr>
        <w:spacing w:after="0"/>
        <w:ind w:left="0"/>
        <w:jc w:val="both"/>
      </w:pPr>
      <w:r>
        <w:rPr>
          <w:rFonts w:ascii="Times New Roman"/>
          <w:b w:val="false"/>
          <w:i w:val="false"/>
          <w:color w:val="000000"/>
          <w:sz w:val="28"/>
        </w:rPr>
        <w:t>
      Жеке басты куәландыратын құжаттар туралы, мүгедектік туралы мәліметтерді көрсетілетін қызметті беруші, Мемлекеттік корпорация уәкілетті лауазымды адамдардың электрондық цифрлық қолтаңбасымен куәландырылған электрондық құжат нысанында тиісті мемлекеттік ақпараттық жүйелерден алады.</w:t>
      </w:r>
    </w:p>
    <w:bookmarkEnd w:id="1364"/>
    <w:bookmarkStart w:name="z1435" w:id="1365"/>
    <w:p>
      <w:pPr>
        <w:spacing w:after="0"/>
        <w:ind w:left="0"/>
        <w:jc w:val="both"/>
      </w:pPr>
      <w:r>
        <w:rPr>
          <w:rFonts w:ascii="Times New Roman"/>
          <w:b w:val="false"/>
          <w:i w:val="false"/>
          <w:color w:val="000000"/>
          <w:sz w:val="28"/>
        </w:rPr>
        <w:t>
      Салыстырып тексеру үшін құжаттардың түпнұсқалары және көшірмелері ұсынылады, содан кейін құжаттардың түпнұсқалары көрсетілетін қызметті алушыға қайтарылады.</w:t>
      </w:r>
    </w:p>
    <w:bookmarkEnd w:id="1365"/>
    <w:bookmarkStart w:name="z1436" w:id="1366"/>
    <w:p>
      <w:pPr>
        <w:spacing w:after="0"/>
        <w:ind w:left="0"/>
        <w:jc w:val="both"/>
      </w:pPr>
      <w:r>
        <w:rPr>
          <w:rFonts w:ascii="Times New Roman"/>
          <w:b w:val="false"/>
          <w:i w:val="false"/>
          <w:color w:val="000000"/>
          <w:sz w:val="28"/>
        </w:rPr>
        <w:t>
      Көрсетілетін қызметті алушыға осы тармақта көзделген құжаттарды тапсырған кезде:</w:t>
      </w:r>
    </w:p>
    <w:bookmarkEnd w:id="1366"/>
    <w:bookmarkStart w:name="z1437" w:id="1367"/>
    <w:p>
      <w:pPr>
        <w:spacing w:after="0"/>
        <w:ind w:left="0"/>
        <w:jc w:val="both"/>
      </w:pPr>
      <w:r>
        <w:rPr>
          <w:rFonts w:ascii="Times New Roman"/>
          <w:b w:val="false"/>
          <w:i w:val="false"/>
          <w:color w:val="000000"/>
          <w:sz w:val="28"/>
        </w:rPr>
        <w:t>
      Мемлекеттік корпорацияда – тиісті құжаттардың қабылданғаны туралы қолхат;</w:t>
      </w:r>
    </w:p>
    <w:bookmarkEnd w:id="1367"/>
    <w:bookmarkStart w:name="z1438" w:id="1368"/>
    <w:p>
      <w:pPr>
        <w:spacing w:after="0"/>
        <w:ind w:left="0"/>
        <w:jc w:val="both"/>
      </w:pPr>
      <w:r>
        <w:rPr>
          <w:rFonts w:ascii="Times New Roman"/>
          <w:b w:val="false"/>
          <w:i w:val="false"/>
          <w:color w:val="000000"/>
          <w:sz w:val="28"/>
        </w:rPr>
        <w:t>
      көрсетілетін қызметті берушіде – тіркелген және мемлекеттік қызметті алатын күні, құжаттарды қабылдаған адамның тегі мен аты-жөні көрсетілген талон беріледі.</w:t>
      </w:r>
    </w:p>
    <w:bookmarkEnd w:id="1368"/>
    <w:bookmarkStart w:name="z1439" w:id="1369"/>
    <w:p>
      <w:pPr>
        <w:spacing w:after="0"/>
        <w:ind w:left="0"/>
        <w:jc w:val="both"/>
      </w:pPr>
      <w:r>
        <w:rPr>
          <w:rFonts w:ascii="Times New Roman"/>
          <w:b w:val="false"/>
          <w:i w:val="false"/>
          <w:color w:val="000000"/>
          <w:sz w:val="28"/>
        </w:rPr>
        <w:t>
      Мемлекеттік корпорацияда дайын құжаттарды беру жеке басты куәландыратын құжаттарды көрсеткен кезде (не нотариат куәландырған сенімхат бойынша оның өкілі) тиісті құжаттарды қабылдау туралы қолхат негізінде жүзеге асырылады.</w:t>
      </w:r>
    </w:p>
    <w:bookmarkEnd w:id="1369"/>
    <w:bookmarkStart w:name="z1440" w:id="1370"/>
    <w:p>
      <w:pPr>
        <w:spacing w:after="0"/>
        <w:ind w:left="0"/>
        <w:jc w:val="both"/>
      </w:pPr>
      <w:r>
        <w:rPr>
          <w:rFonts w:ascii="Times New Roman"/>
          <w:b w:val="false"/>
          <w:i w:val="false"/>
          <w:color w:val="000000"/>
          <w:sz w:val="28"/>
        </w:rPr>
        <w:t>
      Мемлекеттік корпорация мемлекеттік көрсетілетін қызмет нәтижесінің бір ай ішінде сақталуын қамтамасыз етеді, содан кейін көрсетілетін қызметті берушіге одан әрі сақтау үшін ұсынады. Көрсетілетін қызметті беруші бір ай өткен соң жүгінген кезде Мемлекеттік корпорацияның сұрау салуы бойынша көрсетілетін қызметті беруші бір жұмыс күні ішінде дайын құжаттарды көрсетілетін қызметті алушыға беру үшін Мемлекеттік корпорацияға жібереді.</w:t>
      </w:r>
    </w:p>
    <w:bookmarkEnd w:id="1370"/>
    <w:bookmarkStart w:name="z1441" w:id="1371"/>
    <w:p>
      <w:pPr>
        <w:spacing w:after="0"/>
        <w:ind w:left="0"/>
        <w:jc w:val="both"/>
      </w:pPr>
      <w:r>
        <w:rPr>
          <w:rFonts w:ascii="Times New Roman"/>
          <w:b w:val="false"/>
          <w:i w:val="false"/>
          <w:color w:val="000000"/>
          <w:sz w:val="28"/>
        </w:rPr>
        <w:t>
      Көрсетілетін қызметті алушы мемлекеттік көрсетілетін қызмет регламентінің осы тармағында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мемлекеттік көрсетілетін қызмет стандартына 4-қосымшаға сәйкес нысан бойынша құжаттарды қабылдаудан бас тарту туралы қолхат береді.</w:t>
      </w:r>
    </w:p>
    <w:bookmarkEnd w:id="1371"/>
    <w:bookmarkStart w:name="z1442" w:id="1372"/>
    <w:p>
      <w:pPr>
        <w:spacing w:after="0"/>
        <w:ind w:left="0"/>
        <w:jc w:val="both"/>
      </w:pPr>
      <w:r>
        <w:rPr>
          <w:rFonts w:ascii="Times New Roman"/>
          <w:b w:val="false"/>
          <w:i w:val="false"/>
          <w:color w:val="000000"/>
          <w:sz w:val="28"/>
        </w:rPr>
        <w:t>
      Көрсетілетін қызметті алушы осы тармақта көзделген тізбеге сәйкес құжаттардың толық емес топтамасын ұсынған жағдайда, Мемлекеттік корпорацияның қызметкері өтінішті қабылдаудан бас тартады және мемлекеттік көрсетілетін қызмет стандартына 5-қосымшаға сәйкес нысан бойынша құжаттарды қабылдаудан бас тарту туралы қолхат береді.</w:t>
      </w:r>
    </w:p>
    <w:bookmarkEnd w:id="1372"/>
    <w:bookmarkStart w:name="z1443" w:id="1373"/>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(іс-қимылдың) мазмұны, оның орындалу ұзақтығы:</w:t>
      </w:r>
    </w:p>
    <w:bookmarkEnd w:id="1373"/>
    <w:bookmarkStart w:name="z1444" w:id="1374"/>
    <w:p>
      <w:pPr>
        <w:spacing w:after="0"/>
        <w:ind w:left="0"/>
        <w:jc w:val="both"/>
      </w:pPr>
      <w:r>
        <w:rPr>
          <w:rFonts w:ascii="Times New Roman"/>
          <w:b w:val="false"/>
          <w:i w:val="false"/>
          <w:color w:val="000000"/>
          <w:sz w:val="28"/>
        </w:rPr>
        <w:t>
      1) көрсетілетін қызметті берушінің қызметкері құжаттарды қабылдап, оларды тіркеуді және тіркелген, мемлекеттік көрсетілетін қызметті алатын күні, құжаттарды қабылдаған адамның тегі мен аты-жөні көрсетілген талон беруді жүзеге асырады - 30 (отыз) минут.</w:t>
      </w:r>
    </w:p>
    <w:bookmarkEnd w:id="1374"/>
    <w:bookmarkStart w:name="z1445" w:id="1375"/>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береді - 2 (екі) сағат;</w:t>
      </w:r>
    </w:p>
    <w:bookmarkEnd w:id="1375"/>
    <w:bookmarkStart w:name="z1446" w:id="1376"/>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көрсетілетін қызметті берушінің жауапты орындаушысына орындау үшін береді - 2 (екі) жұмыс күні;</w:t>
      </w:r>
    </w:p>
    <w:bookmarkEnd w:id="1376"/>
    <w:bookmarkStart w:name="z1447" w:id="1377"/>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-10 (он) жұмыс күні;</w:t>
      </w:r>
    </w:p>
    <w:bookmarkEnd w:id="1377"/>
    <w:bookmarkStart w:name="z1448" w:id="1378"/>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жобасына қол қояды және көрсетілетін қызметті алушыға беру үшін көрсетілетін қызметті берушінің жауапты орындаушысына береді - 2 (екі) жұмыс күні;</w:t>
      </w:r>
    </w:p>
    <w:bookmarkEnd w:id="1378"/>
    <w:bookmarkStart w:name="z1449" w:id="1379"/>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қызметті көрсету нәтижесін береді -30 (отыз) минут.</w:t>
      </w:r>
    </w:p>
    <w:bookmarkEnd w:id="1379"/>
    <w:bookmarkStart w:name="z1450" w:id="1380"/>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қызметті көрсету бойынша рәсімнің (іс-қимылдың) нәтижесі:</w:t>
      </w:r>
    </w:p>
    <w:bookmarkEnd w:id="1380"/>
    <w:bookmarkStart w:name="z1451" w:id="1381"/>
    <w:p>
      <w:pPr>
        <w:spacing w:after="0"/>
        <w:ind w:left="0"/>
        <w:jc w:val="both"/>
      </w:pPr>
      <w:r>
        <w:rPr>
          <w:rFonts w:ascii="Times New Roman"/>
          <w:b w:val="false"/>
          <w:i w:val="false"/>
          <w:color w:val="000000"/>
          <w:sz w:val="28"/>
        </w:rPr>
        <w:t>
      1) құжаттарды тіркеу;</w:t>
      </w:r>
    </w:p>
    <w:bookmarkEnd w:id="1381"/>
    <w:bookmarkStart w:name="z1452" w:id="1382"/>
    <w:p>
      <w:pPr>
        <w:spacing w:after="0"/>
        <w:ind w:left="0"/>
        <w:jc w:val="both"/>
      </w:pPr>
      <w:r>
        <w:rPr>
          <w:rFonts w:ascii="Times New Roman"/>
          <w:b w:val="false"/>
          <w:i w:val="false"/>
          <w:color w:val="000000"/>
          <w:sz w:val="28"/>
        </w:rPr>
        <w:t>
      2) көрсетілетін қызметті беруші басшысының бұрыштама қоюы;</w:t>
      </w:r>
    </w:p>
    <w:bookmarkEnd w:id="1382"/>
    <w:bookmarkStart w:name="z1453" w:id="1383"/>
    <w:p>
      <w:pPr>
        <w:spacing w:after="0"/>
        <w:ind w:left="0"/>
        <w:jc w:val="both"/>
      </w:pPr>
      <w:r>
        <w:rPr>
          <w:rFonts w:ascii="Times New Roman"/>
          <w:b w:val="false"/>
          <w:i w:val="false"/>
          <w:color w:val="000000"/>
          <w:sz w:val="28"/>
        </w:rPr>
        <w:t>
      3) мемлекеттік қызметті көрсету нәтижесінің жобасын дайындау;</w:t>
      </w:r>
    </w:p>
    <w:bookmarkEnd w:id="1383"/>
    <w:bookmarkStart w:name="z1454" w:id="1384"/>
    <w:p>
      <w:pPr>
        <w:spacing w:after="0"/>
        <w:ind w:left="0"/>
        <w:jc w:val="both"/>
      </w:pPr>
      <w:r>
        <w:rPr>
          <w:rFonts w:ascii="Times New Roman"/>
          <w:b w:val="false"/>
          <w:i w:val="false"/>
          <w:color w:val="000000"/>
          <w:sz w:val="28"/>
        </w:rPr>
        <w:t>
      4) мемлекеттік қызметті көрсету нәтижесіне қол қою;</w:t>
      </w:r>
    </w:p>
    <w:bookmarkEnd w:id="1384"/>
    <w:bookmarkStart w:name="z1455" w:id="1385"/>
    <w:p>
      <w:pPr>
        <w:spacing w:after="0"/>
        <w:ind w:left="0"/>
        <w:jc w:val="both"/>
      </w:pPr>
      <w:r>
        <w:rPr>
          <w:rFonts w:ascii="Times New Roman"/>
          <w:b w:val="false"/>
          <w:i w:val="false"/>
          <w:color w:val="000000"/>
          <w:sz w:val="28"/>
        </w:rPr>
        <w:t>
      5) көрсетілетін қызметті алушыға мемлекеттік қызметті көрсету нәтижесін беру.</w:t>
      </w:r>
    </w:p>
    <w:bookmarkEnd w:id="1385"/>
    <w:bookmarkStart w:name="z1456" w:id="1386"/>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1386"/>
    <w:bookmarkStart w:name="z1457" w:id="1387"/>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p>
    <w:bookmarkEnd w:id="1387"/>
    <w:bookmarkStart w:name="z1458" w:id="1388"/>
    <w:p>
      <w:pPr>
        <w:spacing w:after="0"/>
        <w:ind w:left="0"/>
        <w:jc w:val="both"/>
      </w:pPr>
      <w:r>
        <w:rPr>
          <w:rFonts w:ascii="Times New Roman"/>
          <w:b w:val="false"/>
          <w:i w:val="false"/>
          <w:color w:val="000000"/>
          <w:sz w:val="28"/>
        </w:rPr>
        <w:t>
      1) көрсетілетін қызметті берушінің қызметкері;</w:t>
      </w:r>
    </w:p>
    <w:bookmarkEnd w:id="1388"/>
    <w:bookmarkStart w:name="z1459" w:id="1389"/>
    <w:p>
      <w:pPr>
        <w:spacing w:after="0"/>
        <w:ind w:left="0"/>
        <w:jc w:val="both"/>
      </w:pPr>
      <w:r>
        <w:rPr>
          <w:rFonts w:ascii="Times New Roman"/>
          <w:b w:val="false"/>
          <w:i w:val="false"/>
          <w:color w:val="000000"/>
          <w:sz w:val="28"/>
        </w:rPr>
        <w:t>
      2) көрсетілетін қызметті берушінің басшысы;</w:t>
      </w:r>
    </w:p>
    <w:bookmarkEnd w:id="1389"/>
    <w:bookmarkStart w:name="z1460" w:id="1390"/>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390"/>
    <w:bookmarkStart w:name="z1461" w:id="1391"/>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1391"/>
    <w:bookmarkStart w:name="z1462" w:id="1392"/>
    <w:p>
      <w:pPr>
        <w:spacing w:after="0"/>
        <w:ind w:left="0"/>
        <w:jc w:val="both"/>
      </w:pPr>
      <w:r>
        <w:rPr>
          <w:rFonts w:ascii="Times New Roman"/>
          <w:b w:val="false"/>
          <w:i w:val="false"/>
          <w:color w:val="000000"/>
          <w:sz w:val="28"/>
        </w:rPr>
        <w:t>
      1) көрсетілетін қызметті берушінің қызметкері құжаттарды қабылдауды және тіркеуді жүзеге асырады -30 (отыз) минут.</w:t>
      </w:r>
    </w:p>
    <w:bookmarkEnd w:id="1392"/>
    <w:bookmarkStart w:name="z1463" w:id="1393"/>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беруді жүзеге асырады - 2 (екі) сағат;</w:t>
      </w:r>
    </w:p>
    <w:bookmarkEnd w:id="1393"/>
    <w:bookmarkStart w:name="z1464" w:id="1394"/>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қойып, құжаттарды көрсетілетін қызметті берушінің жауапты орындаушысына береді - 2 (екі) жұмыс күні;</w:t>
      </w:r>
    </w:p>
    <w:bookmarkEnd w:id="1394"/>
    <w:bookmarkStart w:name="z1465" w:id="1395"/>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 үшін жібереді - 10 (он) жұмыс күні;</w:t>
      </w:r>
    </w:p>
    <w:bookmarkEnd w:id="1395"/>
    <w:bookmarkStart w:name="z1466" w:id="1396"/>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жобасына қол қояды, оны көрсетілетін қызметті берушінің жауапты орындаушысына береді - 2 (екі) жұмыс күні;</w:t>
      </w:r>
    </w:p>
    <w:bookmarkEnd w:id="1396"/>
    <w:bookmarkStart w:name="z1467" w:id="1397"/>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 көрсетілетін қызметті алушыға береді - 30 (отыз) минут.</w:t>
      </w:r>
    </w:p>
    <w:bookmarkEnd w:id="1397"/>
    <w:bookmarkStart w:name="z1468" w:id="1398"/>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1398"/>
    <w:bookmarkStart w:name="z1469" w:id="1399"/>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1399"/>
    <w:bookmarkStart w:name="z1470" w:id="1400"/>
    <w:p>
      <w:pPr>
        <w:spacing w:after="0"/>
        <w:ind w:left="0"/>
        <w:jc w:val="both"/>
      </w:pPr>
      <w:r>
        <w:rPr>
          <w:rFonts w:ascii="Times New Roman"/>
          <w:b w:val="false"/>
          <w:i w:val="false"/>
          <w:color w:val="000000"/>
          <w:sz w:val="28"/>
        </w:rPr>
        <w:t>
      10. Мемлекеттік корпорацияға жүгіну тәртібін сипаттау, көрсетілетін қызметті алушының сұрау салуын өңдеу ұзақтығы:</w:t>
      </w:r>
    </w:p>
    <w:bookmarkEnd w:id="1400"/>
    <w:bookmarkStart w:name="z1471" w:id="1401"/>
    <w:p>
      <w:pPr>
        <w:spacing w:after="0"/>
        <w:ind w:left="0"/>
        <w:jc w:val="both"/>
      </w:pPr>
      <w:r>
        <w:rPr>
          <w:rFonts w:ascii="Times New Roman"/>
          <w:b w:val="false"/>
          <w:i w:val="false"/>
          <w:color w:val="000000"/>
          <w:sz w:val="28"/>
        </w:rPr>
        <w:t>
      1) Мемлекеттік корпорация қызметкері өтініштің дұрыс толтырылуын және ұсынылған құжаттардың толықтығын тексереді - 5 (бес) минут;</w:t>
      </w:r>
    </w:p>
    <w:bookmarkEnd w:id="1401"/>
    <w:bookmarkStart w:name="z1472" w:id="1402"/>
    <w:p>
      <w:pPr>
        <w:spacing w:after="0"/>
        <w:ind w:left="0"/>
        <w:jc w:val="both"/>
      </w:pPr>
      <w:r>
        <w:rPr>
          <w:rFonts w:ascii="Times New Roman"/>
          <w:b w:val="false"/>
          <w:i w:val="false"/>
          <w:color w:val="000000"/>
          <w:sz w:val="28"/>
        </w:rPr>
        <w:t>
      2) Мемлекеттік корпорация қызметкері өтінішті "Халыққа қызмет көрсету орталықтарына арналған ықпалдастырылған ақпараттық жүйе" ақпараттық жүйесінде тіркеп,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және көрсетілетін қызметті алушыға қолхат береді - 10 (он) минут.</w:t>
      </w:r>
    </w:p>
    <w:bookmarkEnd w:id="1402"/>
    <w:bookmarkStart w:name="z1473" w:id="1403"/>
    <w:p>
      <w:pPr>
        <w:spacing w:after="0"/>
        <w:ind w:left="0"/>
        <w:jc w:val="both"/>
      </w:pPr>
      <w:r>
        <w:rPr>
          <w:rFonts w:ascii="Times New Roman"/>
          <w:b w:val="false"/>
          <w:i w:val="false"/>
          <w:color w:val="000000"/>
          <w:sz w:val="28"/>
        </w:rPr>
        <w:t>
      3) Мемлекеттік корпорация қызметкері құжаттарды дайындап, курьерлік және осыған өкілеттік берілген өзге де байланыс арқылы көрсетілетін қызметті берушіге жібереді - 1 (бір) жұмыс күні;</w:t>
      </w:r>
    </w:p>
    <w:bookmarkEnd w:id="1403"/>
    <w:bookmarkStart w:name="z1474" w:id="1404"/>
    <w:p>
      <w:pPr>
        <w:spacing w:after="0"/>
        <w:ind w:left="0"/>
        <w:jc w:val="both"/>
      </w:pPr>
      <w:r>
        <w:rPr>
          <w:rFonts w:ascii="Times New Roman"/>
          <w:b w:val="false"/>
          <w:i w:val="false"/>
          <w:color w:val="000000"/>
          <w:sz w:val="28"/>
        </w:rPr>
        <w:t>
      4) көрсетілетін қызметті беруші мемлекеттік қызметті көрсету және Мемлекеттік корпорацияға жіберу процесінде көрсетілетін қызметті берушінің құрылымдық бөлімшелерінің (қызметкерлерінің) өзара іс-қимылы тәртібінің сипаттамасына сәйкес процедураларды (іс-әрекетті) жүзеге асырады - 15 (он бес) жұмыс күні;</w:t>
      </w:r>
    </w:p>
    <w:bookmarkEnd w:id="1404"/>
    <w:bookmarkStart w:name="z1475" w:id="1405"/>
    <w:p>
      <w:pPr>
        <w:spacing w:after="0"/>
        <w:ind w:left="0"/>
        <w:jc w:val="both"/>
      </w:pPr>
      <w:r>
        <w:rPr>
          <w:rFonts w:ascii="Times New Roman"/>
          <w:b w:val="false"/>
          <w:i w:val="false"/>
          <w:color w:val="000000"/>
          <w:sz w:val="28"/>
        </w:rPr>
        <w:t>
      5) Мемлекеттік корпорация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- 15 (он бес) минут.</w:t>
      </w:r>
    </w:p>
    <w:bookmarkEnd w:id="1405"/>
    <w:bookmarkStart w:name="z1476" w:id="1406"/>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мемлекеттік көрсетілетін қызмет регламентінің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1406"/>
    <w:bookmarkStart w:name="z1477" w:id="1407"/>
    <w:p>
      <w:pPr>
        <w:spacing w:after="0"/>
        <w:ind w:left="0"/>
        <w:jc w:val="both"/>
      </w:pPr>
      <w:r>
        <w:rPr>
          <w:rFonts w:ascii="Times New Roman"/>
          <w:b w:val="false"/>
          <w:i w:val="false"/>
          <w:color w:val="000000"/>
          <w:sz w:val="28"/>
        </w:rPr>
        <w:t>
      11. Мемлекеттік қызмет "электрондық үкімет" веб-порталы арқылы көрсетілмейді.</w:t>
      </w:r>
    </w:p>
    <w:bookmarkEnd w:id="1407"/>
    <w:bookmarkStart w:name="z1478" w:id="1408"/>
    <w:p>
      <w:pPr>
        <w:spacing w:after="0"/>
        <w:ind w:left="0"/>
        <w:jc w:val="both"/>
      </w:pPr>
      <w:r>
        <w:rPr>
          <w:rFonts w:ascii="Times New Roman"/>
          <w:b w:val="false"/>
          <w:i w:val="false"/>
          <w:color w:val="000000"/>
          <w:sz w:val="28"/>
        </w:rPr>
        <w:t>
      12. Арнаулы әлеуметтік қызметтерді алушылар болып табылатын бірінші және екінші топтағы мүгедектерге және егде жасына байланысты өзіне-өзі қызмет көрсетуге қабілетсіз адамдарға медициналық-әлеуметтік мекемелерде (ұйымдарда) арнаулы әлеуметтік қызмет көрсетуге құжаттарды ресімдеу көрсетілетін қызметті берушінің әлеуметтік қызметкерінің жәрдемдесуімен жүзеге асырылады.</w:t>
      </w:r>
    </w:p>
    <w:bookmarkEnd w:id="1408"/>
    <w:bookmarkStart w:name="z1479" w:id="1409"/>
    <w:p>
      <w:pPr>
        <w:spacing w:after="0"/>
        <w:ind w:left="0"/>
        <w:jc w:val="both"/>
      </w:pPr>
      <w:r>
        <w:rPr>
          <w:rFonts w:ascii="Times New Roman"/>
          <w:b w:val="false"/>
          <w:i w:val="false"/>
          <w:color w:val="000000"/>
          <w:sz w:val="28"/>
        </w:rPr>
        <w:t>
      Мемлекеттік қызмет көрсету орындарының мекенжайлары:</w:t>
      </w:r>
    </w:p>
    <w:bookmarkEnd w:id="1409"/>
    <w:bookmarkStart w:name="z1480" w:id="1410"/>
    <w:p>
      <w:pPr>
        <w:spacing w:after="0"/>
        <w:ind w:left="0"/>
        <w:jc w:val="both"/>
      </w:pPr>
      <w:r>
        <w:rPr>
          <w:rFonts w:ascii="Times New Roman"/>
          <w:b w:val="false"/>
          <w:i w:val="false"/>
          <w:color w:val="000000"/>
          <w:sz w:val="28"/>
        </w:rPr>
        <w:t>
      1) Министрліктің www.enbek.gov.kz, "Мемлекеттік көрсетілетін қызметтер" бөлімінде;</w:t>
      </w:r>
    </w:p>
    <w:bookmarkEnd w:id="1410"/>
    <w:bookmarkStart w:name="z1481" w:id="1411"/>
    <w:p>
      <w:pPr>
        <w:spacing w:after="0"/>
        <w:ind w:left="0"/>
        <w:jc w:val="both"/>
      </w:pPr>
      <w:r>
        <w:rPr>
          <w:rFonts w:ascii="Times New Roman"/>
          <w:b w:val="false"/>
          <w:i w:val="false"/>
          <w:color w:val="000000"/>
          <w:sz w:val="28"/>
        </w:rPr>
        <w:t>
      2) Мемлекеттік корпорацияның – www.gov4c.kz интернет-ресурстарында орналастырылған.</w:t>
      </w:r>
    </w:p>
    <w:bookmarkEnd w:id="1411"/>
    <w:bookmarkStart w:name="z1482" w:id="1412"/>
    <w:p>
      <w:pPr>
        <w:spacing w:after="0"/>
        <w:ind w:left="0"/>
        <w:jc w:val="both"/>
      </w:pPr>
      <w:r>
        <w:rPr>
          <w:rFonts w:ascii="Times New Roman"/>
          <w:b w:val="false"/>
          <w:i w:val="false"/>
          <w:color w:val="000000"/>
          <w:sz w:val="28"/>
        </w:rPr>
        <w:t>
      Көрсетілетін қызметті алушының мемлекеттік қызмет көрсету тәртібі мен статусы туралы ақпаратты көрсетілетін қызметті берушінің анықтамалық қызметтері, Бірыңғай байланыс орталығы "1414", 8 800 080 7777 арқылы алуға мүмкіндігі бар.</w:t>
      </w:r>
    </w:p>
    <w:bookmarkEnd w:id="14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 мекемелерде (ұйымдарда) арнаулы әлеуметтік қызмет көрсетуге құжаттар ресімдеу" мемлекеттік көрсетілетін қызмет регламентіне 1- қосымша</w:t>
            </w:r>
          </w:p>
        </w:tc>
      </w:tr>
    </w:tbl>
    <w:bookmarkStart w:name="z1484" w:id="1413"/>
    <w:p>
      <w:pPr>
        <w:spacing w:after="0"/>
        <w:ind w:left="0"/>
        <w:jc w:val="left"/>
      </w:pPr>
      <w:r>
        <w:rPr>
          <w:rFonts w:ascii="Times New Roman"/>
          <w:b/>
          <w:i w:val="false"/>
          <w:color w:val="000000"/>
        </w:rPr>
        <w:t xml:space="preserve"> Көрсетілетін қызметті берушілердің мекенжайы</w:t>
      </w:r>
    </w:p>
    <w:bookmarkEnd w:id="14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
        <w:gridCol w:w="1612"/>
        <w:gridCol w:w="2671"/>
        <w:gridCol w:w="2410"/>
        <w:gridCol w:w="5176"/>
      </w:tblGrid>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 w:id="1414"/>
          <w:p>
            <w:pPr>
              <w:spacing w:after="20"/>
              <w:ind w:left="20"/>
              <w:jc w:val="both"/>
            </w:pPr>
            <w:r>
              <w:rPr>
                <w:rFonts w:ascii="Times New Roman"/>
                <w:b w:val="false"/>
                <w:i w:val="false"/>
                <w:color w:val="000000"/>
                <w:sz w:val="20"/>
              </w:rPr>
              <w:t>
Р/с №</w:t>
            </w:r>
          </w:p>
          <w:bookmarkEnd w:id="1414"/>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және мемлекеттік қызметті көрсету нәтижесін беру уақыты</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6" w:id="1415"/>
          <w:p>
            <w:pPr>
              <w:spacing w:after="20"/>
              <w:ind w:left="20"/>
              <w:jc w:val="both"/>
            </w:pPr>
            <w:r>
              <w:rPr>
                <w:rFonts w:ascii="Times New Roman"/>
                <w:b w:val="false"/>
                <w:i w:val="false"/>
                <w:color w:val="000000"/>
                <w:sz w:val="20"/>
              </w:rPr>
              <w:t>
1</w:t>
            </w:r>
          </w:p>
          <w:bookmarkEnd w:id="1415"/>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150100, Солтүстік Қазақстан облысы, Айыртау ауданы, Саумалкөл ауылы, Шоқан Уәлиханов көшесі, 42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7" w:id="1416"/>
          <w:p>
            <w:pPr>
              <w:spacing w:after="20"/>
              <w:ind w:left="20"/>
              <w:jc w:val="both"/>
            </w:pPr>
            <w:r>
              <w:rPr>
                <w:rFonts w:ascii="Times New Roman"/>
                <w:b w:val="false"/>
                <w:i w:val="false"/>
                <w:color w:val="000000"/>
                <w:sz w:val="20"/>
              </w:rPr>
              <w:t>
2</w:t>
            </w:r>
          </w:p>
          <w:bookmarkEnd w:id="1416"/>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 Солтүстік Қазақстан облысы, Ақжар ауданы, Талшық ауылы, Целинный көшесі, 13</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8" w:id="1417"/>
          <w:p>
            <w:pPr>
              <w:spacing w:after="20"/>
              <w:ind w:left="20"/>
              <w:jc w:val="both"/>
            </w:pPr>
            <w:r>
              <w:rPr>
                <w:rFonts w:ascii="Times New Roman"/>
                <w:b w:val="false"/>
                <w:i w:val="false"/>
                <w:color w:val="000000"/>
                <w:sz w:val="20"/>
              </w:rPr>
              <w:t>
3</w:t>
            </w:r>
          </w:p>
          <w:bookmarkEnd w:id="1417"/>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150300, Солтүстік Қазақстан облысы Аққайың ауданы, Смирнов ауылы, 9 мамыр көшесі, 67</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9" w:id="1418"/>
          <w:p>
            <w:pPr>
              <w:spacing w:after="20"/>
              <w:ind w:left="20"/>
              <w:jc w:val="both"/>
            </w:pPr>
            <w:r>
              <w:rPr>
                <w:rFonts w:ascii="Times New Roman"/>
                <w:b w:val="false"/>
                <w:i w:val="false"/>
                <w:color w:val="000000"/>
                <w:sz w:val="20"/>
              </w:rPr>
              <w:t>
4</w:t>
            </w:r>
          </w:p>
          <w:bookmarkEnd w:id="1418"/>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150500, Солтүстік Қазақстан облысы, Есіл ауданы, Явленка ауылы, Ленин көшесі, 20</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1419"/>
          <w:p>
            <w:pPr>
              <w:spacing w:after="20"/>
              <w:ind w:left="20"/>
              <w:jc w:val="both"/>
            </w:pPr>
            <w:r>
              <w:rPr>
                <w:rFonts w:ascii="Times New Roman"/>
                <w:b w:val="false"/>
                <w:i w:val="false"/>
                <w:color w:val="000000"/>
                <w:sz w:val="20"/>
              </w:rPr>
              <w:t>
5</w:t>
            </w:r>
          </w:p>
          <w:bookmarkEnd w:id="1419"/>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150600, Солтүстік Қазақстан облысы, Жамбыл ауданы, Пресновка ауылы, Дружба көшесі, 6</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1" w:id="1420"/>
          <w:p>
            <w:pPr>
              <w:spacing w:after="20"/>
              <w:ind w:left="20"/>
              <w:jc w:val="both"/>
            </w:pPr>
            <w:r>
              <w:rPr>
                <w:rFonts w:ascii="Times New Roman"/>
                <w:b w:val="false"/>
                <w:i w:val="false"/>
                <w:color w:val="000000"/>
                <w:sz w:val="20"/>
              </w:rPr>
              <w:t>
6</w:t>
            </w:r>
          </w:p>
          <w:bookmarkEnd w:id="1420"/>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150800, Солтүстік Қазақстан облысы, Мағжан Жұмабаев ауданы, Булаев қаласы, Киреев көшесі, 15</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 w:id="1421"/>
          <w:p>
            <w:pPr>
              <w:spacing w:after="20"/>
              <w:ind w:left="20"/>
              <w:jc w:val="both"/>
            </w:pPr>
            <w:r>
              <w:rPr>
                <w:rFonts w:ascii="Times New Roman"/>
                <w:b w:val="false"/>
                <w:i w:val="false"/>
                <w:color w:val="000000"/>
                <w:sz w:val="20"/>
              </w:rPr>
              <w:t>
7</w:t>
            </w:r>
          </w:p>
          <w:bookmarkEnd w:id="1421"/>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 Солтүстік Қазақстан облысы, Қызылжар ауданы, Бескөл ауылы, Гагарин көшесі, 6а</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1422"/>
          <w:p>
            <w:pPr>
              <w:spacing w:after="20"/>
              <w:ind w:left="20"/>
              <w:jc w:val="both"/>
            </w:pPr>
            <w:r>
              <w:rPr>
                <w:rFonts w:ascii="Times New Roman"/>
                <w:b w:val="false"/>
                <w:i w:val="false"/>
                <w:color w:val="000000"/>
                <w:sz w:val="20"/>
              </w:rPr>
              <w:t>
8</w:t>
            </w:r>
          </w:p>
          <w:bookmarkEnd w:id="1422"/>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150900, Солтүстік Қазақстан облысы, Мамлют ауданы, Мамлют қаласы, Гуденко көшесі, 19</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4" w:id="1423"/>
          <w:p>
            <w:pPr>
              <w:spacing w:after="20"/>
              <w:ind w:left="20"/>
              <w:jc w:val="both"/>
            </w:pPr>
            <w:r>
              <w:rPr>
                <w:rFonts w:ascii="Times New Roman"/>
                <w:b w:val="false"/>
                <w:i w:val="false"/>
                <w:color w:val="000000"/>
                <w:sz w:val="20"/>
              </w:rPr>
              <w:t>
9</w:t>
            </w:r>
          </w:p>
          <w:bookmarkEnd w:id="1423"/>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 Солтүстік Қазақстан облысы, Ғабит Мүсірепов атындағы аудан, Новоишим ауылы, Школьный көшесі, 19</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5" w:id="1424"/>
          <w:p>
            <w:pPr>
              <w:spacing w:after="20"/>
              <w:ind w:left="20"/>
              <w:jc w:val="both"/>
            </w:pPr>
            <w:r>
              <w:rPr>
                <w:rFonts w:ascii="Times New Roman"/>
                <w:b w:val="false"/>
                <w:i w:val="false"/>
                <w:color w:val="000000"/>
                <w:sz w:val="20"/>
              </w:rPr>
              <w:t>
10</w:t>
            </w:r>
          </w:p>
          <w:bookmarkEnd w:id="1424"/>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 әкімдігінің жұмыспен қамту және әлеуметтік бағдарламалар бөлімі" коммуналдық мемлекеттік мекемесі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 Солтүстік Қазақстан облысы, Тайынша ауданы, Тайынша қаласы, Центральный бұрылыс, 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6" w:id="1425"/>
          <w:p>
            <w:pPr>
              <w:spacing w:after="20"/>
              <w:ind w:left="20"/>
              <w:jc w:val="both"/>
            </w:pPr>
            <w:r>
              <w:rPr>
                <w:rFonts w:ascii="Times New Roman"/>
                <w:b w:val="false"/>
                <w:i w:val="false"/>
                <w:color w:val="000000"/>
                <w:sz w:val="20"/>
              </w:rPr>
              <w:t>
11</w:t>
            </w:r>
          </w:p>
          <w:bookmarkEnd w:id="1425"/>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151100, Солтүстік Қазақстан облысы, Тимирязев ауданы, Тимирязево ауылы, Шоқан Уәлиханов көшесі, 1</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 w:id="1426"/>
          <w:p>
            <w:pPr>
              <w:spacing w:after="20"/>
              <w:ind w:left="20"/>
              <w:jc w:val="both"/>
            </w:pPr>
            <w:r>
              <w:rPr>
                <w:rFonts w:ascii="Times New Roman"/>
                <w:b w:val="false"/>
                <w:i w:val="false"/>
                <w:color w:val="000000"/>
                <w:sz w:val="20"/>
              </w:rPr>
              <w:t>
12</w:t>
            </w:r>
          </w:p>
          <w:bookmarkEnd w:id="1426"/>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 Солтүстік Қазақстан облысы, Уәлиханов ауданы, Кішкенекөл ауылы, Уәлиханов көшесі, 82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8" w:id="1427"/>
          <w:p>
            <w:pPr>
              <w:spacing w:after="20"/>
              <w:ind w:left="20"/>
              <w:jc w:val="both"/>
            </w:pPr>
            <w:r>
              <w:rPr>
                <w:rFonts w:ascii="Times New Roman"/>
                <w:b w:val="false"/>
                <w:i w:val="false"/>
                <w:color w:val="000000"/>
                <w:sz w:val="20"/>
              </w:rPr>
              <w:t>
13</w:t>
            </w:r>
          </w:p>
          <w:bookmarkEnd w:id="1427"/>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151300, Солтүстік Қазақстан облысы, Шал ақын ауданы, Сергеевка қаласы, Ыбыраев көшесі, 50</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9" w:id="1428"/>
          <w:p>
            <w:pPr>
              <w:spacing w:after="20"/>
              <w:ind w:left="20"/>
              <w:jc w:val="both"/>
            </w:pPr>
            <w:r>
              <w:rPr>
                <w:rFonts w:ascii="Times New Roman"/>
                <w:b w:val="false"/>
                <w:i w:val="false"/>
                <w:color w:val="000000"/>
                <w:sz w:val="20"/>
              </w:rPr>
              <w:t>
14</w:t>
            </w:r>
          </w:p>
          <w:bookmarkEnd w:id="1428"/>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150008, Солтүстік Қазақстан облысы, Петропавл қаласы, Театральный көшесі, 36</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 мекемелерде (ұйымдарда) арнаулы әлеуметтік қызмет көрсетуге құжаттар ресімдеу" мемлекеттік көрсетілетін қызмет регламентіне 2-қосымша</w:t>
            </w:r>
          </w:p>
        </w:tc>
      </w:tr>
    </w:tbl>
    <w:bookmarkStart w:name="z1501" w:id="1429"/>
    <w:p>
      <w:pPr>
        <w:spacing w:after="0"/>
        <w:ind w:left="0"/>
        <w:jc w:val="left"/>
      </w:pPr>
      <w:r>
        <w:rPr>
          <w:rFonts w:ascii="Times New Roman"/>
          <w:b/>
          <w:i w:val="false"/>
          <w:color w:val="000000"/>
        </w:rPr>
        <w:t xml:space="preserve"> Көрсетілетін қызметті берушіге жүгінген кезде:</w:t>
      </w:r>
    </w:p>
    <w:bookmarkEnd w:id="1429"/>
    <w:bookmarkStart w:name="z1502" w:id="1430"/>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 көрсетуге құжаттар ресімдеу" мемлекеттік қызметін көрсетудің бизнес-процестерінің анықтамалығы</w:t>
      </w:r>
    </w:p>
    <w:bookmarkEnd w:id="1430"/>
    <w:bookmarkStart w:name="z1503" w:id="1431"/>
    <w:p>
      <w:pPr>
        <w:spacing w:after="0"/>
        <w:ind w:left="0"/>
        <w:jc w:val="both"/>
      </w:pPr>
      <w:r>
        <w:rPr>
          <w:rFonts w:ascii="Times New Roman"/>
          <w:b w:val="false"/>
          <w:i w:val="false"/>
          <w:color w:val="000000"/>
          <w:sz w:val="28"/>
        </w:rPr>
        <w:t xml:space="preserve">
      </w:t>
      </w:r>
    </w:p>
    <w:bookmarkEnd w:id="1431"/>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"Медициналық-әлеуметтік мекемелерде (ұйымдарда) арнаулы әлеуметтік қызмет көрсетуге құжаттар ресімдеу" мемлекеттік көрсетілетін қызмет регламентіне 3-қосымша</w:t>
            </w:r>
          </w:p>
        </w:tc>
      </w:tr>
    </w:tbl>
    <w:bookmarkStart w:name="z1505" w:id="1432"/>
    <w:p>
      <w:pPr>
        <w:spacing w:after="0"/>
        <w:ind w:left="0"/>
        <w:jc w:val="left"/>
      </w:pPr>
      <w:r>
        <w:rPr>
          <w:rFonts w:ascii="Times New Roman"/>
          <w:b/>
          <w:i w:val="false"/>
          <w:color w:val="000000"/>
        </w:rPr>
        <w:t xml:space="preserve"> Мемлекеттік корпорацияға жүгінген кезде:</w:t>
      </w:r>
    </w:p>
    <w:bookmarkEnd w:id="1432"/>
    <w:bookmarkStart w:name="z1506" w:id="1433"/>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 көрсетуге құжаттар ресімдеу" мемлекеттік қызметін көрсетудің бизнес-процестерінің анықтамалығы</w:t>
      </w:r>
    </w:p>
    <w:bookmarkEnd w:id="1433"/>
    <w:bookmarkStart w:name="z1507" w:id="1434"/>
    <w:p>
      <w:pPr>
        <w:spacing w:after="0"/>
        <w:ind w:left="0"/>
        <w:jc w:val="both"/>
      </w:pPr>
      <w:r>
        <w:rPr>
          <w:rFonts w:ascii="Times New Roman"/>
          <w:b w:val="false"/>
          <w:i w:val="false"/>
          <w:color w:val="000000"/>
          <w:sz w:val="28"/>
        </w:rPr>
        <w:t xml:space="preserve">
      </w:t>
      </w:r>
    </w:p>
    <w:bookmarkEnd w:id="1434"/>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8" w:id="1435"/>
    <w:p>
      <w:pPr>
        <w:spacing w:after="0"/>
        <w:ind w:left="0"/>
        <w:jc w:val="both"/>
      </w:pPr>
      <w:r>
        <w:rPr>
          <w:rFonts w:ascii="Times New Roman"/>
          <w:b w:val="false"/>
          <w:i w:val="false"/>
          <w:color w:val="000000"/>
          <w:sz w:val="28"/>
        </w:rPr>
        <w:t>
      Шартты белгілер:</w:t>
      </w:r>
    </w:p>
    <w:bookmarkEnd w:id="1435"/>
    <w:bookmarkStart w:name="z1509" w:id="1436"/>
    <w:p>
      <w:pPr>
        <w:spacing w:after="0"/>
        <w:ind w:left="0"/>
        <w:jc w:val="both"/>
      </w:pPr>
      <w:r>
        <w:rPr>
          <w:rFonts w:ascii="Times New Roman"/>
          <w:b w:val="false"/>
          <w:i w:val="false"/>
          <w:color w:val="000000"/>
          <w:sz w:val="28"/>
        </w:rPr>
        <w:t xml:space="preserve">
      </w:t>
      </w:r>
    </w:p>
    <w:bookmarkEnd w:id="1436"/>
    <w:p>
      <w:pPr>
        <w:spacing w:after="0"/>
        <w:ind w:left="0"/>
        <w:jc w:val="both"/>
      </w:pPr>
      <w:r>
        <w:drawing>
          <wp:inline distT="0" distB="0" distL="0" distR="0">
            <wp:extent cx="7810500" cy="273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273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Солтүстік Қазақстан облысы әкімдігінің 2018 жылғы 28 мамырдағы № 149 қаулысына 14-қосымша </w:t>
            </w:r>
          </w:p>
        </w:tc>
      </w:tr>
    </w:tbl>
    <w:bookmarkStart w:name="z1511" w:id="1437"/>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мемлекеттік көрсетілетін қызмет регламенті</w:t>
      </w:r>
    </w:p>
    <w:bookmarkEnd w:id="1437"/>
    <w:bookmarkStart w:name="z1512" w:id="1438"/>
    <w:p>
      <w:pPr>
        <w:spacing w:after="0"/>
        <w:ind w:left="0"/>
        <w:jc w:val="left"/>
      </w:pPr>
      <w:r>
        <w:rPr>
          <w:rFonts w:ascii="Times New Roman"/>
          <w:b/>
          <w:i w:val="false"/>
          <w:color w:val="000000"/>
        </w:rPr>
        <w:t xml:space="preserve"> 1. Жалпы ережелер</w:t>
      </w:r>
    </w:p>
    <w:bookmarkEnd w:id="1438"/>
    <w:bookmarkStart w:name="z1513" w:id="1439"/>
    <w:p>
      <w:pPr>
        <w:spacing w:after="0"/>
        <w:ind w:left="0"/>
        <w:jc w:val="both"/>
      </w:pPr>
      <w:r>
        <w:rPr>
          <w:rFonts w:ascii="Times New Roman"/>
          <w:b w:val="false"/>
          <w:i w:val="false"/>
          <w:color w:val="000000"/>
          <w:sz w:val="28"/>
        </w:rPr>
        <w:t xml:space="preserve">
      1. "Үйде күтім көрсету жағдайында арнаулы әлеуметтік қызмет көрсетуге құжаттар ресімдеу" мемлекеттік көрсетілетін қызмет регламенті (бұдан әрі-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"Үйде күтім көрсету жағдайында арнаулы әлеуметтік қызмет көрсетуге құжаттар ресімдеу" мемлекеттік көрсетілетін қызмет стандартына (бұдан әрі – мемлекеттік көрсетілетін қызмет стандарты) сәйкес әзірленген.</w:t>
      </w:r>
    </w:p>
    <w:bookmarkEnd w:id="1439"/>
    <w:bookmarkStart w:name="z1514" w:id="1440"/>
    <w:p>
      <w:pPr>
        <w:spacing w:after="0"/>
        <w:ind w:left="0"/>
        <w:jc w:val="both"/>
      </w:pPr>
      <w:r>
        <w:rPr>
          <w:rFonts w:ascii="Times New Roman"/>
          <w:b w:val="false"/>
          <w:i w:val="false"/>
          <w:color w:val="000000"/>
          <w:sz w:val="28"/>
        </w:rPr>
        <w:t>
      "Үйде күтім көрсету жағдайында арнаулы әлеуметтік қызмет көрсетуге құжаттар ресімдеу" мемлекеттік көрсетілетін қызметі (бұдан әрі – мемлекеттік көрсетілетін қызмет) аудандардың және облыстық маңызы бар қаланың жергілікті атқарушы органдарымен (бұдан әрі – көрсетілетін қызметті беруші) көрсетіледі.</w:t>
      </w:r>
    </w:p>
    <w:bookmarkEnd w:id="1440"/>
    <w:bookmarkStart w:name="z1515" w:id="1441"/>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1441"/>
    <w:bookmarkStart w:name="z1516" w:id="1442"/>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bookmarkEnd w:id="1442"/>
    <w:bookmarkStart w:name="z1517" w:id="1443"/>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bookmarkEnd w:id="1443"/>
    <w:bookmarkStart w:name="z1518" w:id="1444"/>
    <w:p>
      <w:pPr>
        <w:spacing w:after="0"/>
        <w:ind w:left="0"/>
        <w:jc w:val="both"/>
      </w:pPr>
      <w:r>
        <w:rPr>
          <w:rFonts w:ascii="Times New Roman"/>
          <w:b w:val="false"/>
          <w:i w:val="false"/>
          <w:color w:val="000000"/>
          <w:sz w:val="28"/>
        </w:rPr>
        <w:t xml:space="preserve">
      2)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 арқылы жүзеге асырылады.</w:t>
      </w:r>
    </w:p>
    <w:bookmarkEnd w:id="1444"/>
    <w:bookmarkStart w:name="z1519" w:id="1445"/>
    <w:p>
      <w:pPr>
        <w:spacing w:after="0"/>
        <w:ind w:left="0"/>
        <w:jc w:val="both"/>
      </w:pPr>
      <w:r>
        <w:rPr>
          <w:rFonts w:ascii="Times New Roman"/>
          <w:b w:val="false"/>
          <w:i w:val="false"/>
          <w:color w:val="000000"/>
          <w:sz w:val="28"/>
        </w:rPr>
        <w:t>
      2. Жұмыс кестесі:</w:t>
      </w:r>
    </w:p>
    <w:bookmarkEnd w:id="1445"/>
    <w:bookmarkStart w:name="z1520" w:id="1446"/>
    <w:p>
      <w:pPr>
        <w:spacing w:after="0"/>
        <w:ind w:left="0"/>
        <w:jc w:val="both"/>
      </w:pPr>
      <w:r>
        <w:rPr>
          <w:rFonts w:ascii="Times New Roman"/>
          <w:b w:val="false"/>
          <w:i w:val="false"/>
          <w:color w:val="000000"/>
          <w:sz w:val="28"/>
        </w:rPr>
        <w:t>
      1) Мемлекеттік корпорацияда – Қазақстан Республикасының Еңбек кодексіне сәйкес жексенбі және мереке күндерiн қоспағанда, жұмыс кестесiне сәйкес дүйсенбiден бастап сенбiнi қоса алғанда, күн сайын түскі үзiлiссiз сағат 9.00-ден 20.00-ге дейiн.</w:t>
      </w:r>
    </w:p>
    <w:bookmarkEnd w:id="1446"/>
    <w:bookmarkStart w:name="z1521" w:id="1447"/>
    <w:p>
      <w:pPr>
        <w:spacing w:after="0"/>
        <w:ind w:left="0"/>
        <w:jc w:val="both"/>
      </w:pPr>
      <w:r>
        <w:rPr>
          <w:rFonts w:ascii="Times New Roman"/>
          <w:b w:val="false"/>
          <w:i w:val="false"/>
          <w:color w:val="000000"/>
          <w:sz w:val="28"/>
        </w:rPr>
        <w:t>
      Мемлекеттік көрсетілетін қызмет жеделдетілген қызмет көрсетусiз, электрондық кезек тәртiбiмен жүзеге асырылады, электрондық кезекті портал арқылы броньдауға болады;</w:t>
      </w:r>
    </w:p>
    <w:bookmarkEnd w:id="1447"/>
    <w:bookmarkStart w:name="z1522" w:id="1448"/>
    <w:p>
      <w:pPr>
        <w:spacing w:after="0"/>
        <w:ind w:left="0"/>
        <w:jc w:val="both"/>
      </w:pPr>
      <w:r>
        <w:rPr>
          <w:rFonts w:ascii="Times New Roman"/>
          <w:b w:val="false"/>
          <w:i w:val="false"/>
          <w:color w:val="000000"/>
          <w:sz w:val="28"/>
        </w:rPr>
        <w:t>
      2) көрсетілетін қызметті берушіде – Қазақстан Республикасының Еңбек кодексіне сәйкес сағат 13.00-ден 14.00, 14.30, 15.00-ге дейін түскі үзіліспен сағат 9.00-ден 18.00, 18.30, 19.00-ге дейін.</w:t>
      </w:r>
    </w:p>
    <w:bookmarkEnd w:id="1448"/>
    <w:bookmarkStart w:name="z1523" w:id="1449"/>
    <w:p>
      <w:pPr>
        <w:spacing w:after="0"/>
        <w:ind w:left="0"/>
        <w:jc w:val="both"/>
      </w:pP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p>
    <w:bookmarkEnd w:id="1449"/>
    <w:bookmarkStart w:name="z1524" w:id="1450"/>
    <w:p>
      <w:pPr>
        <w:spacing w:after="0"/>
        <w:ind w:left="0"/>
        <w:jc w:val="both"/>
      </w:pPr>
      <w:r>
        <w:rPr>
          <w:rFonts w:ascii="Times New Roman"/>
          <w:b w:val="false"/>
          <w:i w:val="false"/>
          <w:color w:val="000000"/>
          <w:sz w:val="28"/>
        </w:rPr>
        <w:t>
      3. Мемлекеттік қызметті көрсету нысаны- қағаз түрінде.</w:t>
      </w:r>
    </w:p>
    <w:bookmarkEnd w:id="1450"/>
    <w:bookmarkStart w:name="z1525" w:id="1451"/>
    <w:p>
      <w:pPr>
        <w:spacing w:after="0"/>
        <w:ind w:left="0"/>
        <w:jc w:val="both"/>
      </w:pPr>
      <w:r>
        <w:rPr>
          <w:rFonts w:ascii="Times New Roman"/>
          <w:b w:val="false"/>
          <w:i w:val="false"/>
          <w:color w:val="000000"/>
          <w:sz w:val="28"/>
        </w:rPr>
        <w:t>
      4. Мемлекеттік қызметті көрсету нәтижесі – үйде күтім көрсету жағдайында арнаулы әлеуметтік қызмет көрсету мерзімін көрсете отырып, құжаттарды ресімдеу туралы хабарлама немесе осы мемлекеттік көрсетілетін қызмет регламентімен көзделген жағдайларда және негіздемелер бойынша мемлекеттік қызмет көрсетуден бас тарту туралы дәлелді жауап.</w:t>
      </w:r>
    </w:p>
    <w:bookmarkEnd w:id="1451"/>
    <w:bookmarkStart w:name="z1526" w:id="1452"/>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452"/>
    <w:bookmarkStart w:name="z1527" w:id="1453"/>
    <w:p>
      <w:pPr>
        <w:spacing w:after="0"/>
        <w:ind w:left="0"/>
        <w:jc w:val="both"/>
      </w:pPr>
      <w:r>
        <w:rPr>
          <w:rFonts w:ascii="Times New Roman"/>
          <w:b w:val="false"/>
          <w:i w:val="false"/>
          <w:color w:val="000000"/>
          <w:sz w:val="28"/>
        </w:rPr>
        <w:t>
      Көрсетілетін қызметті беруші мынадай негіздер бойынша мемлекеттік қызмет көрсетуден бас тартады:</w:t>
      </w:r>
    </w:p>
    <w:bookmarkEnd w:id="1453"/>
    <w:bookmarkStart w:name="z1528" w:id="1454"/>
    <w:p>
      <w:pPr>
        <w:spacing w:after="0"/>
        <w:ind w:left="0"/>
        <w:jc w:val="both"/>
      </w:pPr>
      <w:r>
        <w:rPr>
          <w:rFonts w:ascii="Times New Roman"/>
          <w:b w:val="false"/>
          <w:i w:val="false"/>
          <w:color w:val="000000"/>
          <w:sz w:val="28"/>
        </w:rPr>
        <w:t>
      1) көрсетілетін қызметті алушы мемлекеттік көрсетілетін қызметті алу үшін ұсынған құжаттардың және (немесе) оларда қамтылған деректердің (мәліметтердің) дәйексіздігін белгілеу;</w:t>
      </w:r>
    </w:p>
    <w:bookmarkEnd w:id="1454"/>
    <w:bookmarkStart w:name="z1529" w:id="1455"/>
    <w:p>
      <w:pPr>
        <w:spacing w:after="0"/>
        <w:ind w:left="0"/>
        <w:jc w:val="both"/>
      </w:pPr>
      <w:r>
        <w:rPr>
          <w:rFonts w:ascii="Times New Roman"/>
          <w:b w:val="false"/>
          <w:i w:val="false"/>
          <w:color w:val="000000"/>
          <w:sz w:val="28"/>
        </w:rPr>
        <w:t xml:space="preserve">
      2) көрсетілетін қызметті алушының және (немесе) мемлекеттік қызмет көрсету үшін қажетті ұсынылған материалдардың, объектілердің, деректердің және мәліметтердің Қазақстан Республикасы Денсаулық сақтау және әлеуметтік даму министрінің 2015 жылғы 26 наурыздағы № 165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11038 болып тіркелген) бекітілген Халықты әлеуметтік қорғау саласында арнаулы әлеуметтік қызметтер көрсету стандарттарында белгіленген талаптарға сәйкес келмеуі.</w:t>
      </w:r>
    </w:p>
    <w:bookmarkEnd w:id="1455"/>
    <w:bookmarkStart w:name="z1530" w:id="1456"/>
    <w:p>
      <w:pPr>
        <w:spacing w:after="0"/>
        <w:ind w:left="0"/>
        <w:jc w:val="both"/>
      </w:pPr>
      <w:r>
        <w:rPr>
          <w:rFonts w:ascii="Times New Roman"/>
          <w:b w:val="false"/>
          <w:i w:val="false"/>
          <w:color w:val="000000"/>
          <w:sz w:val="28"/>
        </w:rPr>
        <w:t>
      Мемлекеттік корпорация, көрсетілетін қызметті беруші мемлекеттік қызмет көрсетуден бас тартқан кезде көрсетілетін қызметті алушыға себептері көрсетілген жауап жібереді.</w:t>
      </w:r>
    </w:p>
    <w:bookmarkEnd w:id="1456"/>
    <w:bookmarkStart w:name="z1531" w:id="1457"/>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457"/>
    <w:bookmarkStart w:name="z1532" w:id="1458"/>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 көрсетілетін қызметті алушының (немесе оның заңды өкілі немесе медициналық ұйым қолдаухат берген кезде) мемлекеттік көрсетілетін қызмет стандартына 1-қосымшаға сәйкес өтініш беруі болып табылады.</w:t>
      </w:r>
    </w:p>
    <w:bookmarkEnd w:id="1458"/>
    <w:bookmarkStart w:name="z1533" w:id="1459"/>
    <w:p>
      <w:pPr>
        <w:spacing w:after="0"/>
        <w:ind w:left="0"/>
        <w:jc w:val="both"/>
      </w:pPr>
      <w:r>
        <w:rPr>
          <w:rFonts w:ascii="Times New Roman"/>
          <w:b w:val="false"/>
          <w:i w:val="false"/>
          <w:color w:val="000000"/>
          <w:sz w:val="28"/>
        </w:rPr>
        <w:t>
      Көрсетілетін қызметті алушы мемлекеттік қызметті көрсету үшін жүгінген кезде қажетті құжаттардың тізбесі:</w:t>
      </w:r>
    </w:p>
    <w:bookmarkEnd w:id="1459"/>
    <w:bookmarkStart w:name="z1534" w:id="1460"/>
    <w:p>
      <w:pPr>
        <w:spacing w:after="0"/>
        <w:ind w:left="0"/>
        <w:jc w:val="both"/>
      </w:pPr>
      <w:r>
        <w:rPr>
          <w:rFonts w:ascii="Times New Roman"/>
          <w:b w:val="false"/>
          <w:i w:val="false"/>
          <w:color w:val="000000"/>
          <w:sz w:val="28"/>
        </w:rPr>
        <w:t>
      1) көрсетілетін қызметті алушының жеке сәйкестендіру нөмірі бар жеке басын растайтын құжат (жеке басын сәйкестендіру үшін);</w:t>
      </w:r>
    </w:p>
    <w:bookmarkEnd w:id="1460"/>
    <w:bookmarkStart w:name="z1535" w:id="1461"/>
    <w:p>
      <w:pPr>
        <w:spacing w:after="0"/>
        <w:ind w:left="0"/>
        <w:jc w:val="both"/>
      </w:pPr>
      <w:r>
        <w:rPr>
          <w:rFonts w:ascii="Times New Roman"/>
          <w:b w:val="false"/>
          <w:i w:val="false"/>
          <w:color w:val="000000"/>
          <w:sz w:val="28"/>
        </w:rPr>
        <w:t>
      2) осы мемлекеттік көрсетілетін қызмет стандартына 2-қосымшаға сәйкес нысан бойынша медициналық карта;</w:t>
      </w:r>
    </w:p>
    <w:bookmarkEnd w:id="1461"/>
    <w:bookmarkStart w:name="z1536" w:id="1462"/>
    <w:p>
      <w:pPr>
        <w:spacing w:after="0"/>
        <w:ind w:left="0"/>
        <w:jc w:val="both"/>
      </w:pPr>
      <w:r>
        <w:rPr>
          <w:rFonts w:ascii="Times New Roman"/>
          <w:b w:val="false"/>
          <w:i w:val="false"/>
          <w:color w:val="000000"/>
          <w:sz w:val="28"/>
        </w:rPr>
        <w:t>
      3) мүгедекті оңалтудың жеке бағдарламасынан үзінді көшірме (қарттар үшін талап етілмейді);</w:t>
      </w:r>
    </w:p>
    <w:bookmarkEnd w:id="1462"/>
    <w:bookmarkStart w:name="z1537" w:id="1463"/>
    <w:p>
      <w:pPr>
        <w:spacing w:after="0"/>
        <w:ind w:left="0"/>
        <w:jc w:val="both"/>
      </w:pPr>
      <w:r>
        <w:rPr>
          <w:rFonts w:ascii="Times New Roman"/>
          <w:b w:val="false"/>
          <w:i w:val="false"/>
          <w:color w:val="000000"/>
          <w:sz w:val="28"/>
        </w:rPr>
        <w:t>
      4) зейнеткерлік жастағы адамдар үшін – зейнеткерлік куәлігінің көшірмесі;</w:t>
      </w:r>
    </w:p>
    <w:bookmarkEnd w:id="1463"/>
    <w:bookmarkStart w:name="z1538" w:id="1464"/>
    <w:p>
      <w:pPr>
        <w:spacing w:after="0"/>
        <w:ind w:left="0"/>
        <w:jc w:val="both"/>
      </w:pPr>
      <w:r>
        <w:rPr>
          <w:rFonts w:ascii="Times New Roman"/>
          <w:b w:val="false"/>
          <w:i w:val="false"/>
          <w:color w:val="000000"/>
          <w:sz w:val="28"/>
        </w:rPr>
        <w:t>
      5) Ұлы Отан соғысының қатысушылары мен мүгедектері және оларға теңестірілген адамдар үшін – Ұлы Отан соғысының қатысушысы мен мүгедегі және оларға теңестірілген адам мәртебесін растайтын куәлігінің көшірмелері;</w:t>
      </w:r>
    </w:p>
    <w:bookmarkEnd w:id="1464"/>
    <w:bookmarkStart w:name="z1539" w:id="1465"/>
    <w:p>
      <w:pPr>
        <w:spacing w:after="0"/>
        <w:ind w:left="0"/>
        <w:jc w:val="both"/>
      </w:pPr>
      <w:r>
        <w:rPr>
          <w:rFonts w:ascii="Times New Roman"/>
          <w:b w:val="false"/>
          <w:i w:val="false"/>
          <w:color w:val="000000"/>
          <w:sz w:val="28"/>
        </w:rPr>
        <w:t>
      6) балалар үшін - психологиялық-медициналық-педагогикалық консультация қорытындысының көшірмесі.</w:t>
      </w:r>
    </w:p>
    <w:bookmarkEnd w:id="1465"/>
    <w:bookmarkStart w:name="z1540" w:id="1466"/>
    <w:p>
      <w:pPr>
        <w:spacing w:after="0"/>
        <w:ind w:left="0"/>
        <w:jc w:val="both"/>
      </w:pPr>
      <w:r>
        <w:rPr>
          <w:rFonts w:ascii="Times New Roman"/>
          <w:b w:val="false"/>
          <w:i w:val="false"/>
          <w:color w:val="000000"/>
          <w:sz w:val="28"/>
        </w:rPr>
        <w:t>
      Жеке басты куәландыратын, тұрақты тұрғылықты жері бойынша тіркелгенін растайтын (мекенжай анықтамасы не селолық және/немесе ауылдық әкімдердің анықтамасы) құжаттар туралы, мүгедектік туралы мәліметтерді көрсетілетін қызметті беруші, Мемлекеттік корпорация уәкілетті лауазымды адамдардың электрондық цифрлық қолтаңбасымен куәландырылған электрондық құжат нысанында тиісті мемлекеттік ақпараттық жүйелерден алады.</w:t>
      </w:r>
    </w:p>
    <w:bookmarkEnd w:id="1466"/>
    <w:bookmarkStart w:name="z1541" w:id="1467"/>
    <w:p>
      <w:pPr>
        <w:spacing w:after="0"/>
        <w:ind w:left="0"/>
        <w:jc w:val="both"/>
      </w:pPr>
      <w:r>
        <w:rPr>
          <w:rFonts w:ascii="Times New Roman"/>
          <w:b w:val="false"/>
          <w:i w:val="false"/>
          <w:color w:val="000000"/>
          <w:sz w:val="28"/>
        </w:rPr>
        <w:t>
      Салыстырып тексеру үшін құжаттардың түпнұсқалары және көшірмелері ұсынылады, содан кейін құжаттардың түпнұсқалары көрсетілетін қызметті алушыға қайтарылады.</w:t>
      </w:r>
    </w:p>
    <w:bookmarkEnd w:id="1467"/>
    <w:bookmarkStart w:name="z1542" w:id="1468"/>
    <w:p>
      <w:pPr>
        <w:spacing w:after="0"/>
        <w:ind w:left="0"/>
        <w:jc w:val="both"/>
      </w:pPr>
      <w:r>
        <w:rPr>
          <w:rFonts w:ascii="Times New Roman"/>
          <w:b w:val="false"/>
          <w:i w:val="false"/>
          <w:color w:val="000000"/>
          <w:sz w:val="28"/>
        </w:rPr>
        <w:t>
      Көрсетілетін қызметті алушыға осы тармақта көзделген құжаттарды тапсырған кезде:</w:t>
      </w:r>
    </w:p>
    <w:bookmarkEnd w:id="1468"/>
    <w:bookmarkStart w:name="z1543" w:id="1469"/>
    <w:p>
      <w:pPr>
        <w:spacing w:after="0"/>
        <w:ind w:left="0"/>
        <w:jc w:val="both"/>
      </w:pPr>
      <w:r>
        <w:rPr>
          <w:rFonts w:ascii="Times New Roman"/>
          <w:b w:val="false"/>
          <w:i w:val="false"/>
          <w:color w:val="000000"/>
          <w:sz w:val="28"/>
        </w:rPr>
        <w:t>
      Мемлекеттік корпорацияда – тиісті құжаттардың қабылданғаны туралы қолхат;</w:t>
      </w:r>
    </w:p>
    <w:bookmarkEnd w:id="1469"/>
    <w:bookmarkStart w:name="z1544" w:id="1470"/>
    <w:p>
      <w:pPr>
        <w:spacing w:after="0"/>
        <w:ind w:left="0"/>
        <w:jc w:val="both"/>
      </w:pPr>
      <w:r>
        <w:rPr>
          <w:rFonts w:ascii="Times New Roman"/>
          <w:b w:val="false"/>
          <w:i w:val="false"/>
          <w:color w:val="000000"/>
          <w:sz w:val="28"/>
        </w:rPr>
        <w:t>
      көрсетілетін қызметті берушіде – тіркелген және мемлекеттік қызметті алатын күні, құжаттарды қабылдаған адамның тегі мен аты-жөні көрсетілген талон беріледі.</w:t>
      </w:r>
    </w:p>
    <w:bookmarkEnd w:id="1470"/>
    <w:bookmarkStart w:name="z1545" w:id="1471"/>
    <w:p>
      <w:pPr>
        <w:spacing w:after="0"/>
        <w:ind w:left="0"/>
        <w:jc w:val="both"/>
      </w:pPr>
      <w:r>
        <w:rPr>
          <w:rFonts w:ascii="Times New Roman"/>
          <w:b w:val="false"/>
          <w:i w:val="false"/>
          <w:color w:val="000000"/>
          <w:sz w:val="28"/>
        </w:rPr>
        <w:t>
      Мемлекеттік корпорацияда дайын құжаттарды беру жеке басты куәландыратын құжаттарды көрсеткен кезде (не нотариат куәландырған сенімхат бойынша оның өкілі) тиісті құжаттарды қабылдау туралы қолхат негізінде жүзеге асырылады.</w:t>
      </w:r>
    </w:p>
    <w:bookmarkEnd w:id="1471"/>
    <w:bookmarkStart w:name="z1546" w:id="1472"/>
    <w:p>
      <w:pPr>
        <w:spacing w:after="0"/>
        <w:ind w:left="0"/>
        <w:jc w:val="both"/>
      </w:pPr>
      <w:r>
        <w:rPr>
          <w:rFonts w:ascii="Times New Roman"/>
          <w:b w:val="false"/>
          <w:i w:val="false"/>
          <w:color w:val="000000"/>
          <w:sz w:val="28"/>
        </w:rPr>
        <w:t>
      Мемлекеттік корпорация мемлекеттік көрсетілетін қызмет нәтижесінің бір ай ішінде сақталуын қамтамасыз етеді, содан кейін көрсетілетін қызметті берушіге одан әрі сақтау үшін ұсынады. Көрсетілетін қызметті беруші бір ай өткен соң жүгінген кезде Мемлекеттік корпорацияның сұрау салуы бойынша көрсетілетін қызметті беруші бір жұмыс күні ішінде дайын құжаттарды көрсетілетін қызметті алушыға беру үшін Мемлекеттік корпорацияға жібереді.</w:t>
      </w:r>
    </w:p>
    <w:bookmarkEnd w:id="1472"/>
    <w:bookmarkStart w:name="z1547" w:id="1473"/>
    <w:p>
      <w:pPr>
        <w:spacing w:after="0"/>
        <w:ind w:left="0"/>
        <w:jc w:val="both"/>
      </w:pPr>
      <w:r>
        <w:rPr>
          <w:rFonts w:ascii="Times New Roman"/>
          <w:b w:val="false"/>
          <w:i w:val="false"/>
          <w:color w:val="000000"/>
          <w:sz w:val="28"/>
        </w:rPr>
        <w:t>
      Көрсетілетін қызметті алушы мемлекеттік көрсетілетін қызмет регламентінің осы тармағында көзделген тізбеге сәйкес құжаттардың толық емес топтамасын және (немесе) қолданылу мерзімі өткен құжаттарды ұсынған жағдайларда, көрсетілетін қызметті беруші өтінішті қабылдаудан бас тартады және мемлекеттік көрсетілетін қызмет стандартына 3-қосымшаға сәйкес нысан бойынша құжаттарды қабылдаудан бас тарту туралы қолхат береді.</w:t>
      </w:r>
    </w:p>
    <w:bookmarkEnd w:id="1473"/>
    <w:bookmarkStart w:name="z1548" w:id="1474"/>
    <w:p>
      <w:pPr>
        <w:spacing w:after="0"/>
        <w:ind w:left="0"/>
        <w:jc w:val="both"/>
      </w:pPr>
      <w:r>
        <w:rPr>
          <w:rFonts w:ascii="Times New Roman"/>
          <w:b w:val="false"/>
          <w:i w:val="false"/>
          <w:color w:val="000000"/>
          <w:sz w:val="28"/>
        </w:rPr>
        <w:t>
      Көрсетілетін қызметті алушы осы тармақта көзделген тізбеге сәйкес құжаттардың толық емес топтамасын ұсынған жағдайда, Мемлекеттік корпорацияның қызметкері өтінішті қабылдаудан бас тартады және мемлекеттік көрсетілетін қызмет стандартына 4-қосымшаға сәйкес нысан бойынша құжаттарды қабылдаудан бас тарту туралы қолхат береді.</w:t>
      </w:r>
    </w:p>
    <w:bookmarkEnd w:id="1474"/>
    <w:bookmarkStart w:name="z1549" w:id="1475"/>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(іс-қимылдың) мазмұны, оның орындалу ұзақтығы:</w:t>
      </w:r>
    </w:p>
    <w:bookmarkEnd w:id="1475"/>
    <w:bookmarkStart w:name="z1550" w:id="1476"/>
    <w:p>
      <w:pPr>
        <w:spacing w:after="0"/>
        <w:ind w:left="0"/>
        <w:jc w:val="both"/>
      </w:pPr>
      <w:r>
        <w:rPr>
          <w:rFonts w:ascii="Times New Roman"/>
          <w:b w:val="false"/>
          <w:i w:val="false"/>
          <w:color w:val="000000"/>
          <w:sz w:val="28"/>
        </w:rPr>
        <w:t>
      1) көрсетілетін қызметті берушінің қызметкері құжаттарды қабылдап, оларды тіркеуді және тіркелген, мемлекеттік көрсетілетін қызметті алатын күні, құжаттарды қабылдаған адамның тегі мен аты-жөні көрсетілген талон беруді жүзеге асырады - 30 (отыз) минут.</w:t>
      </w:r>
    </w:p>
    <w:bookmarkEnd w:id="1476"/>
    <w:bookmarkStart w:name="z1551" w:id="1477"/>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береді - 2 (екі) сағат;</w:t>
      </w:r>
    </w:p>
    <w:bookmarkEnd w:id="1477"/>
    <w:bookmarkStart w:name="z1552" w:id="1478"/>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көрсетілетін қызметті берушінің жауапты орындаушысына орындау үшін береді - 2 (екі) жұмыс күні;</w:t>
      </w:r>
    </w:p>
    <w:bookmarkEnd w:id="1478"/>
    <w:bookmarkStart w:name="z1553" w:id="1479"/>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- 7 (жеті) жұмыс күні;</w:t>
      </w:r>
    </w:p>
    <w:bookmarkEnd w:id="1479"/>
    <w:bookmarkStart w:name="z1554" w:id="1480"/>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жобасына қол қояды және көрсетілетін қызметті алушыға беру үшін көрсетілетін қызметті берушінің жауапты орындаушысына береді - 2 (екі) жұмыс күні;</w:t>
      </w:r>
    </w:p>
    <w:bookmarkEnd w:id="1480"/>
    <w:bookmarkStart w:name="z1555" w:id="1481"/>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қызметті көрсету нәтижесін береді -30 (отыз) минут.</w:t>
      </w:r>
    </w:p>
    <w:bookmarkEnd w:id="1481"/>
    <w:bookmarkStart w:name="z1556" w:id="1482"/>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қызметті көрсету бойынша рәсімнің (іс-қимылдың) нәтижесі:</w:t>
      </w:r>
    </w:p>
    <w:bookmarkEnd w:id="1482"/>
    <w:bookmarkStart w:name="z1557" w:id="1483"/>
    <w:p>
      <w:pPr>
        <w:spacing w:after="0"/>
        <w:ind w:left="0"/>
        <w:jc w:val="both"/>
      </w:pPr>
      <w:r>
        <w:rPr>
          <w:rFonts w:ascii="Times New Roman"/>
          <w:b w:val="false"/>
          <w:i w:val="false"/>
          <w:color w:val="000000"/>
          <w:sz w:val="28"/>
        </w:rPr>
        <w:t>
      1) құжаттарды тіркеу;</w:t>
      </w:r>
    </w:p>
    <w:bookmarkEnd w:id="1483"/>
    <w:bookmarkStart w:name="z1558" w:id="1484"/>
    <w:p>
      <w:pPr>
        <w:spacing w:after="0"/>
        <w:ind w:left="0"/>
        <w:jc w:val="both"/>
      </w:pPr>
      <w:r>
        <w:rPr>
          <w:rFonts w:ascii="Times New Roman"/>
          <w:b w:val="false"/>
          <w:i w:val="false"/>
          <w:color w:val="000000"/>
          <w:sz w:val="28"/>
        </w:rPr>
        <w:t>
      2) көрсетілетін қызметті беруші басшысының бұрыштама қоюы;</w:t>
      </w:r>
    </w:p>
    <w:bookmarkEnd w:id="1484"/>
    <w:bookmarkStart w:name="z1559" w:id="1485"/>
    <w:p>
      <w:pPr>
        <w:spacing w:after="0"/>
        <w:ind w:left="0"/>
        <w:jc w:val="both"/>
      </w:pPr>
      <w:r>
        <w:rPr>
          <w:rFonts w:ascii="Times New Roman"/>
          <w:b w:val="false"/>
          <w:i w:val="false"/>
          <w:color w:val="000000"/>
          <w:sz w:val="28"/>
        </w:rPr>
        <w:t>
      3) мемлекеттік қызметті көрсету нәтижесінің жобасын дайындау;</w:t>
      </w:r>
    </w:p>
    <w:bookmarkEnd w:id="1485"/>
    <w:bookmarkStart w:name="z1560" w:id="1486"/>
    <w:p>
      <w:pPr>
        <w:spacing w:after="0"/>
        <w:ind w:left="0"/>
        <w:jc w:val="both"/>
      </w:pPr>
      <w:r>
        <w:rPr>
          <w:rFonts w:ascii="Times New Roman"/>
          <w:b w:val="false"/>
          <w:i w:val="false"/>
          <w:color w:val="000000"/>
          <w:sz w:val="28"/>
        </w:rPr>
        <w:t>
      4) мемлекеттік қызметті көрсету нәтижесіне қол қою;</w:t>
      </w:r>
    </w:p>
    <w:bookmarkEnd w:id="1486"/>
    <w:bookmarkStart w:name="z1561" w:id="1487"/>
    <w:p>
      <w:pPr>
        <w:spacing w:after="0"/>
        <w:ind w:left="0"/>
        <w:jc w:val="both"/>
      </w:pPr>
      <w:r>
        <w:rPr>
          <w:rFonts w:ascii="Times New Roman"/>
          <w:b w:val="false"/>
          <w:i w:val="false"/>
          <w:color w:val="000000"/>
          <w:sz w:val="28"/>
        </w:rPr>
        <w:t>
      5) көрсетілетін қызметті алушыға мемлекеттік қызметті көрсету нәтижесін беру.</w:t>
      </w:r>
    </w:p>
    <w:bookmarkEnd w:id="1487"/>
    <w:bookmarkStart w:name="z1562" w:id="1488"/>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1488"/>
    <w:bookmarkStart w:name="z1563" w:id="1489"/>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p>
    <w:bookmarkEnd w:id="1489"/>
    <w:bookmarkStart w:name="z1564" w:id="1490"/>
    <w:p>
      <w:pPr>
        <w:spacing w:after="0"/>
        <w:ind w:left="0"/>
        <w:jc w:val="both"/>
      </w:pPr>
      <w:r>
        <w:rPr>
          <w:rFonts w:ascii="Times New Roman"/>
          <w:b w:val="false"/>
          <w:i w:val="false"/>
          <w:color w:val="000000"/>
          <w:sz w:val="28"/>
        </w:rPr>
        <w:t>
      1) көрсетілетін қызметті берушінің қызметкері;</w:t>
      </w:r>
    </w:p>
    <w:bookmarkEnd w:id="1490"/>
    <w:bookmarkStart w:name="z1565" w:id="1491"/>
    <w:p>
      <w:pPr>
        <w:spacing w:after="0"/>
        <w:ind w:left="0"/>
        <w:jc w:val="both"/>
      </w:pPr>
      <w:r>
        <w:rPr>
          <w:rFonts w:ascii="Times New Roman"/>
          <w:b w:val="false"/>
          <w:i w:val="false"/>
          <w:color w:val="000000"/>
          <w:sz w:val="28"/>
        </w:rPr>
        <w:t>
      2) көрсетілетін қызметті берушінің басшысы;</w:t>
      </w:r>
    </w:p>
    <w:bookmarkEnd w:id="1491"/>
    <w:bookmarkStart w:name="z1566" w:id="1492"/>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492"/>
    <w:bookmarkStart w:name="z1567" w:id="1493"/>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1493"/>
    <w:bookmarkStart w:name="z1568" w:id="1494"/>
    <w:p>
      <w:pPr>
        <w:spacing w:after="0"/>
        <w:ind w:left="0"/>
        <w:jc w:val="both"/>
      </w:pPr>
      <w:r>
        <w:rPr>
          <w:rFonts w:ascii="Times New Roman"/>
          <w:b w:val="false"/>
          <w:i w:val="false"/>
          <w:color w:val="000000"/>
          <w:sz w:val="28"/>
        </w:rPr>
        <w:t>
      1) көрсетілетін қызметті берушінің қызметкері құжаттарды қабылдауды және тіркеуді жүзеге асырады- 30 (отыз) минут.</w:t>
      </w:r>
    </w:p>
    <w:bookmarkEnd w:id="1494"/>
    <w:bookmarkStart w:name="z1569" w:id="1495"/>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беруді жүзеге асырады - 2 (екі) сағат;</w:t>
      </w:r>
    </w:p>
    <w:bookmarkEnd w:id="1495"/>
    <w:bookmarkStart w:name="z1570" w:id="1496"/>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қойып, құжаттарды көрсетілетін қызметті берушінің жауапты орындаушысына береді - 2 (екі) жұмыс күні;</w:t>
      </w:r>
    </w:p>
    <w:bookmarkEnd w:id="1496"/>
    <w:bookmarkStart w:name="z1571" w:id="1497"/>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 үшін жібереді - 7 (жеті) жұмыс күні;</w:t>
      </w:r>
    </w:p>
    <w:bookmarkEnd w:id="1497"/>
    <w:bookmarkStart w:name="z1572" w:id="1498"/>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жобасына қол қояды, оны көрсетілетін қызметті берушінің жауапты орындаушысына береді - 2 (екі) жұмыс күні;</w:t>
      </w:r>
    </w:p>
    <w:bookmarkEnd w:id="1498"/>
    <w:bookmarkStart w:name="z1573" w:id="1499"/>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 көрсетілетін қызметті алушыға береді - 30 (отыз) минут.</w:t>
      </w:r>
    </w:p>
    <w:bookmarkEnd w:id="1499"/>
    <w:bookmarkStart w:name="z1574" w:id="1500"/>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1500"/>
    <w:bookmarkStart w:name="z1575" w:id="1501"/>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1501"/>
    <w:bookmarkStart w:name="z1576" w:id="1502"/>
    <w:p>
      <w:pPr>
        <w:spacing w:after="0"/>
        <w:ind w:left="0"/>
        <w:jc w:val="both"/>
      </w:pPr>
      <w:r>
        <w:rPr>
          <w:rFonts w:ascii="Times New Roman"/>
          <w:b w:val="false"/>
          <w:i w:val="false"/>
          <w:color w:val="000000"/>
          <w:sz w:val="28"/>
        </w:rPr>
        <w:t>
      10. Мемлекеттік корпорацияға жүгіну тәртібін сипаттау, көрсетілетін қызметті алушының сұрау салуын өңдеу ұзақтығы:</w:t>
      </w:r>
    </w:p>
    <w:bookmarkEnd w:id="1502"/>
    <w:bookmarkStart w:name="z1577" w:id="1503"/>
    <w:p>
      <w:pPr>
        <w:spacing w:after="0"/>
        <w:ind w:left="0"/>
        <w:jc w:val="both"/>
      </w:pPr>
      <w:r>
        <w:rPr>
          <w:rFonts w:ascii="Times New Roman"/>
          <w:b w:val="false"/>
          <w:i w:val="false"/>
          <w:color w:val="000000"/>
          <w:sz w:val="28"/>
        </w:rPr>
        <w:t>
      1) Мемлекеттік корпорация қызметкері өтініштің дұрыс толтырылуын және ұсынылған құжаттардың толықтығын тексереді - 5 (бес) минут;</w:t>
      </w:r>
    </w:p>
    <w:bookmarkEnd w:id="1503"/>
    <w:bookmarkStart w:name="z1578" w:id="1504"/>
    <w:p>
      <w:pPr>
        <w:spacing w:after="0"/>
        <w:ind w:left="0"/>
        <w:jc w:val="both"/>
      </w:pPr>
      <w:r>
        <w:rPr>
          <w:rFonts w:ascii="Times New Roman"/>
          <w:b w:val="false"/>
          <w:i w:val="false"/>
          <w:color w:val="000000"/>
          <w:sz w:val="28"/>
        </w:rPr>
        <w:t>
      2) Мемлекеттік корпорация қызметкері өтінішті "Халыққа қызмет көрсету орталықтарына арналған ықпалдастырылған ақпараттық жүйе" ақпараттық жүйесінде тіркеп,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және көрсетілетін қызметті алушыға қолхат береді - 10 (он) минут.</w:t>
      </w:r>
    </w:p>
    <w:bookmarkEnd w:id="1504"/>
    <w:bookmarkStart w:name="z1579" w:id="1505"/>
    <w:p>
      <w:pPr>
        <w:spacing w:after="0"/>
        <w:ind w:left="0"/>
        <w:jc w:val="both"/>
      </w:pPr>
      <w:r>
        <w:rPr>
          <w:rFonts w:ascii="Times New Roman"/>
          <w:b w:val="false"/>
          <w:i w:val="false"/>
          <w:color w:val="000000"/>
          <w:sz w:val="28"/>
        </w:rPr>
        <w:t>
      3) Мемлекеттік корпорация қызметкері құжаттарды дайындап, курьерлік және осыған өкілеттік берілген өзге де байланыс арқылы көрсетілетін қызметті берушіге жібереді - 1 (бір) жұмыс күні;</w:t>
      </w:r>
    </w:p>
    <w:bookmarkEnd w:id="1505"/>
    <w:bookmarkStart w:name="z1580" w:id="1506"/>
    <w:p>
      <w:pPr>
        <w:spacing w:after="0"/>
        <w:ind w:left="0"/>
        <w:jc w:val="both"/>
      </w:pPr>
      <w:r>
        <w:rPr>
          <w:rFonts w:ascii="Times New Roman"/>
          <w:b w:val="false"/>
          <w:i w:val="false"/>
          <w:color w:val="000000"/>
          <w:sz w:val="28"/>
        </w:rPr>
        <w:t>
      4) көрсетілетін қызметті беруші мемлекеттік қызметті көрсету және Мемлекеттік корпорацияға жіберу процесінде көрсетілетін қызметті берушінің құрылымдық бөлімшелерінің (қызметкерлерінің) өзара іс-қимылы тәртібінің сипаттамасына сәйкес процедураларды (іс-әрекетті) жүзеге асырады - 12 (он екі) жұмыс күні;</w:t>
      </w:r>
    </w:p>
    <w:bookmarkEnd w:id="1506"/>
    <w:bookmarkStart w:name="z1581" w:id="1507"/>
    <w:p>
      <w:pPr>
        <w:spacing w:after="0"/>
        <w:ind w:left="0"/>
        <w:jc w:val="both"/>
      </w:pPr>
      <w:r>
        <w:rPr>
          <w:rFonts w:ascii="Times New Roman"/>
          <w:b w:val="false"/>
          <w:i w:val="false"/>
          <w:color w:val="000000"/>
          <w:sz w:val="28"/>
        </w:rPr>
        <w:t>
      5) Мемлекеттік корпорация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- 15 (он бес) минут.</w:t>
      </w:r>
    </w:p>
    <w:bookmarkEnd w:id="1507"/>
    <w:bookmarkStart w:name="z1582" w:id="1508"/>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мемлекеттік көрсетілетін қызмет регламентінің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1508"/>
    <w:bookmarkStart w:name="z1583" w:id="1509"/>
    <w:p>
      <w:pPr>
        <w:spacing w:after="0"/>
        <w:ind w:left="0"/>
        <w:jc w:val="both"/>
      </w:pPr>
      <w:r>
        <w:rPr>
          <w:rFonts w:ascii="Times New Roman"/>
          <w:b w:val="false"/>
          <w:i w:val="false"/>
          <w:color w:val="000000"/>
          <w:sz w:val="28"/>
        </w:rPr>
        <w:t>
      11. Мемлекеттік қызмет "электрондық үкімет" веб-порталы арқылы көрсетілмейді.</w:t>
      </w:r>
    </w:p>
    <w:bookmarkEnd w:id="1509"/>
    <w:bookmarkStart w:name="z1584" w:id="1510"/>
    <w:p>
      <w:pPr>
        <w:spacing w:after="0"/>
        <w:ind w:left="0"/>
        <w:jc w:val="both"/>
      </w:pPr>
      <w:r>
        <w:rPr>
          <w:rFonts w:ascii="Times New Roman"/>
          <w:b w:val="false"/>
          <w:i w:val="false"/>
          <w:color w:val="000000"/>
          <w:sz w:val="28"/>
        </w:rPr>
        <w:t>
      12. Арнаулы әлеуметтік қызметтерді алушылар болып табылатын бірінші және екінші топтағы мүгедектерге және егде жасына байланысты өзіне-өзі қызмет көрсетуге қабілетсіз адамдарға медициналық-әлеуметтік мекемелерде (ұйымдарда) арнаулы әлеуметтік қызмет көрсетуге құжаттарды ресімдеу көрсетілетін қызметті берушінің әлеуметтік қызметкерінің жәрдемдесуімен жүзеге асырылады.</w:t>
      </w:r>
    </w:p>
    <w:bookmarkEnd w:id="1510"/>
    <w:bookmarkStart w:name="z1585" w:id="1511"/>
    <w:p>
      <w:pPr>
        <w:spacing w:after="0"/>
        <w:ind w:left="0"/>
        <w:jc w:val="both"/>
      </w:pPr>
      <w:r>
        <w:rPr>
          <w:rFonts w:ascii="Times New Roman"/>
          <w:b w:val="false"/>
          <w:i w:val="false"/>
          <w:color w:val="000000"/>
          <w:sz w:val="28"/>
        </w:rPr>
        <w:t>
      Мемлекеттік қызмет көрсету орындарының мекенжайлары:</w:t>
      </w:r>
    </w:p>
    <w:bookmarkEnd w:id="1511"/>
    <w:bookmarkStart w:name="z1586" w:id="1512"/>
    <w:p>
      <w:pPr>
        <w:spacing w:after="0"/>
        <w:ind w:left="0"/>
        <w:jc w:val="both"/>
      </w:pPr>
      <w:r>
        <w:rPr>
          <w:rFonts w:ascii="Times New Roman"/>
          <w:b w:val="false"/>
          <w:i w:val="false"/>
          <w:color w:val="000000"/>
          <w:sz w:val="28"/>
        </w:rPr>
        <w:t>
      1) Министрліктің www.enbek.gov.kz, "Мемлекеттік көрсетілетін қызметтер" бөлімінде;</w:t>
      </w:r>
    </w:p>
    <w:bookmarkEnd w:id="1512"/>
    <w:bookmarkStart w:name="z1587" w:id="1513"/>
    <w:p>
      <w:pPr>
        <w:spacing w:after="0"/>
        <w:ind w:left="0"/>
        <w:jc w:val="both"/>
      </w:pPr>
      <w:r>
        <w:rPr>
          <w:rFonts w:ascii="Times New Roman"/>
          <w:b w:val="false"/>
          <w:i w:val="false"/>
          <w:color w:val="000000"/>
          <w:sz w:val="28"/>
        </w:rPr>
        <w:t>
      2) Мемлекеттік корпорацияның – www.gov4c.kz интернет-ресурстарында орналастырылған.</w:t>
      </w:r>
    </w:p>
    <w:bookmarkEnd w:id="1513"/>
    <w:bookmarkStart w:name="z1588" w:id="1514"/>
    <w:p>
      <w:pPr>
        <w:spacing w:after="0"/>
        <w:ind w:left="0"/>
        <w:jc w:val="both"/>
      </w:pPr>
      <w:r>
        <w:rPr>
          <w:rFonts w:ascii="Times New Roman"/>
          <w:b w:val="false"/>
          <w:i w:val="false"/>
          <w:color w:val="000000"/>
          <w:sz w:val="28"/>
        </w:rPr>
        <w:t>
      Көрсетілетін қызметті алушының мемлекеттік қызмет көрсету тәртібі мен статусы туралы ақпаратты көрсетілетін қызметті берушінің анықтамалық қызметтері, Бірыңғай байланыс орталығы "1414", 8 800 080 7777 арқылы алуға мүмкіндігі бар.</w:t>
      </w:r>
    </w:p>
    <w:bookmarkEnd w:id="15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 жағдайында арнаулы әлеуметтік қызмет көрсетуге құжаттар ресімдеу" мемлекеттік көрсетілетін қызмет регламентіне 1 қосымша</w:t>
            </w:r>
          </w:p>
        </w:tc>
      </w:tr>
    </w:tbl>
    <w:bookmarkStart w:name="z1590" w:id="1515"/>
    <w:p>
      <w:pPr>
        <w:spacing w:after="0"/>
        <w:ind w:left="0"/>
        <w:jc w:val="left"/>
      </w:pPr>
      <w:r>
        <w:rPr>
          <w:rFonts w:ascii="Times New Roman"/>
          <w:b/>
          <w:i w:val="false"/>
          <w:color w:val="000000"/>
        </w:rPr>
        <w:t xml:space="preserve"> Көрсетілетін қызметті берушілердің мекенжайы</w:t>
      </w:r>
    </w:p>
    <w:bookmarkEnd w:id="15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
        <w:gridCol w:w="1612"/>
        <w:gridCol w:w="2671"/>
        <w:gridCol w:w="2410"/>
        <w:gridCol w:w="5176"/>
      </w:tblGrid>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 w:id="1516"/>
          <w:p>
            <w:pPr>
              <w:spacing w:after="20"/>
              <w:ind w:left="20"/>
              <w:jc w:val="both"/>
            </w:pPr>
            <w:r>
              <w:rPr>
                <w:rFonts w:ascii="Times New Roman"/>
                <w:b w:val="false"/>
                <w:i w:val="false"/>
                <w:color w:val="000000"/>
                <w:sz w:val="20"/>
              </w:rPr>
              <w:t>
Р/с №</w:t>
            </w:r>
          </w:p>
          <w:bookmarkEnd w:id="1516"/>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және мемлекеттік қызметті көрсету нәтижесін беру уақыты</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2" w:id="1517"/>
          <w:p>
            <w:pPr>
              <w:spacing w:after="20"/>
              <w:ind w:left="20"/>
              <w:jc w:val="both"/>
            </w:pPr>
            <w:r>
              <w:rPr>
                <w:rFonts w:ascii="Times New Roman"/>
                <w:b w:val="false"/>
                <w:i w:val="false"/>
                <w:color w:val="000000"/>
                <w:sz w:val="20"/>
              </w:rPr>
              <w:t>
1</w:t>
            </w:r>
          </w:p>
          <w:bookmarkEnd w:id="1517"/>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150100, Солтүстік Қазақстан облысы, Айыртау ауданы, Саумалкөл ауылы, Шоқан Уәлиханов көшесі, 42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3" w:id="1518"/>
          <w:p>
            <w:pPr>
              <w:spacing w:after="20"/>
              <w:ind w:left="20"/>
              <w:jc w:val="both"/>
            </w:pPr>
            <w:r>
              <w:rPr>
                <w:rFonts w:ascii="Times New Roman"/>
                <w:b w:val="false"/>
                <w:i w:val="false"/>
                <w:color w:val="000000"/>
                <w:sz w:val="20"/>
              </w:rPr>
              <w:t>
2</w:t>
            </w:r>
          </w:p>
          <w:bookmarkEnd w:id="1518"/>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 Солтүстік Қазақстан облысы, Ақжар ауданы, Талшық ауылы, Целинный көшесі, 13</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4" w:id="1519"/>
          <w:p>
            <w:pPr>
              <w:spacing w:after="20"/>
              <w:ind w:left="20"/>
              <w:jc w:val="both"/>
            </w:pPr>
            <w:r>
              <w:rPr>
                <w:rFonts w:ascii="Times New Roman"/>
                <w:b w:val="false"/>
                <w:i w:val="false"/>
                <w:color w:val="000000"/>
                <w:sz w:val="20"/>
              </w:rPr>
              <w:t>
3</w:t>
            </w:r>
          </w:p>
          <w:bookmarkEnd w:id="1519"/>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150300, Солтүстік Қазақстан облысы Аққайың ауданы, Смирнов ауылы, 9 мамыр көшесі, 67</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5" w:id="1520"/>
          <w:p>
            <w:pPr>
              <w:spacing w:after="20"/>
              <w:ind w:left="20"/>
              <w:jc w:val="both"/>
            </w:pPr>
            <w:r>
              <w:rPr>
                <w:rFonts w:ascii="Times New Roman"/>
                <w:b w:val="false"/>
                <w:i w:val="false"/>
                <w:color w:val="000000"/>
                <w:sz w:val="20"/>
              </w:rPr>
              <w:t>
4</w:t>
            </w:r>
          </w:p>
          <w:bookmarkEnd w:id="1520"/>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150500, Солтүстік Қазақстан облысы, Есіл ауданы, Явленка ауылы, Ленин көшесі, 20</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6" w:id="1521"/>
          <w:p>
            <w:pPr>
              <w:spacing w:after="20"/>
              <w:ind w:left="20"/>
              <w:jc w:val="both"/>
            </w:pPr>
            <w:r>
              <w:rPr>
                <w:rFonts w:ascii="Times New Roman"/>
                <w:b w:val="false"/>
                <w:i w:val="false"/>
                <w:color w:val="000000"/>
                <w:sz w:val="20"/>
              </w:rPr>
              <w:t>
5</w:t>
            </w:r>
          </w:p>
          <w:bookmarkEnd w:id="1521"/>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150600, Солтүстік Қазақстан облысы, Жамбыл ауданы, Пресновка ауылы, Дружба көшесі, 6</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7" w:id="1522"/>
          <w:p>
            <w:pPr>
              <w:spacing w:after="20"/>
              <w:ind w:left="20"/>
              <w:jc w:val="both"/>
            </w:pPr>
            <w:r>
              <w:rPr>
                <w:rFonts w:ascii="Times New Roman"/>
                <w:b w:val="false"/>
                <w:i w:val="false"/>
                <w:color w:val="000000"/>
                <w:sz w:val="20"/>
              </w:rPr>
              <w:t>
6</w:t>
            </w:r>
          </w:p>
          <w:bookmarkEnd w:id="1522"/>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150800, Солтүстік Қазақстан облысы, Мағжан Жұмабаев ауданы, Булаев қаласы, Киреев көшесі, 15</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8" w:id="1523"/>
          <w:p>
            <w:pPr>
              <w:spacing w:after="20"/>
              <w:ind w:left="20"/>
              <w:jc w:val="both"/>
            </w:pPr>
            <w:r>
              <w:rPr>
                <w:rFonts w:ascii="Times New Roman"/>
                <w:b w:val="false"/>
                <w:i w:val="false"/>
                <w:color w:val="000000"/>
                <w:sz w:val="20"/>
              </w:rPr>
              <w:t>
7</w:t>
            </w:r>
          </w:p>
          <w:bookmarkEnd w:id="1523"/>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 Солтүстік Қазақстан облысы, Қызылжар ауданы, Бескөл ауылы, Гагарин көшесі, 6а</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 w:id="1524"/>
          <w:p>
            <w:pPr>
              <w:spacing w:after="20"/>
              <w:ind w:left="20"/>
              <w:jc w:val="both"/>
            </w:pPr>
            <w:r>
              <w:rPr>
                <w:rFonts w:ascii="Times New Roman"/>
                <w:b w:val="false"/>
                <w:i w:val="false"/>
                <w:color w:val="000000"/>
                <w:sz w:val="20"/>
              </w:rPr>
              <w:t>
8</w:t>
            </w:r>
          </w:p>
          <w:bookmarkEnd w:id="1524"/>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150900, Солтүстік Қазақстан облысы, Мамлют ауданы, Мамлют қаласы, Гуденко көшесі, 19</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0" w:id="1525"/>
          <w:p>
            <w:pPr>
              <w:spacing w:after="20"/>
              <w:ind w:left="20"/>
              <w:jc w:val="both"/>
            </w:pPr>
            <w:r>
              <w:rPr>
                <w:rFonts w:ascii="Times New Roman"/>
                <w:b w:val="false"/>
                <w:i w:val="false"/>
                <w:color w:val="000000"/>
                <w:sz w:val="20"/>
              </w:rPr>
              <w:t>
9</w:t>
            </w:r>
          </w:p>
          <w:bookmarkEnd w:id="1525"/>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 Солтүстік Қазақстан облысы, Ғабит Мүсірепов атындағы аудан, Новоишим ауылы, Школьный көшесі, 19</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1" w:id="1526"/>
          <w:p>
            <w:pPr>
              <w:spacing w:after="20"/>
              <w:ind w:left="20"/>
              <w:jc w:val="both"/>
            </w:pPr>
            <w:r>
              <w:rPr>
                <w:rFonts w:ascii="Times New Roman"/>
                <w:b w:val="false"/>
                <w:i w:val="false"/>
                <w:color w:val="000000"/>
                <w:sz w:val="20"/>
              </w:rPr>
              <w:t>
10</w:t>
            </w:r>
          </w:p>
          <w:bookmarkEnd w:id="1526"/>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 әкімдігінің жұмыспен қамту және әлеуметтік бағдарламалар бөлімі" коммуналдық мемлекеттік мекемесі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 Солтүстік Қазақстан облысы, Тайынша ауданы, Тайынша қаласы, Центральный бұрылыс, 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2" w:id="1527"/>
          <w:p>
            <w:pPr>
              <w:spacing w:after="20"/>
              <w:ind w:left="20"/>
              <w:jc w:val="both"/>
            </w:pPr>
            <w:r>
              <w:rPr>
                <w:rFonts w:ascii="Times New Roman"/>
                <w:b w:val="false"/>
                <w:i w:val="false"/>
                <w:color w:val="000000"/>
                <w:sz w:val="20"/>
              </w:rPr>
              <w:t>
11</w:t>
            </w:r>
          </w:p>
          <w:bookmarkEnd w:id="1527"/>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151100, Солтүстік Қазақстан облысы, Тимирязев ауданы, Тимирязево ауылы, Шоқан Уәлиханов көшесі, 1</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1528"/>
          <w:p>
            <w:pPr>
              <w:spacing w:after="20"/>
              <w:ind w:left="20"/>
              <w:jc w:val="both"/>
            </w:pPr>
            <w:r>
              <w:rPr>
                <w:rFonts w:ascii="Times New Roman"/>
                <w:b w:val="false"/>
                <w:i w:val="false"/>
                <w:color w:val="000000"/>
                <w:sz w:val="20"/>
              </w:rPr>
              <w:t>
12</w:t>
            </w:r>
          </w:p>
          <w:bookmarkEnd w:id="1528"/>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 Солтүстік Қазақстан облысы, Уәлиханов ауданы, Кішкенекөл ауылы, Уәлиханов көшесі, 82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 w:id="1529"/>
          <w:p>
            <w:pPr>
              <w:spacing w:after="20"/>
              <w:ind w:left="20"/>
              <w:jc w:val="both"/>
            </w:pPr>
            <w:r>
              <w:rPr>
                <w:rFonts w:ascii="Times New Roman"/>
                <w:b w:val="false"/>
                <w:i w:val="false"/>
                <w:color w:val="000000"/>
                <w:sz w:val="20"/>
              </w:rPr>
              <w:t>
13</w:t>
            </w:r>
          </w:p>
          <w:bookmarkEnd w:id="1529"/>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151300, Солтүстік Қазақстан облысы, Шал ақын ауданы, Сергеевка қаласы, Ыбыраев көшесі, 50</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5" w:id="1530"/>
          <w:p>
            <w:pPr>
              <w:spacing w:after="20"/>
              <w:ind w:left="20"/>
              <w:jc w:val="both"/>
            </w:pPr>
            <w:r>
              <w:rPr>
                <w:rFonts w:ascii="Times New Roman"/>
                <w:b w:val="false"/>
                <w:i w:val="false"/>
                <w:color w:val="000000"/>
                <w:sz w:val="20"/>
              </w:rPr>
              <w:t>
14</w:t>
            </w:r>
          </w:p>
          <w:bookmarkEnd w:id="1530"/>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150008, Солтүстік Қазақстан облысы, Петропавл қаласы, Театральный көшесі, 36</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 жағдайында арнаулы әлеуметтік қызмет көрсетуге құжаттар ресімдеу" мемлекеттік көрсетілетін қызмет регламентіне 2-қосымша</w:t>
            </w:r>
          </w:p>
        </w:tc>
      </w:tr>
    </w:tbl>
    <w:bookmarkStart w:name="z1607" w:id="1531"/>
    <w:p>
      <w:pPr>
        <w:spacing w:after="0"/>
        <w:ind w:left="0"/>
        <w:jc w:val="left"/>
      </w:pPr>
      <w:r>
        <w:rPr>
          <w:rFonts w:ascii="Times New Roman"/>
          <w:b/>
          <w:i w:val="false"/>
          <w:color w:val="000000"/>
        </w:rPr>
        <w:t xml:space="preserve"> Көрсетілетін қызметті берушіге жүгінген кезде:</w:t>
      </w:r>
    </w:p>
    <w:bookmarkEnd w:id="1531"/>
    <w:bookmarkStart w:name="z1608" w:id="1532"/>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мемлекеттік қызметін көрсетудің бизнес-процестерінің анықтамалығы</w:t>
      </w:r>
    </w:p>
    <w:bookmarkEnd w:id="1532"/>
    <w:bookmarkStart w:name="z1609" w:id="1533"/>
    <w:p>
      <w:pPr>
        <w:spacing w:after="0"/>
        <w:ind w:left="0"/>
        <w:jc w:val="both"/>
      </w:pPr>
      <w:r>
        <w:rPr>
          <w:rFonts w:ascii="Times New Roman"/>
          <w:b w:val="false"/>
          <w:i w:val="false"/>
          <w:color w:val="000000"/>
          <w:sz w:val="28"/>
        </w:rPr>
        <w:t xml:space="preserve">
      </w:t>
      </w:r>
    </w:p>
    <w:bookmarkEnd w:id="1533"/>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"Үйде күтім көрсету жағдайында арнаулы әлеуметтік қызмет көрсетуге құжаттар ресімдеу" мемлекеттік көрсетілетін қызмет регламентіне 3-қосымша</w:t>
            </w:r>
          </w:p>
        </w:tc>
      </w:tr>
    </w:tbl>
    <w:bookmarkStart w:name="z1611" w:id="1534"/>
    <w:p>
      <w:pPr>
        <w:spacing w:after="0"/>
        <w:ind w:left="0"/>
        <w:jc w:val="left"/>
      </w:pPr>
      <w:r>
        <w:rPr>
          <w:rFonts w:ascii="Times New Roman"/>
          <w:b/>
          <w:i w:val="false"/>
          <w:color w:val="000000"/>
        </w:rPr>
        <w:t xml:space="preserve"> Мемлекеттік порталға жүгінген кезде:</w:t>
      </w:r>
    </w:p>
    <w:bookmarkEnd w:id="1534"/>
    <w:bookmarkStart w:name="z1612" w:id="1535"/>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мемлекеттік қызметін көрсетудің</w:t>
      </w:r>
    </w:p>
    <w:bookmarkEnd w:id="1535"/>
    <w:bookmarkStart w:name="z1613" w:id="1536"/>
    <w:p>
      <w:pPr>
        <w:spacing w:after="0"/>
        <w:ind w:left="0"/>
        <w:jc w:val="both"/>
      </w:pPr>
      <w:r>
        <w:rPr>
          <w:rFonts w:ascii="Times New Roman"/>
          <w:b w:val="false"/>
          <w:i w:val="false"/>
          <w:color w:val="000000"/>
          <w:sz w:val="28"/>
        </w:rPr>
        <w:t xml:space="preserve">
      </w:t>
      </w:r>
    </w:p>
    <w:bookmarkEnd w:id="1536"/>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4" w:id="1537"/>
    <w:p>
      <w:pPr>
        <w:spacing w:after="0"/>
        <w:ind w:left="0"/>
        <w:jc w:val="both"/>
      </w:pPr>
      <w:r>
        <w:rPr>
          <w:rFonts w:ascii="Times New Roman"/>
          <w:b w:val="false"/>
          <w:i w:val="false"/>
          <w:color w:val="000000"/>
          <w:sz w:val="28"/>
        </w:rPr>
        <w:t>
      Шартты белгілер:</w:t>
      </w:r>
    </w:p>
    <w:bookmarkEnd w:id="1537"/>
    <w:bookmarkStart w:name="z1615" w:id="1538"/>
    <w:p>
      <w:pPr>
        <w:spacing w:after="0"/>
        <w:ind w:left="0"/>
        <w:jc w:val="both"/>
      </w:pPr>
      <w:r>
        <w:rPr>
          <w:rFonts w:ascii="Times New Roman"/>
          <w:b w:val="false"/>
          <w:i w:val="false"/>
          <w:color w:val="000000"/>
          <w:sz w:val="28"/>
        </w:rPr>
        <w:t xml:space="preserve">
      </w:t>
      </w:r>
    </w:p>
    <w:bookmarkEnd w:id="1538"/>
    <w:p>
      <w:pPr>
        <w:spacing w:after="0"/>
        <w:ind w:left="0"/>
        <w:jc w:val="both"/>
      </w:pPr>
      <w:r>
        <w:drawing>
          <wp:inline distT="0" distB="0" distL="0" distR="0">
            <wp:extent cx="7810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2018 жылғы 28 мамырдағы № 149 қаулысына 15-қосымша</w:t>
            </w:r>
          </w:p>
        </w:tc>
      </w:tr>
    </w:tbl>
    <w:bookmarkStart w:name="z1617" w:id="1539"/>
    <w:p>
      <w:pPr>
        <w:spacing w:after="0"/>
        <w:ind w:left="0"/>
        <w:jc w:val="left"/>
      </w:pPr>
      <w:r>
        <w:rPr>
          <w:rFonts w:ascii="Times New Roman"/>
          <w:b/>
          <w:i w:val="false"/>
          <w:color w:val="000000"/>
        </w:rPr>
        <w:t xml:space="preserve">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регламенті</w:t>
      </w:r>
    </w:p>
    <w:bookmarkEnd w:id="1539"/>
    <w:bookmarkStart w:name="z1618" w:id="1540"/>
    <w:p>
      <w:pPr>
        <w:spacing w:after="0"/>
        <w:ind w:left="0"/>
        <w:jc w:val="left"/>
      </w:pPr>
      <w:r>
        <w:rPr>
          <w:rFonts w:ascii="Times New Roman"/>
          <w:b/>
          <w:i w:val="false"/>
          <w:color w:val="000000"/>
        </w:rPr>
        <w:t xml:space="preserve"> 1. Жалпы ережелер</w:t>
      </w:r>
    </w:p>
    <w:bookmarkEnd w:id="1540"/>
    <w:bookmarkStart w:name="z1619" w:id="1541"/>
    <w:p>
      <w:pPr>
        <w:spacing w:after="0"/>
        <w:ind w:left="0"/>
        <w:jc w:val="both"/>
      </w:pPr>
      <w:r>
        <w:rPr>
          <w:rFonts w:ascii="Times New Roman"/>
          <w:b w:val="false"/>
          <w:i w:val="false"/>
          <w:color w:val="000000"/>
          <w:sz w:val="28"/>
        </w:rPr>
        <w:t xml:space="preserve">
      1.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регламенті (бұдан әрі –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тіркелді) бекітілген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стандартына (бұдан әрі-мемлекеттік көрсетілетін қызмет стандарты) сәйкес әзірленген.</w:t>
      </w:r>
    </w:p>
    <w:bookmarkEnd w:id="1541"/>
    <w:bookmarkStart w:name="z1620" w:id="1542"/>
    <w:p>
      <w:pPr>
        <w:spacing w:after="0"/>
        <w:ind w:left="0"/>
        <w:jc w:val="both"/>
      </w:pPr>
      <w:r>
        <w:rPr>
          <w:rFonts w:ascii="Times New Roman"/>
          <w:b w:val="false"/>
          <w:i w:val="false"/>
          <w:color w:val="000000"/>
          <w:sz w:val="28"/>
        </w:rPr>
        <w:t>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қызметі (бұдан әрі – мемлекеттік көрсетілетін қызмет) облыстың жергілікті атқарушы органымен (бұдан әрі – көрсетілетін қызметті беруші) көрсетіледі.</w:t>
      </w:r>
    </w:p>
    <w:bookmarkEnd w:id="1542"/>
    <w:bookmarkStart w:name="z1621" w:id="1543"/>
    <w:p>
      <w:pPr>
        <w:spacing w:after="0"/>
        <w:ind w:left="0"/>
        <w:jc w:val="both"/>
      </w:pPr>
      <w:r>
        <w:rPr>
          <w:rFonts w:ascii="Times New Roman"/>
          <w:b w:val="false"/>
          <w:i w:val="false"/>
          <w:color w:val="000000"/>
          <w:sz w:val="28"/>
        </w:rPr>
        <w:t>
      Мемлекеттік қызмет жеке және заңды тұлғаларға (бұдан әрі –көрсетілетін қызметті алушы) ақылы/тегін көрсетіледі.</w:t>
      </w:r>
    </w:p>
    <w:bookmarkEnd w:id="1543"/>
    <w:bookmarkStart w:name="z1622" w:id="1544"/>
    <w:p>
      <w:pPr>
        <w:spacing w:after="0"/>
        <w:ind w:left="0"/>
        <w:jc w:val="both"/>
      </w:pPr>
      <w:r>
        <w:rPr>
          <w:rFonts w:ascii="Times New Roman"/>
          <w:b w:val="false"/>
          <w:i w:val="false"/>
          <w:color w:val="000000"/>
          <w:sz w:val="28"/>
        </w:rPr>
        <w:t>
      1) шетелдік жұмыс күшін тартуға рұқсаттар беру мен (немесе) ұзарту бойынша мемлекеттік қызмет "Қазақстан Республикасына шетелдік жұмыс күшін тартуға рұқсатты бергені және (немесе) ұзартқаны үшін алым мөлшерлемелерін белгілеу туралы" Қазақстан Республикасы Үкіметінің 2016 жылғы 18 тамыздағы № 459 қаулысымен бекітілген Қазақстан Республикасына шетелдік жұмыс күшін тартуға рұқсатты бергені және (немесе) ұзартқаны үшін алым мөлшерлемелерінің көлеміне сәйкес ақылы негізде көрсетіледі;</w:t>
      </w:r>
    </w:p>
    <w:bookmarkEnd w:id="1544"/>
    <w:bookmarkStart w:name="z1623" w:id="1545"/>
    <w:p>
      <w:pPr>
        <w:spacing w:after="0"/>
        <w:ind w:left="0"/>
        <w:jc w:val="both"/>
      </w:pPr>
      <w:r>
        <w:rPr>
          <w:rFonts w:ascii="Times New Roman"/>
          <w:b w:val="false"/>
          <w:i w:val="false"/>
          <w:color w:val="000000"/>
          <w:sz w:val="28"/>
        </w:rPr>
        <w:t>
      2) бұрын берілген шетелдік жұмыс күшін тартуға рұқсаттарды қайта ресімдеу бойынша, сондай-ақ корпоративішілік ауыстыру шеңберінде шетелдік жұмыс күшін тартуға рұқсат беру, ұзарту және (немесе) қайта ресімдеу бойынша мемлекеттік қызмет көрсетілетін қызметті алушыға тегін негізде көрсетіледі.</w:t>
      </w:r>
    </w:p>
    <w:bookmarkEnd w:id="1545"/>
    <w:bookmarkStart w:name="z1624" w:id="1546"/>
    <w:p>
      <w:pPr>
        <w:spacing w:after="0"/>
        <w:ind w:left="0"/>
        <w:jc w:val="both"/>
      </w:pPr>
      <w:r>
        <w:rPr>
          <w:rFonts w:ascii="Times New Roman"/>
          <w:b w:val="false"/>
          <w:i w:val="false"/>
          <w:color w:val="000000"/>
          <w:sz w:val="28"/>
        </w:rPr>
        <w:t xml:space="preserve">
      Салық алымын төлеу көрсетілетін қызметті берушінің Қазақстан Республикасына шетелдік жұмыс күшін тартуға рұқсат беру не ұзарту туралы шешім қабылдағаны туралы Қазақстан Республикасы Денсаулық сақтау және әлеуметтік даму министрі міндетін атқарушының 2016 жылғы 27 маусымдағы № 559 </w:t>
      </w:r>
      <w:r>
        <w:rPr>
          <w:rFonts w:ascii="Times New Roman"/>
          <w:b w:val="false"/>
          <w:i w:val="false"/>
          <w:color w:val="000000"/>
          <w:sz w:val="28"/>
        </w:rPr>
        <w:t>бұйрығымен</w:t>
      </w:r>
      <w:r>
        <w:rPr>
          <w:rFonts w:ascii="Times New Roman"/>
          <w:b w:val="false"/>
          <w:i w:val="false"/>
          <w:color w:val="000000"/>
          <w:sz w:val="28"/>
        </w:rPr>
        <w:t xml:space="preserve"> бекітілген Жұмыс берушілерге шетелдік жұмыс күшін тартуға рұқсат беру және (немесе) ұзарту, сондай-ақ корпоративішілік ауыстыруды жүзеге асыру қағидалары мен шарттарына (Нормативтік құқықтық актілерді мемлекеттік тіркеу тізілімінде № 14170 болып тіркелген) (бұдан әрі – Қағидалар) 7-қосымшаға сәйкес нысан бойынша хабарламасын алған күннен бастап 10 (он) жұмыс күні ішінде екінші деңгейдегі банктер мен банк операцияларының жекелеген түрлерін жүзеге асыратын ұйымдар арқылы қолма-қол және қолма-қолсыз нысанда жүзеге асырылады.</w:t>
      </w:r>
    </w:p>
    <w:bookmarkEnd w:id="1546"/>
    <w:bookmarkStart w:name="z1625" w:id="1547"/>
    <w:p>
      <w:pPr>
        <w:spacing w:after="0"/>
        <w:ind w:left="0"/>
        <w:jc w:val="both"/>
      </w:pPr>
      <w:r>
        <w:rPr>
          <w:rFonts w:ascii="Times New Roman"/>
          <w:b w:val="false"/>
          <w:i w:val="false"/>
          <w:color w:val="000000"/>
          <w:sz w:val="28"/>
        </w:rPr>
        <w:t>
      Көрсетілетін қызметті алушыдан (жұмыс берушіден) өтінішті қабылдау және мемлекеттік қызмет көрсету нәтижесін беру:</w:t>
      </w:r>
    </w:p>
    <w:bookmarkEnd w:id="1547"/>
    <w:bookmarkStart w:name="z1626" w:id="1548"/>
    <w:p>
      <w:pPr>
        <w:spacing w:after="0"/>
        <w:ind w:left="0"/>
        <w:jc w:val="both"/>
      </w:pPr>
      <w:r>
        <w:rPr>
          <w:rFonts w:ascii="Times New Roman"/>
          <w:b w:val="false"/>
          <w:i w:val="false"/>
          <w:color w:val="000000"/>
          <w:sz w:val="28"/>
        </w:rPr>
        <w:t xml:space="preserve">
      1) осы мемлекеттік көрсетілетін қызмет регламентіне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w:t>
      </w:r>
    </w:p>
    <w:bookmarkEnd w:id="1548"/>
    <w:bookmarkStart w:name="z1627" w:id="1549"/>
    <w:p>
      <w:pPr>
        <w:spacing w:after="0"/>
        <w:ind w:left="0"/>
        <w:jc w:val="both"/>
      </w:pPr>
      <w:r>
        <w:rPr>
          <w:rFonts w:ascii="Times New Roman"/>
          <w:b w:val="false"/>
          <w:i w:val="false"/>
          <w:color w:val="000000"/>
          <w:sz w:val="28"/>
        </w:rPr>
        <w:t>
      2) www.egov.kz, www.elicense.kz "электрондық үкімет" веб-порталы (бұдан әрі – портал) арқылы жүзеге асырылады.</w:t>
      </w:r>
    </w:p>
    <w:bookmarkEnd w:id="1549"/>
    <w:bookmarkStart w:name="z1628" w:id="1550"/>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1550"/>
    <w:bookmarkStart w:name="z1629" w:id="1551"/>
    <w:p>
      <w:pPr>
        <w:spacing w:after="0"/>
        <w:ind w:left="0"/>
        <w:jc w:val="both"/>
      </w:pPr>
      <w:r>
        <w:rPr>
          <w:rFonts w:ascii="Times New Roman"/>
          <w:b w:val="false"/>
          <w:i w:val="false"/>
          <w:color w:val="000000"/>
          <w:sz w:val="28"/>
        </w:rPr>
        <w:t>
      3. Мемлекеттік қызметті көрсету нәтижесі:</w:t>
      </w:r>
    </w:p>
    <w:bookmarkEnd w:id="1551"/>
    <w:bookmarkStart w:name="z1630" w:id="1552"/>
    <w:p>
      <w:pPr>
        <w:spacing w:after="0"/>
        <w:ind w:left="0"/>
        <w:jc w:val="both"/>
      </w:pPr>
      <w:r>
        <w:rPr>
          <w:rFonts w:ascii="Times New Roman"/>
          <w:b w:val="false"/>
          <w:i w:val="false"/>
          <w:color w:val="000000"/>
          <w:sz w:val="28"/>
        </w:rPr>
        <w:t>
      мемлекеттік көрсетілетін қызмет стандартына 1-қосымшаға сәйкес нысан бойынша жұмыс берушілерге тиісті әкімшілік-аумақтық бірліктің аумағында еңбек қызметін жүзеге асыру үшін шетелдік жұмыс күшін тартуға берілген қайта ресімделген рұқсат және ұзартылған рұқсат (бұдан әрі – шетелдік жұмыс күшін тартуға рұқсат) не осы мемлекеттік көрсетілетін қызмет регламентімен көзделген негіздер бойынша мемлекеттік қызметті көрсетуден бас тарту туралы уәждемелі жауап болып табылады.</w:t>
      </w:r>
    </w:p>
    <w:bookmarkEnd w:id="1552"/>
    <w:bookmarkStart w:name="z1631" w:id="1553"/>
    <w:p>
      <w:pPr>
        <w:spacing w:after="0"/>
        <w:ind w:left="0"/>
        <w:jc w:val="both"/>
      </w:pPr>
      <w:r>
        <w:rPr>
          <w:rFonts w:ascii="Times New Roman"/>
          <w:b w:val="false"/>
          <w:i w:val="false"/>
          <w:color w:val="000000"/>
          <w:sz w:val="28"/>
        </w:rPr>
        <w:t>
      Көрсетілетін қызметті беруші мемлекеттік қызметті көрсетуден мынадай негіздер бойынша бас тартады:</w:t>
      </w:r>
    </w:p>
    <w:bookmarkEnd w:id="1553"/>
    <w:bookmarkStart w:name="z1632" w:id="1554"/>
    <w:p>
      <w:pPr>
        <w:spacing w:after="0"/>
        <w:ind w:left="0"/>
        <w:jc w:val="both"/>
      </w:pPr>
      <w:r>
        <w:rPr>
          <w:rFonts w:ascii="Times New Roman"/>
          <w:b w:val="false"/>
          <w:i w:val="false"/>
          <w:color w:val="000000"/>
          <w:sz w:val="28"/>
        </w:rPr>
        <w:t>
      1)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bookmarkEnd w:id="1554"/>
    <w:bookmarkStart w:name="z1633" w:id="1555"/>
    <w:p>
      <w:pPr>
        <w:spacing w:after="0"/>
        <w:ind w:left="0"/>
        <w:jc w:val="both"/>
      </w:pPr>
      <w:r>
        <w:rPr>
          <w:rFonts w:ascii="Times New Roman"/>
          <w:b w:val="false"/>
          <w:i w:val="false"/>
          <w:color w:val="000000"/>
          <w:sz w:val="28"/>
        </w:rPr>
        <w:t>
      2) көрсетілетін қызметті алушының және (немесе) мемлекеттік қызмет көрсету үшін қажетті ұсынылған материалдардың, деректердің және мәліметтердің Қағидаларда белгіленген талаптарға сәйкес келмеуі.</w:t>
      </w:r>
    </w:p>
    <w:bookmarkEnd w:id="1555"/>
    <w:bookmarkStart w:name="z1634" w:id="1556"/>
    <w:p>
      <w:pPr>
        <w:spacing w:after="0"/>
        <w:ind w:left="0"/>
        <w:jc w:val="both"/>
      </w:pPr>
      <w:r>
        <w:rPr>
          <w:rFonts w:ascii="Times New Roman"/>
          <w:b w:val="false"/>
          <w:i w:val="false"/>
          <w:color w:val="000000"/>
          <w:sz w:val="28"/>
        </w:rPr>
        <w:t>
      Жұмыс берушілер шетелдік жұмыс күшін корпоративішілік ауыстыру шеңберінде тартқан кезде:</w:t>
      </w:r>
    </w:p>
    <w:bookmarkEnd w:id="1556"/>
    <w:bookmarkStart w:name="z1635" w:id="1557"/>
    <w:p>
      <w:pPr>
        <w:spacing w:after="0"/>
        <w:ind w:left="0"/>
        <w:jc w:val="both"/>
      </w:pPr>
      <w:r>
        <w:rPr>
          <w:rFonts w:ascii="Times New Roman"/>
          <w:b w:val="false"/>
          <w:i w:val="false"/>
          <w:color w:val="000000"/>
          <w:sz w:val="28"/>
        </w:rPr>
        <w:t>
      1) көрсетілетін қызметті алушының мемлекеттік көрсетілетін қызметті алу үшін ұсынған құжаттардың және (немесе) олардағы деректердің (мәліметтердің) анық еместігін анықтау;</w:t>
      </w:r>
    </w:p>
    <w:bookmarkEnd w:id="1557"/>
    <w:bookmarkStart w:name="z1636" w:id="1558"/>
    <w:p>
      <w:pPr>
        <w:spacing w:after="0"/>
        <w:ind w:left="0"/>
        <w:jc w:val="both"/>
      </w:pPr>
      <w:r>
        <w:rPr>
          <w:rFonts w:ascii="Times New Roman"/>
          <w:b w:val="false"/>
          <w:i w:val="false"/>
          <w:color w:val="000000"/>
          <w:sz w:val="28"/>
        </w:rPr>
        <w:t>
      2) көрсетілетін қызметті алушының және (немесе) мемлекеттік қызмет көрсету үшін қажетті ұсынылған материалдардың, деректердің және мәліметтердің Қағидаларда белгіленген талаптарға сәйкес келмеуі.</w:t>
      </w:r>
    </w:p>
    <w:bookmarkEnd w:id="1558"/>
    <w:bookmarkStart w:name="z1637" w:id="1559"/>
    <w:p>
      <w:pPr>
        <w:spacing w:after="0"/>
        <w:ind w:left="0"/>
        <w:jc w:val="both"/>
      </w:pPr>
      <w:r>
        <w:rPr>
          <w:rFonts w:ascii="Times New Roman"/>
          <w:b w:val="false"/>
          <w:i w:val="false"/>
          <w:color w:val="000000"/>
          <w:sz w:val="28"/>
        </w:rPr>
        <w:t>
      Мемлекеттік қызметті көрсету нысаны: электрондық және (немесе) қағаз түрінде.</w:t>
      </w:r>
    </w:p>
    <w:bookmarkEnd w:id="1559"/>
    <w:bookmarkStart w:name="z1638" w:id="1560"/>
    <w:p>
      <w:pPr>
        <w:spacing w:after="0"/>
        <w:ind w:left="0"/>
        <w:jc w:val="both"/>
      </w:pPr>
      <w:r>
        <w:rPr>
          <w:rFonts w:ascii="Times New Roman"/>
          <w:b w:val="false"/>
          <w:i w:val="false"/>
          <w:color w:val="000000"/>
          <w:sz w:val="28"/>
        </w:rPr>
        <w:t>
      4. Жұмыс кестесі:</w:t>
      </w:r>
    </w:p>
    <w:bookmarkEnd w:id="1560"/>
    <w:bookmarkStart w:name="z1639" w:id="1561"/>
    <w:p>
      <w:pPr>
        <w:spacing w:after="0"/>
        <w:ind w:left="0"/>
        <w:jc w:val="both"/>
      </w:pPr>
      <w:r>
        <w:rPr>
          <w:rFonts w:ascii="Times New Roman"/>
          <w:b w:val="false"/>
          <w:i w:val="false"/>
          <w:color w:val="000000"/>
          <w:sz w:val="28"/>
        </w:rPr>
        <w:t>
      1) көрсетілетін қызметті берушінің – Қазақстан Республикасының Еңбек кодексіне (бұдан әрі – Кодекс) сәйкес демалыс және мереке күндерінен басқа, дүйсенбіден бастап жұманы қоса алғанда, сағат 13.00-ден 14.30-ға дейін түскі үзіліспен сағат 9.00-ден 18.30-ге дейін.</w:t>
      </w:r>
    </w:p>
    <w:bookmarkEnd w:id="1561"/>
    <w:bookmarkStart w:name="z1640" w:id="1562"/>
    <w:p>
      <w:pPr>
        <w:spacing w:after="0"/>
        <w:ind w:left="0"/>
        <w:jc w:val="both"/>
      </w:pPr>
      <w:r>
        <w:rPr>
          <w:rFonts w:ascii="Times New Roman"/>
          <w:b w:val="false"/>
          <w:i w:val="false"/>
          <w:color w:val="000000"/>
          <w:sz w:val="28"/>
        </w:rPr>
        <w:t>
      Өтінішті қабылдау және мемлекеттік қызметті көрсетудің нәтижесін беру сағат 13.00-ден 14.30-ға дейін түскі үзіліспен сағат 9.00-ден 17.30-ға дейін жүзеге асырылады.</w:t>
      </w:r>
    </w:p>
    <w:bookmarkEnd w:id="1562"/>
    <w:bookmarkStart w:name="z1641" w:id="1563"/>
    <w:p>
      <w:pPr>
        <w:spacing w:after="0"/>
        <w:ind w:left="0"/>
        <w:jc w:val="both"/>
      </w:pP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p>
    <w:bookmarkEnd w:id="1563"/>
    <w:bookmarkStart w:name="z1642" w:id="1564"/>
    <w:p>
      <w:pPr>
        <w:spacing w:after="0"/>
        <w:ind w:left="0"/>
        <w:jc w:val="both"/>
      </w:pPr>
      <w:r>
        <w:rPr>
          <w:rFonts w:ascii="Times New Roman"/>
          <w:b w:val="false"/>
          <w:i w:val="false"/>
          <w:color w:val="000000"/>
          <w:sz w:val="28"/>
        </w:rPr>
        <w:t>
      2) порталда – жөндеу жұмыстарын жүргізуге байланысты техникалық үзілістерді қоспағанда, тәулік бойы (көрсетілетін қызметті алушы Кодекске сәйкес жұмыс күні аяқталғаннан кейін, демалыс және мереке күндері жүгінген кезде өтініштерді қабылдау және мемлекеттік қызметті көрсету нәтижесін беру келесі жұмыс күні жүзеге асырылады).</w:t>
      </w:r>
    </w:p>
    <w:bookmarkEnd w:id="1564"/>
    <w:bookmarkStart w:name="z1643" w:id="1565"/>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565"/>
    <w:bookmarkStart w:name="z1644" w:id="1566"/>
    <w:p>
      <w:pPr>
        <w:spacing w:after="0"/>
        <w:ind w:left="0"/>
        <w:jc w:val="both"/>
      </w:pPr>
      <w:r>
        <w:rPr>
          <w:rFonts w:ascii="Times New Roman"/>
          <w:b w:val="false"/>
          <w:i w:val="false"/>
          <w:color w:val="000000"/>
          <w:sz w:val="28"/>
        </w:rPr>
        <w:t>
      5. Мемлекеттік қызмет көрсету бойынша рәсімді (іс-қимылды) бастауға мыналар негіз болып табылады:</w:t>
      </w:r>
    </w:p>
    <w:bookmarkEnd w:id="1566"/>
    <w:bookmarkStart w:name="z1645" w:id="1567"/>
    <w:p>
      <w:pPr>
        <w:spacing w:after="0"/>
        <w:ind w:left="0"/>
        <w:jc w:val="both"/>
      </w:pPr>
      <w:r>
        <w:rPr>
          <w:rFonts w:ascii="Times New Roman"/>
          <w:b w:val="false"/>
          <w:i w:val="false"/>
          <w:color w:val="000000"/>
          <w:sz w:val="28"/>
        </w:rPr>
        <w:t>
      көрсетілетін қызметті берушіге жүгінген кезде - мемлекеттік көрсетілетін қызмет стандартына 2-қосымшаға сәйкес нысан бойынша өтініш (бұдан әрі – өтініш) беру;</w:t>
      </w:r>
    </w:p>
    <w:bookmarkEnd w:id="1567"/>
    <w:bookmarkStart w:name="z1646" w:id="1568"/>
    <w:p>
      <w:pPr>
        <w:spacing w:after="0"/>
        <w:ind w:left="0"/>
        <w:jc w:val="both"/>
      </w:pPr>
      <w:r>
        <w:rPr>
          <w:rFonts w:ascii="Times New Roman"/>
          <w:b w:val="false"/>
          <w:i w:val="false"/>
          <w:color w:val="000000"/>
          <w:sz w:val="28"/>
        </w:rPr>
        <w:t>
      порталға жүгінген кезде –көрсетілетін қызметті алушының электрондық цифрлық қолтаңбасымен (бұдан әрі – ЭЦҚ) куәландырылған өтініш беру.</w:t>
      </w:r>
    </w:p>
    <w:bookmarkEnd w:id="1568"/>
    <w:bookmarkStart w:name="z1647" w:id="1569"/>
    <w:p>
      <w:pPr>
        <w:spacing w:after="0"/>
        <w:ind w:left="0"/>
        <w:jc w:val="both"/>
      </w:pPr>
      <w:r>
        <w:rPr>
          <w:rFonts w:ascii="Times New Roman"/>
          <w:b w:val="false"/>
          <w:i w:val="false"/>
          <w:color w:val="000000"/>
          <w:sz w:val="28"/>
        </w:rPr>
        <w:t>
      Мемлекеттік қызметті көрсету үшін қажетті құжаттардың тізбесі:</w:t>
      </w:r>
    </w:p>
    <w:bookmarkEnd w:id="1569"/>
    <w:bookmarkStart w:name="z1648" w:id="1570"/>
    <w:p>
      <w:pPr>
        <w:spacing w:after="0"/>
        <w:ind w:left="0"/>
        <w:jc w:val="both"/>
      </w:pPr>
      <w:r>
        <w:rPr>
          <w:rFonts w:ascii="Times New Roman"/>
          <w:b w:val="false"/>
          <w:i w:val="false"/>
          <w:color w:val="000000"/>
          <w:sz w:val="28"/>
        </w:rPr>
        <w:t>
      1) көрсетілетін қызметті алушы (жұмыс беруші) шетелдік жұмыс күшін тартуға рұқсат алу немесе қайта ресімдеу үшін:</w:t>
      </w:r>
    </w:p>
    <w:bookmarkEnd w:id="1570"/>
    <w:bookmarkStart w:name="z1649" w:id="1571"/>
    <w:p>
      <w:pPr>
        <w:spacing w:after="0"/>
        <w:ind w:left="0"/>
        <w:jc w:val="both"/>
      </w:pPr>
      <w:r>
        <w:rPr>
          <w:rFonts w:ascii="Times New Roman"/>
          <w:b w:val="false"/>
          <w:i w:val="false"/>
          <w:color w:val="000000"/>
          <w:sz w:val="28"/>
        </w:rPr>
        <w:t>
      маусымдық шетелдік жұмыскерлерді тартқан кезде көрсетілетін қызметті берушіге:</w:t>
      </w:r>
    </w:p>
    <w:bookmarkEnd w:id="1571"/>
    <w:bookmarkStart w:name="z1650" w:id="1572"/>
    <w:p>
      <w:pPr>
        <w:spacing w:after="0"/>
        <w:ind w:left="0"/>
        <w:jc w:val="both"/>
      </w:pPr>
      <w:r>
        <w:rPr>
          <w:rFonts w:ascii="Times New Roman"/>
          <w:b w:val="false"/>
          <w:i w:val="false"/>
          <w:color w:val="000000"/>
          <w:sz w:val="28"/>
        </w:rPr>
        <w:t>
      өтініш;</w:t>
      </w:r>
    </w:p>
    <w:bookmarkEnd w:id="1572"/>
    <w:bookmarkStart w:name="z1651" w:id="1573"/>
    <w:p>
      <w:pPr>
        <w:spacing w:after="0"/>
        <w:ind w:left="0"/>
        <w:jc w:val="both"/>
      </w:pPr>
      <w:r>
        <w:rPr>
          <w:rFonts w:ascii="Times New Roman"/>
          <w:b w:val="false"/>
          <w:i w:val="false"/>
          <w:color w:val="000000"/>
          <w:sz w:val="28"/>
        </w:rPr>
        <w:t>
      тегі, аты, әкесінің аты (бар болса) (оның ішінде латын әріптерімен), туған күні, айы мен жылы, азаматтығы, паспортының (жеке басын куәландыратын құжатының) нөмірі, берілген күні және берген орган, тұрақты тұратын елі, шығу елі, білімі, Кодекстің 16-бабының 16-1) тармақшасына сәйкес Қазақстан Республикасында қолданылатын кәсіптік стандарттарға, Басшылар, мамандар және басқа да қызметшілер лауазымдарының біліктілік анықтамалығына, ұйымдар басшылары, мамандары және басқа да қызметшілері лауазымдарының үлгілік біліктілік сипаттамаларына, Жұмыстар мен жұмысшы кәсіптерінің бірыңғай тарифтік-біліктілік анықтамалығына, жұмысшы кәсіптерінің тарифтік-біліктілік сипаттамаларына және 01-99 "Кәсіптер сыныптауышы" Қазақстан Республикасының Мемлекеттік сыныптауышына сәйкес (бұдан әрі – Біліктілік талаптары) мамандығының, біліктілігінің (лауазымының) атауы көрсетіле отырып, тартылатын шетелдік жұмыскерлер туралы мәліметтер (бұдан әрі –тартылатын шетелдік жұмыскерлер туралы мәліметтер);</w:t>
      </w:r>
    </w:p>
    <w:bookmarkEnd w:id="1573"/>
    <w:bookmarkStart w:name="z1652" w:id="1574"/>
    <w:p>
      <w:pPr>
        <w:spacing w:after="0"/>
        <w:ind w:left="0"/>
        <w:jc w:val="both"/>
      </w:pPr>
      <w:r>
        <w:rPr>
          <w:rFonts w:ascii="Times New Roman"/>
          <w:b w:val="false"/>
          <w:i w:val="false"/>
          <w:color w:val="000000"/>
          <w:sz w:val="28"/>
        </w:rPr>
        <w:t>
      шетелдік жұмыскердің жеке басын куәландыратын құжаттың көшірмесі;</w:t>
      </w:r>
    </w:p>
    <w:bookmarkEnd w:id="1574"/>
    <w:bookmarkStart w:name="z1653" w:id="1575"/>
    <w:p>
      <w:pPr>
        <w:spacing w:after="0"/>
        <w:ind w:left="0"/>
        <w:jc w:val="both"/>
      </w:pPr>
      <w:r>
        <w:rPr>
          <w:rFonts w:ascii="Times New Roman"/>
          <w:b w:val="false"/>
          <w:i w:val="false"/>
          <w:color w:val="000000"/>
          <w:sz w:val="28"/>
        </w:rPr>
        <w:t>
      рұқсатты бергені үшін алымның енгізілгенін растайтын құжаттың көшірмесі;</w:t>
      </w:r>
    </w:p>
    <w:bookmarkEnd w:id="1575"/>
    <w:bookmarkStart w:name="z1654" w:id="1576"/>
    <w:p>
      <w:pPr>
        <w:spacing w:after="0"/>
        <w:ind w:left="0"/>
        <w:jc w:val="both"/>
      </w:pPr>
      <w:r>
        <w:rPr>
          <w:rFonts w:ascii="Times New Roman"/>
          <w:b w:val="false"/>
          <w:i w:val="false"/>
          <w:color w:val="000000"/>
          <w:sz w:val="28"/>
        </w:rPr>
        <w:t>
      шетелдік жұмыскерлерді бірінші, екінші, үшінші және төртінші санаттар бойынша тартқан кезде:</w:t>
      </w:r>
    </w:p>
    <w:bookmarkEnd w:id="1576"/>
    <w:bookmarkStart w:name="z1655" w:id="1577"/>
    <w:p>
      <w:pPr>
        <w:spacing w:after="0"/>
        <w:ind w:left="0"/>
        <w:jc w:val="both"/>
      </w:pPr>
      <w:r>
        <w:rPr>
          <w:rFonts w:ascii="Times New Roman"/>
          <w:b w:val="false"/>
          <w:i w:val="false"/>
          <w:color w:val="000000"/>
          <w:sz w:val="28"/>
        </w:rPr>
        <w:t>
      тартылатын шетелдік жұмыскерлер туралы мәліметтер;</w:t>
      </w:r>
    </w:p>
    <w:bookmarkEnd w:id="1577"/>
    <w:bookmarkStart w:name="z1656" w:id="1578"/>
    <w:p>
      <w:pPr>
        <w:spacing w:after="0"/>
        <w:ind w:left="0"/>
        <w:jc w:val="both"/>
      </w:pPr>
      <w:r>
        <w:rPr>
          <w:rFonts w:ascii="Times New Roman"/>
          <w:b w:val="false"/>
          <w:i w:val="false"/>
          <w:color w:val="000000"/>
          <w:sz w:val="28"/>
        </w:rPr>
        <w:t>
      "Білім туралы" Қазақстан Республикасы Заңының 39-бабының 7-тармағына сәйкес Қазақстан Республикасының күшіне енген халықаралық шарттарында көзделген жағдайларды қоспағанда, Қазақстан Республикасының заңнамасында белгіленген тәртіппен заңдастырылған білімі туралы құжаттардың нотариат куәландырған көшiрмелері және аудармалары (егер құжат мемлекеттік немесе орыс тілінде толтырылмаған болса);</w:t>
      </w:r>
    </w:p>
    <w:bookmarkEnd w:id="1578"/>
    <w:bookmarkStart w:name="z1657" w:id="1579"/>
    <w:p>
      <w:pPr>
        <w:spacing w:after="0"/>
        <w:ind w:left="0"/>
        <w:jc w:val="both"/>
      </w:pPr>
      <w:r>
        <w:rPr>
          <w:rFonts w:ascii="Times New Roman"/>
          <w:b w:val="false"/>
          <w:i w:val="false"/>
          <w:color w:val="000000"/>
          <w:sz w:val="28"/>
        </w:rPr>
        <w:t>
      Кодекстің 35-бабына сәйкес жұмыскер бұрын істеген жұмыс берушінің ресми бланкісіндегі жұмыскердің еңбек қызметі туралы жазбаша растау немесе Қазақстан Республикасында танылатын өзге де растаушы құжаттар қоса берілген жұмыскердің еңбек қызметі туралы ақпаратты қамтитын құжат (тиісті кәсіп бойынша жұмыс өтілі жөнінде біліктілік талаптары болған кезде) (бұдан әрі –жұмыскердің еңбек қызметі туралы ақпаратты қамтитын құжат);</w:t>
      </w:r>
    </w:p>
    <w:bookmarkEnd w:id="1579"/>
    <w:bookmarkStart w:name="z1658" w:id="1580"/>
    <w:p>
      <w:pPr>
        <w:spacing w:after="0"/>
        <w:ind w:left="0"/>
        <w:jc w:val="both"/>
      </w:pPr>
      <w:r>
        <w:rPr>
          <w:rFonts w:ascii="Times New Roman"/>
          <w:b w:val="false"/>
          <w:i w:val="false"/>
          <w:color w:val="000000"/>
          <w:sz w:val="28"/>
        </w:rPr>
        <w:t>
      мемлекеттік көрсетілетін қызмет стандартына 3-қосымшаға сәйкес нысан бойынша кадрлардағы жергілікті қамту туралы ақпарат (шағын кәсікерлік субъектілерін, мемлекеттік мекемелер мен кәсіпорындарды, шетелдік заңды тұлғалардың жұмыскерлерінің саны 30 адамнан аспайтын өкілдіктері мен филиалдарын, Қазақстан Республикасы Денсаулық сақтау және әлеуметтік даму министрінің 2016 жылғы 13 маусымдағы № 503 бұйрығымен бекітілген Өз бетінше жұмысқа орналасуы үшін шетелдікке немесе азаматтығы жоқ адамға біліктілігінің сәйкестігі туралы анықтама беру қағидаларына, шетелдіктің немесе азаматтығы жоқ адамның өз бетінше жұмысқа орналасуы үшін басым салалардың (экономикалық қызмет түрлерінің) және олардағы сұранысқа ие кәсіптердің тізбесіне сәйкес, мемлекеттік көрсетілетін қызмет стандартына 4-қосымшаға сәйкес белгіленген нысан бойынша ратификациялаған және жұмыспен қамту мәселелері жөніндегі уәкілетті органдар болған кезде шығу елдері бойынша квота шеңберінде берілетін рұқсаттар бойынша өз бетінше жұмысқа орналасу үшін Қазақстан Республикасына келген шетелдік жұмыскерлерді қоспағанда) (бұдан әрі – басымды жобалар үшін кадрлардағы жергілікті қамту жөніндегі шарттар туралы құжаттың нотариат куәландырылған көшірмесі);</w:t>
      </w:r>
    </w:p>
    <w:bookmarkEnd w:id="1580"/>
    <w:bookmarkStart w:name="z1659" w:id="1581"/>
    <w:p>
      <w:pPr>
        <w:spacing w:after="0"/>
        <w:ind w:left="0"/>
        <w:jc w:val="both"/>
      </w:pPr>
      <w:r>
        <w:rPr>
          <w:rFonts w:ascii="Times New Roman"/>
          <w:b w:val="false"/>
          <w:i w:val="false"/>
          <w:color w:val="000000"/>
          <w:sz w:val="28"/>
        </w:rPr>
        <w:t>
      жұмыстарды орындауға, қызметтерді көрсетуге келісімшарттың нотариат куәландырған көшірмесі және аудармасы (егер құжат мемлекеттік немесе орыс тілінде толтырылмаған болса) (егер өз қызметін Қазақстан Республикасында филиал, өкілдік құрмай жүзеге асырған шетелдік заңды тұлға – жұмыс беруші өз жұмыскерлерін Қазақстан Республикасына келісімшарт бойынша жұмыстарды орындауға, қызмет көрсетуге орындауға жіберген жағдайда, не егер шетелдік заңды тұлға – жұмыс беруші өз жұмыскерлерін Қазақстан Республикасына мұндай заңды тұлға – жұмыс берушінің тікелей немесе жанама түрде акциялары немесе қатысу үлестері бар шетелдік заңды тұлғаның еншілес ұйымына, өкілдігіне, филиалына жұмыстарды орындауға, қызмет көрсетуге жіберген жағдайда);</w:t>
      </w:r>
    </w:p>
    <w:bookmarkEnd w:id="1581"/>
    <w:bookmarkStart w:name="z1660" w:id="1582"/>
    <w:p>
      <w:pPr>
        <w:spacing w:after="0"/>
        <w:ind w:left="0"/>
        <w:jc w:val="both"/>
      </w:pPr>
      <w:r>
        <w:rPr>
          <w:rFonts w:ascii="Times New Roman"/>
          <w:b w:val="false"/>
          <w:i w:val="false"/>
          <w:color w:val="000000"/>
          <w:sz w:val="28"/>
        </w:rPr>
        <w:t>
      шетелдік жұмыскер мен шетелдік жұмыскерді уақытша ауыстыру жүзеге асырылатын шетелдік заңды тұлға – жұмыс беруші арасында келісілген құжаттың (ауыстыру туралы хаттың немесе келісімнің) нотариат куәландырған көшірмесі және аудармасы (егер құжат мемлекеттік немесе орыс тілінде толтырылмаған болса) (шетелдік заңды тұлға – жұмыс беруші өз жұмыскерлерін Қазақстан Республикасына жұмыстарды орындау, қызметтерді көрсету үшін мұндай заңды тұлға – жұмыс берушінің тікелей немесе жанама түрде акциялары немесе қатысу үлестері бар шетелдік заңды тұлғаның еншілес ұйымына, өкілдігіне, филиалына жіберген жағдайда);</w:t>
      </w:r>
    </w:p>
    <w:bookmarkEnd w:id="1582"/>
    <w:bookmarkStart w:name="z1661" w:id="1583"/>
    <w:p>
      <w:pPr>
        <w:spacing w:after="0"/>
        <w:ind w:left="0"/>
        <w:jc w:val="both"/>
      </w:pPr>
      <w:r>
        <w:rPr>
          <w:rFonts w:ascii="Times New Roman"/>
          <w:b w:val="false"/>
          <w:i w:val="false"/>
          <w:color w:val="000000"/>
          <w:sz w:val="28"/>
        </w:rPr>
        <w:t>
      шетелдік жұмыскердің жеке басын куәландыратын құжаттың көшірмесі;</w:t>
      </w:r>
    </w:p>
    <w:bookmarkEnd w:id="1583"/>
    <w:bookmarkStart w:name="z1662" w:id="1584"/>
    <w:p>
      <w:pPr>
        <w:spacing w:after="0"/>
        <w:ind w:left="0"/>
        <w:jc w:val="both"/>
      </w:pPr>
      <w:r>
        <w:rPr>
          <w:rFonts w:ascii="Times New Roman"/>
          <w:b w:val="false"/>
          <w:i w:val="false"/>
          <w:color w:val="000000"/>
          <w:sz w:val="28"/>
        </w:rPr>
        <w:t>
      рұқсатты бергені үшін алымның енгізілгенін растайтын құжаттың көшірмесі;</w:t>
      </w:r>
    </w:p>
    <w:bookmarkEnd w:id="1584"/>
    <w:bookmarkStart w:name="z1663" w:id="1585"/>
    <w:p>
      <w:pPr>
        <w:spacing w:after="0"/>
        <w:ind w:left="0"/>
        <w:jc w:val="both"/>
      </w:pPr>
      <w:r>
        <w:rPr>
          <w:rFonts w:ascii="Times New Roman"/>
          <w:b w:val="false"/>
          <w:i w:val="false"/>
          <w:color w:val="000000"/>
          <w:sz w:val="28"/>
        </w:rPr>
        <w:t>
      маусымдық шетелдік жұмыскерлерді тартқан кезде портал арқылы:</w:t>
      </w:r>
    </w:p>
    <w:bookmarkEnd w:id="1585"/>
    <w:bookmarkStart w:name="z1664" w:id="1586"/>
    <w:p>
      <w:pPr>
        <w:spacing w:after="0"/>
        <w:ind w:left="0"/>
        <w:jc w:val="both"/>
      </w:pPr>
      <w:r>
        <w:rPr>
          <w:rFonts w:ascii="Times New Roman"/>
          <w:b w:val="false"/>
          <w:i w:val="false"/>
          <w:color w:val="000000"/>
          <w:sz w:val="28"/>
        </w:rPr>
        <w:t>
      көрсетілетін қызметті алушының ЭЦҚ-сымен куәландырылған өтініш;</w:t>
      </w:r>
    </w:p>
    <w:bookmarkEnd w:id="1586"/>
    <w:bookmarkStart w:name="z1665" w:id="1587"/>
    <w:p>
      <w:pPr>
        <w:spacing w:after="0"/>
        <w:ind w:left="0"/>
        <w:jc w:val="both"/>
      </w:pPr>
      <w:r>
        <w:rPr>
          <w:rFonts w:ascii="Times New Roman"/>
          <w:b w:val="false"/>
          <w:i w:val="false"/>
          <w:color w:val="000000"/>
          <w:sz w:val="28"/>
        </w:rPr>
        <w:t>
      тартылатын шетелдік жұмыскерлер туралы мәліметтер;</w:t>
      </w:r>
    </w:p>
    <w:bookmarkEnd w:id="1587"/>
    <w:bookmarkStart w:name="z1666" w:id="1588"/>
    <w:p>
      <w:pPr>
        <w:spacing w:after="0"/>
        <w:ind w:left="0"/>
        <w:jc w:val="both"/>
      </w:pPr>
      <w:r>
        <w:rPr>
          <w:rFonts w:ascii="Times New Roman"/>
          <w:b w:val="false"/>
          <w:i w:val="false"/>
          <w:color w:val="000000"/>
          <w:sz w:val="28"/>
        </w:rPr>
        <w:t>
      шетелдік жұмыскердің жеке басын куәландыратын құжаттың электрондық көшірмесі;</w:t>
      </w:r>
    </w:p>
    <w:bookmarkEnd w:id="1588"/>
    <w:bookmarkStart w:name="z1667" w:id="1589"/>
    <w:p>
      <w:pPr>
        <w:spacing w:after="0"/>
        <w:ind w:left="0"/>
        <w:jc w:val="both"/>
      </w:pPr>
      <w:r>
        <w:rPr>
          <w:rFonts w:ascii="Times New Roman"/>
          <w:b w:val="false"/>
          <w:i w:val="false"/>
          <w:color w:val="000000"/>
          <w:sz w:val="28"/>
        </w:rPr>
        <w:t>
      рұқсатты бергені үшін алымның енгізілгенін растайтын құжаттың электрондық көшірмесі;</w:t>
      </w:r>
    </w:p>
    <w:bookmarkEnd w:id="1589"/>
    <w:bookmarkStart w:name="z1668" w:id="1590"/>
    <w:p>
      <w:pPr>
        <w:spacing w:after="0"/>
        <w:ind w:left="0"/>
        <w:jc w:val="both"/>
      </w:pPr>
      <w:r>
        <w:rPr>
          <w:rFonts w:ascii="Times New Roman"/>
          <w:b w:val="false"/>
          <w:i w:val="false"/>
          <w:color w:val="000000"/>
          <w:sz w:val="28"/>
        </w:rPr>
        <w:t>
      шетелдік жұмыскерлерді бірінші, екінші, үшінші және төртінші санаттар бойынша тартқан кезде:</w:t>
      </w:r>
    </w:p>
    <w:bookmarkEnd w:id="1590"/>
    <w:bookmarkStart w:name="z1669" w:id="1591"/>
    <w:p>
      <w:pPr>
        <w:spacing w:after="0"/>
        <w:ind w:left="0"/>
        <w:jc w:val="both"/>
      </w:pPr>
      <w:r>
        <w:rPr>
          <w:rFonts w:ascii="Times New Roman"/>
          <w:b w:val="false"/>
          <w:i w:val="false"/>
          <w:color w:val="000000"/>
          <w:sz w:val="28"/>
        </w:rPr>
        <w:t>
      тартылатын шетелдік жұмыскерлер туралы мәліметтер;</w:t>
      </w:r>
    </w:p>
    <w:bookmarkEnd w:id="1591"/>
    <w:bookmarkStart w:name="z1670" w:id="1592"/>
    <w:p>
      <w:pPr>
        <w:spacing w:after="0"/>
        <w:ind w:left="0"/>
        <w:jc w:val="both"/>
      </w:pPr>
      <w:r>
        <w:rPr>
          <w:rFonts w:ascii="Times New Roman"/>
          <w:b w:val="false"/>
          <w:i w:val="false"/>
          <w:color w:val="000000"/>
          <w:sz w:val="28"/>
        </w:rPr>
        <w:t xml:space="preserve">
      "Білім туралы" Қазақстан Республикасы Заңының 39-бабының </w:t>
      </w:r>
      <w:r>
        <w:rPr>
          <w:rFonts w:ascii="Times New Roman"/>
          <w:b w:val="false"/>
          <w:i w:val="false"/>
          <w:color w:val="000000"/>
          <w:sz w:val="28"/>
        </w:rPr>
        <w:t>7-тармағына</w:t>
      </w:r>
      <w:r>
        <w:rPr>
          <w:rFonts w:ascii="Times New Roman"/>
          <w:b w:val="false"/>
          <w:i w:val="false"/>
          <w:color w:val="000000"/>
          <w:sz w:val="28"/>
        </w:rPr>
        <w:t xml:space="preserve"> сәйкес Қазақстан Республикасының күшіне енген халықаралық шарттарында көзделген жағдайларды қоспағанда, Қазақстан Республикасының заңнамасында белгіленген тәртіппен заңдастырылған білімі туралы құжаттардың нотариат куәландырған аудармаларының және электрондық көшiрмелері (егер құжат мемлекеттік немесе орыс тілінде толтырылмаған болса);</w:t>
      </w:r>
    </w:p>
    <w:bookmarkEnd w:id="1592"/>
    <w:bookmarkStart w:name="z1671" w:id="1593"/>
    <w:p>
      <w:pPr>
        <w:spacing w:after="0"/>
        <w:ind w:left="0"/>
        <w:jc w:val="both"/>
      </w:pPr>
      <w:r>
        <w:rPr>
          <w:rFonts w:ascii="Times New Roman"/>
          <w:b w:val="false"/>
          <w:i w:val="false"/>
          <w:color w:val="000000"/>
          <w:sz w:val="28"/>
        </w:rPr>
        <w:t>
      жұмыстарды орындауға, қызметтерді көрсетуге келісімшарттың нотариат куәландырған электрондық көшірмесі және аудармасы (егер құжат мемлекеттік немесе орыс тілінде толтырылмаған болса) (егер өз қызметін Қазақстан Республикасында филиал, өкілдік құрмай жүзеге асырған шетелдік заңды тұлға – жұмыс беруші өз жұмыскерлерін Қазақстан Республикасына келісімшарт бойынша жұмыстарды орындауға, қызмет көрсетуге орындауға жіберген жағдайда, не егер шетелдік заңды тұлға – жұмыс беруші өз жұмыскерлерін Қазақстан Республикасына мұндай заңды тұлға – жұмыс берушінің тікелей немесе жанама түрде акциялары немесе қатысу үлестері бар шетелдік заңды тұлғаның еншілес ұйымына, өкілдігіне, филиалына жұмыстарды орындауға, қызмет көрсетуге жіберген жағдайда);</w:t>
      </w:r>
    </w:p>
    <w:bookmarkEnd w:id="1593"/>
    <w:bookmarkStart w:name="z1672" w:id="1594"/>
    <w:p>
      <w:pPr>
        <w:spacing w:after="0"/>
        <w:ind w:left="0"/>
        <w:jc w:val="both"/>
      </w:pPr>
      <w:r>
        <w:rPr>
          <w:rFonts w:ascii="Times New Roman"/>
          <w:b w:val="false"/>
          <w:i w:val="false"/>
          <w:color w:val="000000"/>
          <w:sz w:val="28"/>
        </w:rPr>
        <w:t>
      шетелдік жұмыскер мен шетелдік жұмыскерді уақытша ауыстыру жүзеге асырылатын шетелдік заңды тұлға – жұмыс беруші арасында келісілген құжаттың (ауыстыру туралы хаттың немесе келісімнің) нотариат куәландырған электрондық көшірмесі және аудармасы (егер құжат мемлекеттік немесе орыс тілінде толтырылмаған болса) (шетелдік заңды тұлға – жұмыс беруші өз жұмыскерлерін Қазақстан Республикасына жұмыстарды орындау, қызметтерді көрсету үшін мұндай заңды тұлға – жұмыс берушінің тікелей немесе жанама түрде акциялары немесе қатысу үлестері бар шетелдік заңды тұлғаның еншілес ұйымына, өкілдігіне, филиалына жіберген жағдайда);</w:t>
      </w:r>
    </w:p>
    <w:bookmarkEnd w:id="1594"/>
    <w:bookmarkStart w:name="z1673" w:id="1595"/>
    <w:p>
      <w:pPr>
        <w:spacing w:after="0"/>
        <w:ind w:left="0"/>
        <w:jc w:val="both"/>
      </w:pPr>
      <w:r>
        <w:rPr>
          <w:rFonts w:ascii="Times New Roman"/>
          <w:b w:val="false"/>
          <w:i w:val="false"/>
          <w:color w:val="000000"/>
          <w:sz w:val="28"/>
        </w:rPr>
        <w:t>
      жұмыскердің еңбек қызметі туралы ақпаратты қамтитын құжаттың электрондық көшірмесі;</w:t>
      </w:r>
    </w:p>
    <w:bookmarkEnd w:id="1595"/>
    <w:bookmarkStart w:name="z1674" w:id="1596"/>
    <w:p>
      <w:pPr>
        <w:spacing w:after="0"/>
        <w:ind w:left="0"/>
        <w:jc w:val="both"/>
      </w:pPr>
      <w:r>
        <w:rPr>
          <w:rFonts w:ascii="Times New Roman"/>
          <w:b w:val="false"/>
          <w:i w:val="false"/>
          <w:color w:val="000000"/>
          <w:sz w:val="28"/>
        </w:rPr>
        <w:t>
      кадрлардағы жергілікті қамту туралы ақпарат;</w:t>
      </w:r>
    </w:p>
    <w:bookmarkEnd w:id="1596"/>
    <w:bookmarkStart w:name="z1675" w:id="1597"/>
    <w:p>
      <w:pPr>
        <w:spacing w:after="0"/>
        <w:ind w:left="0"/>
        <w:jc w:val="both"/>
      </w:pPr>
      <w:r>
        <w:rPr>
          <w:rFonts w:ascii="Times New Roman"/>
          <w:b w:val="false"/>
          <w:i w:val="false"/>
          <w:color w:val="000000"/>
          <w:sz w:val="28"/>
        </w:rPr>
        <w:t>
      басымды жобалар үшін кадрлардағы жергілікті қамту жөніндегі шарттар туралы нотариат куәландырған құжаттың электрондық көшірмесі;</w:t>
      </w:r>
    </w:p>
    <w:bookmarkEnd w:id="1597"/>
    <w:bookmarkStart w:name="z1676" w:id="1598"/>
    <w:p>
      <w:pPr>
        <w:spacing w:after="0"/>
        <w:ind w:left="0"/>
        <w:jc w:val="both"/>
      </w:pPr>
      <w:r>
        <w:rPr>
          <w:rFonts w:ascii="Times New Roman"/>
          <w:b w:val="false"/>
          <w:i w:val="false"/>
          <w:color w:val="000000"/>
          <w:sz w:val="28"/>
        </w:rPr>
        <w:t>
      шетелдік жұмыскердің жеке басын куәландыратын құжаттың электрондық көшірмесі;</w:t>
      </w:r>
    </w:p>
    <w:bookmarkEnd w:id="1598"/>
    <w:bookmarkStart w:name="z1677" w:id="1599"/>
    <w:p>
      <w:pPr>
        <w:spacing w:after="0"/>
        <w:ind w:left="0"/>
        <w:jc w:val="both"/>
      </w:pPr>
      <w:r>
        <w:rPr>
          <w:rFonts w:ascii="Times New Roman"/>
          <w:b w:val="false"/>
          <w:i w:val="false"/>
          <w:color w:val="000000"/>
          <w:sz w:val="28"/>
        </w:rPr>
        <w:t>
      рұқсатты бергені үшін алымның енгізілгенін растайтын құжаттың электрондық көшірмесі;</w:t>
      </w:r>
    </w:p>
    <w:bookmarkEnd w:id="1599"/>
    <w:bookmarkStart w:name="z1678" w:id="1600"/>
    <w:p>
      <w:pPr>
        <w:spacing w:after="0"/>
        <w:ind w:left="0"/>
        <w:jc w:val="both"/>
      </w:pPr>
      <w:r>
        <w:rPr>
          <w:rFonts w:ascii="Times New Roman"/>
          <w:b w:val="false"/>
          <w:i w:val="false"/>
          <w:color w:val="000000"/>
          <w:sz w:val="28"/>
        </w:rPr>
        <w:t>
      2) шетелдік жұмыс күшін тартуға рұқсатты ұзарту үшін:</w:t>
      </w:r>
    </w:p>
    <w:bookmarkEnd w:id="1600"/>
    <w:bookmarkStart w:name="z1679" w:id="1601"/>
    <w:p>
      <w:pPr>
        <w:spacing w:after="0"/>
        <w:ind w:left="0"/>
        <w:jc w:val="both"/>
      </w:pPr>
      <w:r>
        <w:rPr>
          <w:rFonts w:ascii="Times New Roman"/>
          <w:b w:val="false"/>
          <w:i w:val="false"/>
          <w:color w:val="000000"/>
          <w:sz w:val="28"/>
        </w:rPr>
        <w:t>
      көрсетілетін қызметті берушіге:</w:t>
      </w:r>
    </w:p>
    <w:bookmarkEnd w:id="1601"/>
    <w:bookmarkStart w:name="z1680" w:id="1602"/>
    <w:p>
      <w:pPr>
        <w:spacing w:after="0"/>
        <w:ind w:left="0"/>
        <w:jc w:val="both"/>
      </w:pPr>
      <w:r>
        <w:rPr>
          <w:rFonts w:ascii="Times New Roman"/>
          <w:b w:val="false"/>
          <w:i w:val="false"/>
          <w:color w:val="000000"/>
          <w:sz w:val="28"/>
        </w:rPr>
        <w:t>
      өтініш;</w:t>
      </w:r>
    </w:p>
    <w:bookmarkEnd w:id="1602"/>
    <w:bookmarkStart w:name="z1681" w:id="1603"/>
    <w:p>
      <w:pPr>
        <w:spacing w:after="0"/>
        <w:ind w:left="0"/>
        <w:jc w:val="both"/>
      </w:pPr>
      <w:r>
        <w:rPr>
          <w:rFonts w:ascii="Times New Roman"/>
          <w:b w:val="false"/>
          <w:i w:val="false"/>
          <w:color w:val="000000"/>
          <w:sz w:val="28"/>
        </w:rPr>
        <w:t>
      тартылатын шетелдік жұмыскерлер туралы мәліметтер;</w:t>
      </w:r>
    </w:p>
    <w:bookmarkEnd w:id="1603"/>
    <w:bookmarkStart w:name="z1682" w:id="1604"/>
    <w:p>
      <w:pPr>
        <w:spacing w:after="0"/>
        <w:ind w:left="0"/>
        <w:jc w:val="both"/>
      </w:pPr>
      <w:r>
        <w:rPr>
          <w:rFonts w:ascii="Times New Roman"/>
          <w:b w:val="false"/>
          <w:i w:val="false"/>
          <w:color w:val="000000"/>
          <w:sz w:val="28"/>
        </w:rPr>
        <w:t>
      кадрлардағы жергілікті қамту туралы ақпарат;</w:t>
      </w:r>
    </w:p>
    <w:bookmarkEnd w:id="1604"/>
    <w:bookmarkStart w:name="z1683" w:id="1605"/>
    <w:p>
      <w:pPr>
        <w:spacing w:after="0"/>
        <w:ind w:left="0"/>
        <w:jc w:val="both"/>
      </w:pPr>
      <w:r>
        <w:rPr>
          <w:rFonts w:ascii="Times New Roman"/>
          <w:b w:val="false"/>
          <w:i w:val="false"/>
          <w:color w:val="000000"/>
          <w:sz w:val="28"/>
        </w:rPr>
        <w:t>
      шетелдік жұмыскердің жеке басын куәландыратын құжаттың көшірмесі;</w:t>
      </w:r>
    </w:p>
    <w:bookmarkEnd w:id="1605"/>
    <w:bookmarkStart w:name="z1684" w:id="1606"/>
    <w:p>
      <w:pPr>
        <w:spacing w:after="0"/>
        <w:ind w:left="0"/>
        <w:jc w:val="both"/>
      </w:pPr>
      <w:r>
        <w:rPr>
          <w:rFonts w:ascii="Times New Roman"/>
          <w:b w:val="false"/>
          <w:i w:val="false"/>
          <w:color w:val="000000"/>
          <w:sz w:val="28"/>
        </w:rPr>
        <w:t>
      рұқсатты бергені үшін алымның енгізілгенін растайтын құжаттың көшірмесі;</w:t>
      </w:r>
    </w:p>
    <w:bookmarkEnd w:id="1606"/>
    <w:bookmarkStart w:name="z1685" w:id="1607"/>
    <w:p>
      <w:pPr>
        <w:spacing w:after="0"/>
        <w:ind w:left="0"/>
        <w:jc w:val="both"/>
      </w:pPr>
      <w:r>
        <w:rPr>
          <w:rFonts w:ascii="Times New Roman"/>
          <w:b w:val="false"/>
          <w:i w:val="false"/>
          <w:color w:val="000000"/>
          <w:sz w:val="28"/>
        </w:rPr>
        <w:t>
      портал арқылы:</w:t>
      </w:r>
    </w:p>
    <w:bookmarkEnd w:id="1607"/>
    <w:bookmarkStart w:name="z1686" w:id="1608"/>
    <w:p>
      <w:pPr>
        <w:spacing w:after="0"/>
        <w:ind w:left="0"/>
        <w:jc w:val="both"/>
      </w:pPr>
      <w:r>
        <w:rPr>
          <w:rFonts w:ascii="Times New Roman"/>
          <w:b w:val="false"/>
          <w:i w:val="false"/>
          <w:color w:val="000000"/>
          <w:sz w:val="28"/>
        </w:rPr>
        <w:t>
      көрсетілетін қызметті алушының ЭЦҚ-сымен куәландырылған өтініш;</w:t>
      </w:r>
    </w:p>
    <w:bookmarkEnd w:id="1608"/>
    <w:bookmarkStart w:name="z1687" w:id="1609"/>
    <w:p>
      <w:pPr>
        <w:spacing w:after="0"/>
        <w:ind w:left="0"/>
        <w:jc w:val="both"/>
      </w:pPr>
      <w:r>
        <w:rPr>
          <w:rFonts w:ascii="Times New Roman"/>
          <w:b w:val="false"/>
          <w:i w:val="false"/>
          <w:color w:val="000000"/>
          <w:sz w:val="28"/>
        </w:rPr>
        <w:t>
      тартылатын шетелдік жұмыскерлер туралы мәліметтер;</w:t>
      </w:r>
    </w:p>
    <w:bookmarkEnd w:id="1609"/>
    <w:bookmarkStart w:name="z1688" w:id="1610"/>
    <w:p>
      <w:pPr>
        <w:spacing w:after="0"/>
        <w:ind w:left="0"/>
        <w:jc w:val="both"/>
      </w:pPr>
      <w:r>
        <w:rPr>
          <w:rFonts w:ascii="Times New Roman"/>
          <w:b w:val="false"/>
          <w:i w:val="false"/>
          <w:color w:val="000000"/>
          <w:sz w:val="28"/>
        </w:rPr>
        <w:t>
      кадрлардағы жергілікті қамту туралы ақпарат;</w:t>
      </w:r>
    </w:p>
    <w:bookmarkEnd w:id="1610"/>
    <w:bookmarkStart w:name="z1689" w:id="1611"/>
    <w:p>
      <w:pPr>
        <w:spacing w:after="0"/>
        <w:ind w:left="0"/>
        <w:jc w:val="both"/>
      </w:pPr>
      <w:r>
        <w:rPr>
          <w:rFonts w:ascii="Times New Roman"/>
          <w:b w:val="false"/>
          <w:i w:val="false"/>
          <w:color w:val="000000"/>
          <w:sz w:val="28"/>
        </w:rPr>
        <w:t>
      шетелдік жұмыскердің жеке басын куәландыратын құжаттың электрондық көшірмесі;</w:t>
      </w:r>
    </w:p>
    <w:bookmarkEnd w:id="1611"/>
    <w:bookmarkStart w:name="z1690" w:id="1612"/>
    <w:p>
      <w:pPr>
        <w:spacing w:after="0"/>
        <w:ind w:left="0"/>
        <w:jc w:val="both"/>
      </w:pPr>
      <w:r>
        <w:rPr>
          <w:rFonts w:ascii="Times New Roman"/>
          <w:b w:val="false"/>
          <w:i w:val="false"/>
          <w:color w:val="000000"/>
          <w:sz w:val="28"/>
        </w:rPr>
        <w:t>
      рұқсатты бергені үшін алымның енгізілгенін растайтын құжаттың электрондық көшірмесі;</w:t>
      </w:r>
    </w:p>
    <w:bookmarkEnd w:id="1612"/>
    <w:bookmarkStart w:name="z1691" w:id="1613"/>
    <w:p>
      <w:pPr>
        <w:spacing w:after="0"/>
        <w:ind w:left="0"/>
        <w:jc w:val="both"/>
      </w:pPr>
      <w:r>
        <w:rPr>
          <w:rFonts w:ascii="Times New Roman"/>
          <w:b w:val="false"/>
          <w:i w:val="false"/>
          <w:color w:val="000000"/>
          <w:sz w:val="28"/>
        </w:rPr>
        <w:t>
      3) корпоративішілік ауыстыру шеңберінде шетелдік жұмыс күшін тартуға рұқсатты алу немесе қайта ресімдеу үшін:</w:t>
      </w:r>
    </w:p>
    <w:bookmarkEnd w:id="1613"/>
    <w:bookmarkStart w:name="z1692" w:id="1614"/>
    <w:p>
      <w:pPr>
        <w:spacing w:after="0"/>
        <w:ind w:left="0"/>
        <w:jc w:val="both"/>
      </w:pPr>
      <w:r>
        <w:rPr>
          <w:rFonts w:ascii="Times New Roman"/>
          <w:b w:val="false"/>
          <w:i w:val="false"/>
          <w:color w:val="000000"/>
          <w:sz w:val="28"/>
        </w:rPr>
        <w:t>
      көрсетілетін қызметті берушіге:</w:t>
      </w:r>
    </w:p>
    <w:bookmarkEnd w:id="1614"/>
    <w:bookmarkStart w:name="z1693" w:id="1615"/>
    <w:p>
      <w:pPr>
        <w:spacing w:after="0"/>
        <w:ind w:left="0"/>
        <w:jc w:val="both"/>
      </w:pPr>
      <w:r>
        <w:rPr>
          <w:rFonts w:ascii="Times New Roman"/>
          <w:b w:val="false"/>
          <w:i w:val="false"/>
          <w:color w:val="000000"/>
          <w:sz w:val="28"/>
        </w:rPr>
        <w:t>
      өтініш;</w:t>
      </w:r>
    </w:p>
    <w:bookmarkEnd w:id="1615"/>
    <w:bookmarkStart w:name="z1694" w:id="1616"/>
    <w:p>
      <w:pPr>
        <w:spacing w:after="0"/>
        <w:ind w:left="0"/>
        <w:jc w:val="both"/>
      </w:pPr>
      <w:r>
        <w:rPr>
          <w:rFonts w:ascii="Times New Roman"/>
          <w:b w:val="false"/>
          <w:i w:val="false"/>
          <w:color w:val="000000"/>
          <w:sz w:val="28"/>
        </w:rPr>
        <w:t>
      еңбек шартының (Дүниежүзілік сауда ұйымына мүше елдің аумағында құрылған, Қазақстан Республикасының аумағынан тыс жерде орналасқан және әрекет ететін заңды тұлғамен жасалған) не жұмыс берушімен (Дүниежүзілік сауда ұйымына мүше елдің аумағында құрылған, Қазақстан Республикасының аумағынан тыс жерде орналасқан және әрекет ететін заңды тұлғамен жасалған), Қазақстан Республикасында құрылған/есептік тіркеуден өткен аталған заңды тұлғаның филиалымен, өкілдігімен, аффилиирленген тұлғасымен жасалған корпоративішілік ауыстыру туралы хаттың немесе келісімнің нотариат куәландырған аудармасы (бұдан әрі – еңбек шартының не хаттың немесе келісімнің нотариат куәландырған аудармасы) (құжат қазақ немесе орыс тілінде толтырылмаған болса);</w:t>
      </w:r>
    </w:p>
    <w:bookmarkEnd w:id="1616"/>
    <w:bookmarkStart w:name="z1695" w:id="1617"/>
    <w:p>
      <w:pPr>
        <w:spacing w:after="0"/>
        <w:ind w:left="0"/>
        <w:jc w:val="both"/>
      </w:pPr>
      <w:r>
        <w:rPr>
          <w:rFonts w:ascii="Times New Roman"/>
          <w:b w:val="false"/>
          <w:i w:val="false"/>
          <w:color w:val="000000"/>
          <w:sz w:val="28"/>
        </w:rPr>
        <w:t>
      өткен және ағымдағы күнтізбелік жылдар үшін берілген рұқсаттардың орындалу мерзімі (бар болса) келген ерекше шарттарды орындау туралы ақпарат (еркін нысанда) (бұдан әрі – ерекше шарттарды орындау туралы ақпарат);</w:t>
      </w:r>
    </w:p>
    <w:bookmarkEnd w:id="1617"/>
    <w:bookmarkStart w:name="z1696" w:id="1618"/>
    <w:p>
      <w:pPr>
        <w:spacing w:after="0"/>
        <w:ind w:left="0"/>
        <w:jc w:val="both"/>
      </w:pPr>
      <w:r>
        <w:rPr>
          <w:rFonts w:ascii="Times New Roman"/>
          <w:b w:val="false"/>
          <w:i w:val="false"/>
          <w:color w:val="000000"/>
          <w:sz w:val="28"/>
        </w:rPr>
        <w:t>
      шетелдік заңды тұлғаның – жұмыс берушінің корпоративішілік ауыстыру жүзеге асырылатын лаузымға шетелдік жұмыскердің біліктілігі мен кәсіби тәжірибесі сәйкес келетіні туралы хаты, сондай-ақ қабылдаушы тараптың жұмыскердің қажетті біліктілігі мен кәсіби жұмыс тәжірибесі бар екенін растайтын хаты;</w:t>
      </w:r>
    </w:p>
    <w:bookmarkEnd w:id="1618"/>
    <w:bookmarkStart w:name="z1697" w:id="1619"/>
    <w:p>
      <w:pPr>
        <w:spacing w:after="0"/>
        <w:ind w:left="0"/>
        <w:jc w:val="both"/>
      </w:pPr>
      <w:r>
        <w:rPr>
          <w:rFonts w:ascii="Times New Roman"/>
          <w:b w:val="false"/>
          <w:i w:val="false"/>
          <w:color w:val="000000"/>
          <w:sz w:val="28"/>
        </w:rPr>
        <w:t>
      мемлекеттік көрсетілетін қызмет стандартына 5-қосымшаға сәйкес корпоративішілік ауыстыру шеңберінде шетелдік жұмыскерлерді тартқан кезде кадрлардағы жергілікті қамту туралы ақпарат (бұдан әрі – КІА шеңберінде кадрлардағы жергілікті қамту туралы ақпарат);</w:t>
      </w:r>
    </w:p>
    <w:bookmarkEnd w:id="1619"/>
    <w:bookmarkStart w:name="z1698" w:id="1620"/>
    <w:p>
      <w:pPr>
        <w:spacing w:after="0"/>
        <w:ind w:left="0"/>
        <w:jc w:val="both"/>
      </w:pPr>
      <w:r>
        <w:rPr>
          <w:rFonts w:ascii="Times New Roman"/>
          <w:b w:val="false"/>
          <w:i w:val="false"/>
          <w:color w:val="000000"/>
          <w:sz w:val="28"/>
        </w:rPr>
        <w:t>
      мемлекеттік көрсетілетін қызмет стандартына 6-қосымшаға сәйкес нысан бойынша рұқсаттарды алу және ұзарту үшін қабылданатын ерекше шарттар туралы ақпарат (бұдан әрі – қабылданатын ерекше шарттар туралы ақпарат);</w:t>
      </w:r>
    </w:p>
    <w:bookmarkEnd w:id="1620"/>
    <w:bookmarkStart w:name="z1699" w:id="1621"/>
    <w:p>
      <w:pPr>
        <w:spacing w:after="0"/>
        <w:ind w:left="0"/>
        <w:jc w:val="both"/>
      </w:pPr>
      <w:r>
        <w:rPr>
          <w:rFonts w:ascii="Times New Roman"/>
          <w:b w:val="false"/>
          <w:i w:val="false"/>
          <w:color w:val="000000"/>
          <w:sz w:val="28"/>
        </w:rPr>
        <w:t>
      жұмыс берушінің шетелдік жұмыс күшінің еңбек қызметін жүзеге асыру жері бойынша жұмыспен қамту орталығына бос жұмыс орындары (бос лауазымдар) туралы мәліметтерді жібергені туралы құжаттың көшірмесі;</w:t>
      </w:r>
    </w:p>
    <w:bookmarkEnd w:id="1621"/>
    <w:bookmarkStart w:name="z1700" w:id="1622"/>
    <w:p>
      <w:pPr>
        <w:spacing w:after="0"/>
        <w:ind w:left="0"/>
        <w:jc w:val="both"/>
      </w:pPr>
      <w:r>
        <w:rPr>
          <w:rFonts w:ascii="Times New Roman"/>
          <w:b w:val="false"/>
          <w:i w:val="false"/>
          <w:color w:val="000000"/>
          <w:sz w:val="28"/>
        </w:rPr>
        <w:t>
      кадрлардағы жергілікті қамтуды ұлғайту жөніндегі бағдарламаның көшірмесі (бар болса);</w:t>
      </w:r>
    </w:p>
    <w:bookmarkEnd w:id="1622"/>
    <w:bookmarkStart w:name="z1701" w:id="1623"/>
    <w:p>
      <w:pPr>
        <w:spacing w:after="0"/>
        <w:ind w:left="0"/>
        <w:jc w:val="both"/>
      </w:pPr>
      <w:r>
        <w:rPr>
          <w:rFonts w:ascii="Times New Roman"/>
          <w:b w:val="false"/>
          <w:i w:val="false"/>
          <w:color w:val="000000"/>
          <w:sz w:val="28"/>
        </w:rPr>
        <w:t>
      шетелдік жұмыскердің жеке басын куәландыратын құжаттың көшірмесі.</w:t>
      </w:r>
    </w:p>
    <w:bookmarkEnd w:id="1623"/>
    <w:bookmarkStart w:name="z1702" w:id="1624"/>
    <w:p>
      <w:pPr>
        <w:spacing w:after="0"/>
        <w:ind w:left="0"/>
        <w:jc w:val="both"/>
      </w:pPr>
      <w:r>
        <w:rPr>
          <w:rFonts w:ascii="Times New Roman"/>
          <w:b w:val="false"/>
          <w:i w:val="false"/>
          <w:color w:val="000000"/>
          <w:sz w:val="28"/>
        </w:rPr>
        <w:t>
      порталға:</w:t>
      </w:r>
    </w:p>
    <w:bookmarkEnd w:id="1624"/>
    <w:bookmarkStart w:name="z1703" w:id="1625"/>
    <w:p>
      <w:pPr>
        <w:spacing w:after="0"/>
        <w:ind w:left="0"/>
        <w:jc w:val="both"/>
      </w:pPr>
      <w:r>
        <w:rPr>
          <w:rFonts w:ascii="Times New Roman"/>
          <w:b w:val="false"/>
          <w:i w:val="false"/>
          <w:color w:val="000000"/>
          <w:sz w:val="28"/>
        </w:rPr>
        <w:t>
      көрсетілетін қызметті алушының ЭЦҚ-сымен куәландырылған өтініш;</w:t>
      </w:r>
    </w:p>
    <w:bookmarkEnd w:id="1625"/>
    <w:bookmarkStart w:name="z1704" w:id="1626"/>
    <w:p>
      <w:pPr>
        <w:spacing w:after="0"/>
        <w:ind w:left="0"/>
        <w:jc w:val="both"/>
      </w:pPr>
      <w:r>
        <w:rPr>
          <w:rFonts w:ascii="Times New Roman"/>
          <w:b w:val="false"/>
          <w:i w:val="false"/>
          <w:color w:val="000000"/>
          <w:sz w:val="28"/>
        </w:rPr>
        <w:t>
      еңбек шартының не хаттың немесе келісімнің нотариат куәландырған аудармасының электрондық көшірмесі;</w:t>
      </w:r>
    </w:p>
    <w:bookmarkEnd w:id="1626"/>
    <w:bookmarkStart w:name="z1705" w:id="1627"/>
    <w:p>
      <w:pPr>
        <w:spacing w:after="0"/>
        <w:ind w:left="0"/>
        <w:jc w:val="both"/>
      </w:pPr>
      <w:r>
        <w:rPr>
          <w:rFonts w:ascii="Times New Roman"/>
          <w:b w:val="false"/>
          <w:i w:val="false"/>
          <w:color w:val="000000"/>
          <w:sz w:val="28"/>
        </w:rPr>
        <w:t>
      ерекше шарттарды орындау туралы ақпарат;</w:t>
      </w:r>
    </w:p>
    <w:bookmarkEnd w:id="1627"/>
    <w:bookmarkStart w:name="z1706" w:id="1628"/>
    <w:p>
      <w:pPr>
        <w:spacing w:after="0"/>
        <w:ind w:left="0"/>
        <w:jc w:val="both"/>
      </w:pPr>
      <w:r>
        <w:rPr>
          <w:rFonts w:ascii="Times New Roman"/>
          <w:b w:val="false"/>
          <w:i w:val="false"/>
          <w:color w:val="000000"/>
          <w:sz w:val="28"/>
        </w:rPr>
        <w:t>
      шетелдік заңды тұлғаның ̶ жұмыс берушінің корпоративішілік ауыстыру жүзеге асырылатын лауазымға шетелдік жұмыскердің біліктілігі мен кәсіби тәжірибесі сәйкес келетіні туралы хаты, сондай-ақ қабылдаушы тараптың жұмыскердің қажетті біліктілігі мен кәсіби жұмыс тәжірибесі бар екенін растайтын хаттың электрондық көшірмесі;</w:t>
      </w:r>
    </w:p>
    <w:bookmarkEnd w:id="1628"/>
    <w:bookmarkStart w:name="z1707" w:id="1629"/>
    <w:p>
      <w:pPr>
        <w:spacing w:after="0"/>
        <w:ind w:left="0"/>
        <w:jc w:val="both"/>
      </w:pPr>
      <w:r>
        <w:rPr>
          <w:rFonts w:ascii="Times New Roman"/>
          <w:b w:val="false"/>
          <w:i w:val="false"/>
          <w:color w:val="000000"/>
          <w:sz w:val="28"/>
        </w:rPr>
        <w:t>
      КІА шеңберінде кадрлардағы жергілікті қамту туралы ақпарат;</w:t>
      </w:r>
    </w:p>
    <w:bookmarkEnd w:id="1629"/>
    <w:bookmarkStart w:name="z1708" w:id="1630"/>
    <w:p>
      <w:pPr>
        <w:spacing w:after="0"/>
        <w:ind w:left="0"/>
        <w:jc w:val="both"/>
      </w:pPr>
      <w:r>
        <w:rPr>
          <w:rFonts w:ascii="Times New Roman"/>
          <w:b w:val="false"/>
          <w:i w:val="false"/>
          <w:color w:val="000000"/>
          <w:sz w:val="28"/>
        </w:rPr>
        <w:t>
      қабылданатын ерекше шарттар туралы ақпарат;</w:t>
      </w:r>
    </w:p>
    <w:bookmarkEnd w:id="1630"/>
    <w:bookmarkStart w:name="z1709" w:id="1631"/>
    <w:p>
      <w:pPr>
        <w:spacing w:after="0"/>
        <w:ind w:left="0"/>
        <w:jc w:val="both"/>
      </w:pPr>
      <w:r>
        <w:rPr>
          <w:rFonts w:ascii="Times New Roman"/>
          <w:b w:val="false"/>
          <w:i w:val="false"/>
          <w:color w:val="000000"/>
          <w:sz w:val="28"/>
        </w:rPr>
        <w:t>
      жұмыс берушінің шетелдік жұмыс күшінің еңбек қызметін жүзеге асыру жері бойынша жұмыспен қамту орталығына бос жұмыс орындары (бос лауазымдар) туралы мәліметтерді жібергенін растайтын құжаттың электрондық көшірмесі;</w:t>
      </w:r>
    </w:p>
    <w:bookmarkEnd w:id="1631"/>
    <w:bookmarkStart w:name="z1710" w:id="1632"/>
    <w:p>
      <w:pPr>
        <w:spacing w:after="0"/>
        <w:ind w:left="0"/>
        <w:jc w:val="both"/>
      </w:pPr>
      <w:r>
        <w:rPr>
          <w:rFonts w:ascii="Times New Roman"/>
          <w:b w:val="false"/>
          <w:i w:val="false"/>
          <w:color w:val="000000"/>
          <w:sz w:val="28"/>
        </w:rPr>
        <w:t>
      кадрлардағы жергілікті қамтуды ұлғайту жөніндегі бағдарламаның электрондық көшірмесі (бар болса);</w:t>
      </w:r>
    </w:p>
    <w:bookmarkEnd w:id="1632"/>
    <w:bookmarkStart w:name="z1711" w:id="1633"/>
    <w:p>
      <w:pPr>
        <w:spacing w:after="0"/>
        <w:ind w:left="0"/>
        <w:jc w:val="both"/>
      </w:pPr>
      <w:r>
        <w:rPr>
          <w:rFonts w:ascii="Times New Roman"/>
          <w:b w:val="false"/>
          <w:i w:val="false"/>
          <w:color w:val="000000"/>
          <w:sz w:val="28"/>
        </w:rPr>
        <w:t>
      шетелдік жұмыскердің жеке басын куәландыратын құжаттың электрондық көшірмесі.</w:t>
      </w:r>
    </w:p>
    <w:bookmarkEnd w:id="1633"/>
    <w:bookmarkStart w:name="z1712" w:id="1634"/>
    <w:p>
      <w:pPr>
        <w:spacing w:after="0"/>
        <w:ind w:left="0"/>
        <w:jc w:val="both"/>
      </w:pPr>
      <w:r>
        <w:rPr>
          <w:rFonts w:ascii="Times New Roman"/>
          <w:b w:val="false"/>
          <w:i w:val="false"/>
          <w:color w:val="000000"/>
          <w:sz w:val="28"/>
        </w:rPr>
        <w:t>
      4) корпоративішілік ауыстыру шеңберінде шетелдік жұмыс күшін тартуға рұқсатты ұзарту үшін:</w:t>
      </w:r>
    </w:p>
    <w:bookmarkEnd w:id="1634"/>
    <w:bookmarkStart w:name="z1713" w:id="1635"/>
    <w:p>
      <w:pPr>
        <w:spacing w:after="0"/>
        <w:ind w:left="0"/>
        <w:jc w:val="both"/>
      </w:pPr>
      <w:r>
        <w:rPr>
          <w:rFonts w:ascii="Times New Roman"/>
          <w:b w:val="false"/>
          <w:i w:val="false"/>
          <w:color w:val="000000"/>
          <w:sz w:val="28"/>
        </w:rPr>
        <w:t>
      көрсетілетін қызметті берушіге:</w:t>
      </w:r>
    </w:p>
    <w:bookmarkEnd w:id="1635"/>
    <w:bookmarkStart w:name="z1714" w:id="1636"/>
    <w:p>
      <w:pPr>
        <w:spacing w:after="0"/>
        <w:ind w:left="0"/>
        <w:jc w:val="both"/>
      </w:pPr>
      <w:r>
        <w:rPr>
          <w:rFonts w:ascii="Times New Roman"/>
          <w:b w:val="false"/>
          <w:i w:val="false"/>
          <w:color w:val="000000"/>
          <w:sz w:val="28"/>
        </w:rPr>
        <w:t>
      өтініш;</w:t>
      </w:r>
    </w:p>
    <w:bookmarkEnd w:id="1636"/>
    <w:bookmarkStart w:name="z1715" w:id="1637"/>
    <w:p>
      <w:pPr>
        <w:spacing w:after="0"/>
        <w:ind w:left="0"/>
        <w:jc w:val="both"/>
      </w:pPr>
      <w:r>
        <w:rPr>
          <w:rFonts w:ascii="Times New Roman"/>
          <w:b w:val="false"/>
          <w:i w:val="false"/>
          <w:color w:val="000000"/>
          <w:sz w:val="28"/>
        </w:rPr>
        <w:t>
      өткен және ағымдағы күнтізбелік жылдар үшін берілген рұқсаттардың орындалу мерзімі келген ерекше шарттарын (бар болса) орындау туралы ақпаратты;</w:t>
      </w:r>
    </w:p>
    <w:bookmarkEnd w:id="1637"/>
    <w:bookmarkStart w:name="z1716" w:id="1638"/>
    <w:p>
      <w:pPr>
        <w:spacing w:after="0"/>
        <w:ind w:left="0"/>
        <w:jc w:val="both"/>
      </w:pPr>
      <w:r>
        <w:rPr>
          <w:rFonts w:ascii="Times New Roman"/>
          <w:b w:val="false"/>
          <w:i w:val="false"/>
          <w:color w:val="000000"/>
          <w:sz w:val="28"/>
        </w:rPr>
        <w:t>
      корпоративішілік ауыстыру шеңберінде шетелдік жұмыс күшін тартқан кезде кадрлардағы жергілікті қамту туралы ақпаратты;</w:t>
      </w:r>
    </w:p>
    <w:bookmarkEnd w:id="1638"/>
    <w:bookmarkStart w:name="z1717" w:id="1639"/>
    <w:p>
      <w:pPr>
        <w:spacing w:after="0"/>
        <w:ind w:left="0"/>
        <w:jc w:val="both"/>
      </w:pPr>
      <w:r>
        <w:rPr>
          <w:rFonts w:ascii="Times New Roman"/>
          <w:b w:val="false"/>
          <w:i w:val="false"/>
          <w:color w:val="000000"/>
          <w:sz w:val="28"/>
        </w:rPr>
        <w:t>
      рұқсаттардың мерзімін ұзартудың негіздемесі;</w:t>
      </w:r>
    </w:p>
    <w:bookmarkEnd w:id="1639"/>
    <w:bookmarkStart w:name="z1718" w:id="1640"/>
    <w:p>
      <w:pPr>
        <w:spacing w:after="0"/>
        <w:ind w:left="0"/>
        <w:jc w:val="both"/>
      </w:pPr>
      <w:r>
        <w:rPr>
          <w:rFonts w:ascii="Times New Roman"/>
          <w:b w:val="false"/>
          <w:i w:val="false"/>
          <w:color w:val="000000"/>
          <w:sz w:val="28"/>
        </w:rPr>
        <w:t>
      шетелдік жұмыскердің жеке басын куәландыратын құжаттың көшірмесін;</w:t>
      </w:r>
    </w:p>
    <w:bookmarkEnd w:id="1640"/>
    <w:bookmarkStart w:name="z1719" w:id="1641"/>
    <w:p>
      <w:pPr>
        <w:spacing w:after="0"/>
        <w:ind w:left="0"/>
        <w:jc w:val="both"/>
      </w:pPr>
      <w:r>
        <w:rPr>
          <w:rFonts w:ascii="Times New Roman"/>
          <w:b w:val="false"/>
          <w:i w:val="false"/>
          <w:color w:val="000000"/>
          <w:sz w:val="28"/>
        </w:rPr>
        <w:t>
      ерекше шарттарды орындау туралы ақпарат.</w:t>
      </w:r>
    </w:p>
    <w:bookmarkEnd w:id="1641"/>
    <w:bookmarkStart w:name="z1720" w:id="1642"/>
    <w:p>
      <w:pPr>
        <w:spacing w:after="0"/>
        <w:ind w:left="0"/>
        <w:jc w:val="both"/>
      </w:pPr>
      <w:r>
        <w:rPr>
          <w:rFonts w:ascii="Times New Roman"/>
          <w:b w:val="false"/>
          <w:i w:val="false"/>
          <w:color w:val="000000"/>
          <w:sz w:val="28"/>
        </w:rPr>
        <w:t>
      порталға:</w:t>
      </w:r>
    </w:p>
    <w:bookmarkEnd w:id="1642"/>
    <w:bookmarkStart w:name="z1721" w:id="1643"/>
    <w:p>
      <w:pPr>
        <w:spacing w:after="0"/>
        <w:ind w:left="0"/>
        <w:jc w:val="both"/>
      </w:pPr>
      <w:r>
        <w:rPr>
          <w:rFonts w:ascii="Times New Roman"/>
          <w:b w:val="false"/>
          <w:i w:val="false"/>
          <w:color w:val="000000"/>
          <w:sz w:val="28"/>
        </w:rPr>
        <w:t>
      өтініш;</w:t>
      </w:r>
    </w:p>
    <w:bookmarkEnd w:id="1643"/>
    <w:bookmarkStart w:name="z1722" w:id="1644"/>
    <w:p>
      <w:pPr>
        <w:spacing w:after="0"/>
        <w:ind w:left="0"/>
        <w:jc w:val="both"/>
      </w:pPr>
      <w:r>
        <w:rPr>
          <w:rFonts w:ascii="Times New Roman"/>
          <w:b w:val="false"/>
          <w:i w:val="false"/>
          <w:color w:val="000000"/>
          <w:sz w:val="28"/>
        </w:rPr>
        <w:t>
      өткен және ағымдағы күнтізбелік жылдар үшін берілген рұқсаттардың орындалу мерзімі келген ерекше шарттарын (бар болса) орындау туралы ақпаратты;</w:t>
      </w:r>
    </w:p>
    <w:bookmarkEnd w:id="1644"/>
    <w:bookmarkStart w:name="z1723" w:id="1645"/>
    <w:p>
      <w:pPr>
        <w:spacing w:after="0"/>
        <w:ind w:left="0"/>
        <w:jc w:val="both"/>
      </w:pPr>
      <w:r>
        <w:rPr>
          <w:rFonts w:ascii="Times New Roman"/>
          <w:b w:val="false"/>
          <w:i w:val="false"/>
          <w:color w:val="000000"/>
          <w:sz w:val="28"/>
        </w:rPr>
        <w:t>
      корпоративішілік ауыстыру шеңберінде шетелдік жұмыс күшін тартқан кезде кадрлардағы жергілікті қамту туралы ақпаратты;</w:t>
      </w:r>
    </w:p>
    <w:bookmarkEnd w:id="1645"/>
    <w:bookmarkStart w:name="z1724" w:id="1646"/>
    <w:p>
      <w:pPr>
        <w:spacing w:after="0"/>
        <w:ind w:left="0"/>
        <w:jc w:val="both"/>
      </w:pPr>
      <w:r>
        <w:rPr>
          <w:rFonts w:ascii="Times New Roman"/>
          <w:b w:val="false"/>
          <w:i w:val="false"/>
          <w:color w:val="000000"/>
          <w:sz w:val="28"/>
        </w:rPr>
        <w:t>
      рұқсаттардың мерзімін ұзартудың негіздемесі;</w:t>
      </w:r>
    </w:p>
    <w:bookmarkEnd w:id="1646"/>
    <w:bookmarkStart w:name="z1725" w:id="1647"/>
    <w:p>
      <w:pPr>
        <w:spacing w:after="0"/>
        <w:ind w:left="0"/>
        <w:jc w:val="both"/>
      </w:pPr>
      <w:r>
        <w:rPr>
          <w:rFonts w:ascii="Times New Roman"/>
          <w:b w:val="false"/>
          <w:i w:val="false"/>
          <w:color w:val="000000"/>
          <w:sz w:val="28"/>
        </w:rPr>
        <w:t>
      шетелдік жұмыскердің жеке басын куәландыратын құжаттың көшірмесін;</w:t>
      </w:r>
    </w:p>
    <w:bookmarkEnd w:id="1647"/>
    <w:bookmarkStart w:name="z1726" w:id="1648"/>
    <w:p>
      <w:pPr>
        <w:spacing w:after="0"/>
        <w:ind w:left="0"/>
        <w:jc w:val="both"/>
      </w:pPr>
      <w:r>
        <w:rPr>
          <w:rFonts w:ascii="Times New Roman"/>
          <w:b w:val="false"/>
          <w:i w:val="false"/>
          <w:color w:val="000000"/>
          <w:sz w:val="28"/>
        </w:rPr>
        <w:t>
      ерекше шарттарды орындау туралы ақпарат.</w:t>
      </w:r>
    </w:p>
    <w:bookmarkEnd w:id="1648"/>
    <w:bookmarkStart w:name="z1727" w:id="1649"/>
    <w:p>
      <w:pPr>
        <w:spacing w:after="0"/>
        <w:ind w:left="0"/>
        <w:jc w:val="both"/>
      </w:pPr>
      <w:r>
        <w:rPr>
          <w:rFonts w:ascii="Times New Roman"/>
          <w:b w:val="false"/>
          <w:i w:val="false"/>
          <w:color w:val="000000"/>
          <w:sz w:val="28"/>
        </w:rPr>
        <w:t>
      Егер Қазақстан Республикасының заңдарында өзгеше көзделмесе, мемлекеттік қызметтер көрсету кезінде ақпараттық жүйелерде қамтылған, заңмен қорғалатын құпияны құрайтын мәліметтерді пайдалануға көрсетілетін қызметті алушы жазбаша келісімін береді.</w:t>
      </w:r>
    </w:p>
    <w:bookmarkEnd w:id="1649"/>
    <w:bookmarkStart w:name="z1728" w:id="1650"/>
    <w:p>
      <w:pPr>
        <w:spacing w:after="0"/>
        <w:ind w:left="0"/>
        <w:jc w:val="both"/>
      </w:pPr>
      <w:r>
        <w:rPr>
          <w:rFonts w:ascii="Times New Roman"/>
          <w:b w:val="false"/>
          <w:i w:val="false"/>
          <w:color w:val="000000"/>
          <w:sz w:val="28"/>
        </w:rPr>
        <w:t>
      Көрсетілетін қызметті алушы барлық қажетті құжаттарды берген кезде:</w:t>
      </w:r>
    </w:p>
    <w:bookmarkEnd w:id="1650"/>
    <w:bookmarkStart w:name="z1729" w:id="1651"/>
    <w:p>
      <w:pPr>
        <w:spacing w:after="0"/>
        <w:ind w:left="0"/>
        <w:jc w:val="both"/>
      </w:pPr>
      <w:r>
        <w:rPr>
          <w:rFonts w:ascii="Times New Roman"/>
          <w:b w:val="false"/>
          <w:i w:val="false"/>
          <w:color w:val="000000"/>
          <w:sz w:val="28"/>
        </w:rPr>
        <w:t>
      көрсетілетін қызметті алушыға – тіркелген күні және мемлекеттік қызметті алатын күні, құжаттарды қабылдаған адамның тегі мен аты-жөні көрсетілген өтініштің үзбелі талоны және мемлекеттік көрсетілетін қызмет стандартына 7-қосымшаға сәйкес нысан бойынша тиісті қолхат беріледі;</w:t>
      </w:r>
    </w:p>
    <w:bookmarkEnd w:id="1651"/>
    <w:bookmarkStart w:name="z1730" w:id="1652"/>
    <w:p>
      <w:pPr>
        <w:spacing w:after="0"/>
        <w:ind w:left="0"/>
        <w:jc w:val="both"/>
      </w:pPr>
      <w:r>
        <w:rPr>
          <w:rFonts w:ascii="Times New Roman"/>
          <w:b w:val="false"/>
          <w:i w:val="false"/>
          <w:color w:val="000000"/>
          <w:sz w:val="28"/>
        </w:rPr>
        <w:t>
      портал арқылы – көрсетілетін қызметті алушының "жеке кабинетінде" мемлекеттік көрсетілетін қызметтің нәтижесін алатын күні көрсетіле отырып, мемлекеттік қызметті көрсету үшін сұрау салудың қабылданғаны туралы статус көрінеді.</w:t>
      </w:r>
    </w:p>
    <w:bookmarkEnd w:id="1652"/>
    <w:bookmarkStart w:name="z1731" w:id="1653"/>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(іс-қимылдың) мазмұны, оның орындалу ұзақтығы:</w:t>
      </w:r>
    </w:p>
    <w:bookmarkEnd w:id="1653"/>
    <w:bookmarkStart w:name="z1732" w:id="1654"/>
    <w:p>
      <w:pPr>
        <w:spacing w:after="0"/>
        <w:ind w:left="0"/>
        <w:jc w:val="both"/>
      </w:pPr>
      <w:r>
        <w:rPr>
          <w:rFonts w:ascii="Times New Roman"/>
          <w:b w:val="false"/>
          <w:i w:val="false"/>
          <w:color w:val="000000"/>
          <w:sz w:val="28"/>
        </w:rPr>
        <w:t>
      Шетелдік жұмыс күшін тартуға рұқсат беру:</w:t>
      </w:r>
    </w:p>
    <w:bookmarkEnd w:id="1654"/>
    <w:bookmarkStart w:name="z1733" w:id="1655"/>
    <w:p>
      <w:pPr>
        <w:spacing w:after="0"/>
        <w:ind w:left="0"/>
        <w:jc w:val="both"/>
      </w:pPr>
      <w:r>
        <w:rPr>
          <w:rFonts w:ascii="Times New Roman"/>
          <w:b w:val="false"/>
          <w:i w:val="false"/>
          <w:color w:val="000000"/>
          <w:sz w:val="28"/>
        </w:rPr>
        <w:t>
      1) көрсетілетін қызметті берушінің қызметкері көрсетілетін қызметті алушы ұсынған, не портал арқылы құжаттарды қабылдап, тіркеуді жүзеге асырады, тіркелген күні мен мемлекеттік қызметті алатын күні, құжаттарды қабылдаған адамның тегі мен аты-жөні көрсетілген өтініштің үзбелі талонын және қабылданған құжаттардың тізбесі көрсетілген қолхат береді,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(жұмыс берушінің) жазбаша келісімін алады - 20 (жиырма) минут.</w:t>
      </w:r>
    </w:p>
    <w:bookmarkEnd w:id="1655"/>
    <w:bookmarkStart w:name="z1734" w:id="1656"/>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береді - 2 (екі) сағат;</w:t>
      </w:r>
    </w:p>
    <w:bookmarkEnd w:id="1656"/>
    <w:bookmarkStart w:name="z1735" w:id="1657"/>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көрсетілетін қызметті берушінің жауапты орындаушысына орындау үшін береді - 2 (екі) сағат;</w:t>
      </w:r>
    </w:p>
    <w:bookmarkEnd w:id="1657"/>
    <w:bookmarkStart w:name="z1736" w:id="1658"/>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рұқсатты беру не беруден бас тарту туралы хабарлама жобасын дайындайды, оны көрсетілетін қызметті берушінің басшысына береді - 5 (бес) жұмыс күні;</w:t>
      </w:r>
    </w:p>
    <w:bookmarkEnd w:id="1658"/>
    <w:bookmarkStart w:name="z1737" w:id="1659"/>
    <w:p>
      <w:pPr>
        <w:spacing w:after="0"/>
        <w:ind w:left="0"/>
        <w:jc w:val="both"/>
      </w:pPr>
      <w:r>
        <w:rPr>
          <w:rFonts w:ascii="Times New Roman"/>
          <w:b w:val="false"/>
          <w:i w:val="false"/>
          <w:color w:val="000000"/>
          <w:sz w:val="28"/>
        </w:rPr>
        <w:t>
      4) көрсетілетін қызметті берушінің басшысы рұқсатты беру не беруден бас тарту туралы хабарлама жобасына қол қояды, көрсетілетін қызметті берушінің жауапты орындаушысына береді - 2 (екі) сағат;</w:t>
      </w:r>
    </w:p>
    <w:bookmarkEnd w:id="1659"/>
    <w:bookmarkStart w:name="z1738" w:id="1660"/>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рұқсатты беру не беруден бас тарту туралы хабарлайды - 1 (бір) жұмыс күні;</w:t>
      </w:r>
    </w:p>
    <w:bookmarkEnd w:id="1660"/>
    <w:bookmarkStart w:name="z1739" w:id="1661"/>
    <w:p>
      <w:pPr>
        <w:spacing w:after="0"/>
        <w:ind w:left="0"/>
        <w:jc w:val="both"/>
      </w:pPr>
      <w:r>
        <w:rPr>
          <w:rFonts w:ascii="Times New Roman"/>
          <w:b w:val="false"/>
          <w:i w:val="false"/>
          <w:color w:val="000000"/>
          <w:sz w:val="28"/>
        </w:rPr>
        <w:t>
      6) көрсетілетін қызметті берушінің жауапты орындаушысы көрсетілетін қызметті алушыдан рұқсатты бергені үшін алымның енгізілгенін растайтын құжаттың көшірмелерін қабылдайды, мемлекеттік қызмет көрсету нәтижесін беру туралы хабарламаны алған күнінен бастап 10 (он) жұмыс күні ішінде;</w:t>
      </w:r>
    </w:p>
    <w:bookmarkEnd w:id="1661"/>
    <w:bookmarkStart w:name="z1740" w:id="1662"/>
    <w:p>
      <w:pPr>
        <w:spacing w:after="0"/>
        <w:ind w:left="0"/>
        <w:jc w:val="both"/>
      </w:pPr>
      <w:r>
        <w:rPr>
          <w:rFonts w:ascii="Times New Roman"/>
          <w:b w:val="false"/>
          <w:i w:val="false"/>
          <w:color w:val="000000"/>
          <w:sz w:val="28"/>
        </w:rPr>
        <w:t>
      7)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- 2 (екі) сағат;</w:t>
      </w:r>
    </w:p>
    <w:bookmarkEnd w:id="1662"/>
    <w:bookmarkStart w:name="z1741" w:id="1663"/>
    <w:p>
      <w:pPr>
        <w:spacing w:after="0"/>
        <w:ind w:left="0"/>
        <w:jc w:val="both"/>
      </w:pPr>
      <w:r>
        <w:rPr>
          <w:rFonts w:ascii="Times New Roman"/>
          <w:b w:val="false"/>
          <w:i w:val="false"/>
          <w:color w:val="000000"/>
          <w:sz w:val="28"/>
        </w:rPr>
        <w:t>
      8) көрсетілетін қызметті берушінің басшысы мемлекеттік қызметті көрсету нәтижесінің жобасына қол қояды, көрсетілетін қызметті алушыға беру үшін көрсетілетін қызметті берушінің жауапты орындаушысына береді - 2 (екі) сағат;</w:t>
      </w:r>
    </w:p>
    <w:bookmarkEnd w:id="1663"/>
    <w:bookmarkStart w:name="z1742" w:id="1664"/>
    <w:p>
      <w:pPr>
        <w:spacing w:after="0"/>
        <w:ind w:left="0"/>
        <w:jc w:val="both"/>
      </w:pPr>
      <w:r>
        <w:rPr>
          <w:rFonts w:ascii="Times New Roman"/>
          <w:b w:val="false"/>
          <w:i w:val="false"/>
          <w:color w:val="000000"/>
          <w:sz w:val="28"/>
        </w:rPr>
        <w:t>
      9)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 қойылған электрондық құжат түрінде көрсетілетін қызметті алушының "жеке кабинетіне" жібереді 20 (жиырма) минут.</w:t>
      </w:r>
    </w:p>
    <w:bookmarkEnd w:id="1664"/>
    <w:bookmarkStart w:name="z1743" w:id="1665"/>
    <w:p>
      <w:pPr>
        <w:spacing w:after="0"/>
        <w:ind w:left="0"/>
        <w:jc w:val="both"/>
      </w:pPr>
      <w:r>
        <w:rPr>
          <w:rFonts w:ascii="Times New Roman"/>
          <w:b w:val="false"/>
          <w:i w:val="false"/>
          <w:color w:val="000000"/>
          <w:sz w:val="28"/>
        </w:rPr>
        <w:t>
      Шетелдік жұмыс күшін тартуға рұқсатты қайта ресімдеу:</w:t>
      </w:r>
    </w:p>
    <w:bookmarkEnd w:id="1665"/>
    <w:bookmarkStart w:name="z1744" w:id="1666"/>
    <w:p>
      <w:pPr>
        <w:spacing w:after="0"/>
        <w:ind w:left="0"/>
        <w:jc w:val="both"/>
      </w:pPr>
      <w:r>
        <w:rPr>
          <w:rFonts w:ascii="Times New Roman"/>
          <w:b w:val="false"/>
          <w:i w:val="false"/>
          <w:color w:val="000000"/>
          <w:sz w:val="28"/>
        </w:rPr>
        <w:t>
      1) көрсетілетін қызметті берушінің қызметкері көрсетілетін қызметті алушы не портал арқылы ұсынлған құжаттарды қабылдап, тіркеуді жүзеге асырады, тіркелген күні мен мемлекеттік қызметті алатын күні, құжаттарды қабылдаған адамның тегі мен аты-жөні көрсетілген өтініштің үзбелі талонын және қабылданған құжаттардың тізбесі көрсетілген қолхат береді,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(жұмыс берушінің) жазбаша келісімін алады - 20 (жиырма) минут.</w:t>
      </w:r>
    </w:p>
    <w:bookmarkEnd w:id="1666"/>
    <w:bookmarkStart w:name="z1745" w:id="1667"/>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береді - 2 (екі) сағат;</w:t>
      </w:r>
    </w:p>
    <w:bookmarkEnd w:id="1667"/>
    <w:bookmarkStart w:name="z1746" w:id="1668"/>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көрсетілетін қызметті берушінің жауапты орындаушысына орындау үшін береді - 2 (екі) сағат;</w:t>
      </w:r>
    </w:p>
    <w:bookmarkEnd w:id="1668"/>
    <w:bookmarkStart w:name="z1747" w:id="1669"/>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 көрсету нәтижесінің жобасын дайындайды, оны көрсетілетін қызметті берушінің басшысына береді - 4 (төрт) жұмыс күні;</w:t>
      </w:r>
    </w:p>
    <w:bookmarkEnd w:id="1669"/>
    <w:bookmarkStart w:name="z1748" w:id="1670"/>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жауапты орындаушысына береді - 2 (екі) сағат;</w:t>
      </w:r>
    </w:p>
    <w:bookmarkEnd w:id="1670"/>
    <w:bookmarkStart w:name="z1749" w:id="1671"/>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 қойылған электрондық құжат түрінде көрсетілетін қызметті алушының "жеке кабинетіне" жібереді - 20 (жиырма) минут.</w:t>
      </w:r>
    </w:p>
    <w:bookmarkEnd w:id="1671"/>
    <w:bookmarkStart w:name="z1750" w:id="1672"/>
    <w:p>
      <w:pPr>
        <w:spacing w:after="0"/>
        <w:ind w:left="0"/>
        <w:jc w:val="both"/>
      </w:pPr>
      <w:r>
        <w:rPr>
          <w:rFonts w:ascii="Times New Roman"/>
          <w:b w:val="false"/>
          <w:i w:val="false"/>
          <w:color w:val="000000"/>
          <w:sz w:val="28"/>
        </w:rPr>
        <w:t>
      Шетелдік жұмыс күшін тартуға рұқсатты ұзарту:</w:t>
      </w:r>
    </w:p>
    <w:bookmarkEnd w:id="1672"/>
    <w:bookmarkStart w:name="z1751" w:id="1673"/>
    <w:p>
      <w:pPr>
        <w:spacing w:after="0"/>
        <w:ind w:left="0"/>
        <w:jc w:val="both"/>
      </w:pPr>
      <w:r>
        <w:rPr>
          <w:rFonts w:ascii="Times New Roman"/>
          <w:b w:val="false"/>
          <w:i w:val="false"/>
          <w:color w:val="000000"/>
          <w:sz w:val="28"/>
        </w:rPr>
        <w:t>
      1) көрсетілетін қызметті берушінің қызметкері көрсетілетін қызметті беруші ұсынған, не портал арқылы құжаттарды қабылдап, тіркеуді жүзеге асырады, тіркелген күні мен мемлекеттік қызметті алатын күні, құжаттарды қабылдаған адамның тегі мен аты-жөні көрсетілген өтініштің үзбелі талонын және қабылданған құжаттардың тізбесі көрсетілген қолхат береді,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(жұмыс берушінің) жазбаша келісімін алады - 20 (жиырма) минут.</w:t>
      </w:r>
    </w:p>
    <w:bookmarkEnd w:id="1673"/>
    <w:bookmarkStart w:name="z1752" w:id="1674"/>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береді - 2 (екі) сағат;</w:t>
      </w:r>
    </w:p>
    <w:bookmarkEnd w:id="1674"/>
    <w:bookmarkStart w:name="z1753" w:id="1675"/>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көрсетілетін қызметті берушінің жауапты орындаушысына орындау үшін береді - 2 (екі) сағат;</w:t>
      </w:r>
    </w:p>
    <w:bookmarkEnd w:id="1675"/>
    <w:bookmarkStart w:name="z1754" w:id="1676"/>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рұқсатты беру не беруден бас тарту туралы хабарлама жобасын дайындайды, оны көрсетілетін қызметті берушінің басшысына береді - 2 (екі) жұмыс күні;</w:t>
      </w:r>
    </w:p>
    <w:bookmarkEnd w:id="1676"/>
    <w:bookmarkStart w:name="z1755" w:id="1677"/>
    <w:p>
      <w:pPr>
        <w:spacing w:after="0"/>
        <w:ind w:left="0"/>
        <w:jc w:val="both"/>
      </w:pPr>
      <w:r>
        <w:rPr>
          <w:rFonts w:ascii="Times New Roman"/>
          <w:b w:val="false"/>
          <w:i w:val="false"/>
          <w:color w:val="000000"/>
          <w:sz w:val="28"/>
        </w:rPr>
        <w:t>
      4) көрсетілетін қызметті берушінің басшысы рұқсатты беру не беруден бас тарту туралы хабарлама жобасына қол қояды, көрсетілетін қызметті алушыға беру үшін көрсетілетін қызметті берушінің жауапты орындаушысына береді - 2 (екі) сағат;</w:t>
      </w:r>
    </w:p>
    <w:bookmarkEnd w:id="1677"/>
    <w:bookmarkStart w:name="z1756" w:id="1678"/>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рұқсатты беру не беруден бас тарту туралы хабарлайды - 1 (бір) жұмыс күні;</w:t>
      </w:r>
    </w:p>
    <w:bookmarkEnd w:id="1678"/>
    <w:bookmarkStart w:name="z1757" w:id="1679"/>
    <w:p>
      <w:pPr>
        <w:spacing w:after="0"/>
        <w:ind w:left="0"/>
        <w:jc w:val="both"/>
      </w:pPr>
      <w:r>
        <w:rPr>
          <w:rFonts w:ascii="Times New Roman"/>
          <w:b w:val="false"/>
          <w:i w:val="false"/>
          <w:color w:val="000000"/>
          <w:sz w:val="28"/>
        </w:rPr>
        <w:t>
      6) көрсетілетін қызметті берушінің жауапты орындаушысы көрсетілетін қызметті алушыдан рұқсатты бергені үшін алымның енгізілгенін растайтын құжаттың көшірмелерін қабылдайды, мемлекеттік қызмет көрсету нәтижесін беру туралы хабарламаны алған күнінен бастап 10 (он) жұмыс күні ішінде;</w:t>
      </w:r>
    </w:p>
    <w:bookmarkEnd w:id="1679"/>
    <w:bookmarkStart w:name="z1758" w:id="1680"/>
    <w:p>
      <w:pPr>
        <w:spacing w:after="0"/>
        <w:ind w:left="0"/>
        <w:jc w:val="both"/>
      </w:pPr>
      <w:r>
        <w:rPr>
          <w:rFonts w:ascii="Times New Roman"/>
          <w:b w:val="false"/>
          <w:i w:val="false"/>
          <w:color w:val="000000"/>
          <w:sz w:val="28"/>
        </w:rPr>
        <w:t>
      7)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- 2 (екі) сағат;</w:t>
      </w:r>
    </w:p>
    <w:bookmarkEnd w:id="1680"/>
    <w:bookmarkStart w:name="z1759" w:id="1681"/>
    <w:p>
      <w:pPr>
        <w:spacing w:after="0"/>
        <w:ind w:left="0"/>
        <w:jc w:val="both"/>
      </w:pPr>
      <w:r>
        <w:rPr>
          <w:rFonts w:ascii="Times New Roman"/>
          <w:b w:val="false"/>
          <w:i w:val="false"/>
          <w:color w:val="000000"/>
          <w:sz w:val="28"/>
        </w:rPr>
        <w:t>
      8) көрсетілетін қызметті берушінің басшысы мемлекеттік қызметті көрсету нәтижесінің жобасына қол қояды, көрсетілетін қызметті алушыға беру үшін көрсетілетін қызметті берушінің жауапты орындаушысына береді - 2 (екі) сағат;</w:t>
      </w:r>
    </w:p>
    <w:bookmarkEnd w:id="1681"/>
    <w:bookmarkStart w:name="z1760" w:id="1682"/>
    <w:p>
      <w:pPr>
        <w:spacing w:after="0"/>
        <w:ind w:left="0"/>
        <w:jc w:val="both"/>
      </w:pPr>
      <w:r>
        <w:rPr>
          <w:rFonts w:ascii="Times New Roman"/>
          <w:b w:val="false"/>
          <w:i w:val="false"/>
          <w:color w:val="000000"/>
          <w:sz w:val="28"/>
        </w:rPr>
        <w:t>
      9)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ЭЦҚ-сы қойылған электрондық құжат түрінде көрсетілетін қызметті алушының "жеке кабинетіне" жібереді - 20 (жиырма) минут.</w:t>
      </w:r>
    </w:p>
    <w:bookmarkEnd w:id="1682"/>
    <w:bookmarkStart w:name="z1761" w:id="1683"/>
    <w:p>
      <w:pPr>
        <w:spacing w:after="0"/>
        <w:ind w:left="0"/>
        <w:jc w:val="both"/>
      </w:pPr>
      <w:r>
        <w:rPr>
          <w:rFonts w:ascii="Times New Roman"/>
          <w:b w:val="false"/>
          <w:i w:val="false"/>
          <w:color w:val="000000"/>
          <w:sz w:val="28"/>
        </w:rPr>
        <w:t>
      Корпоративішілік ауыстыру шеңберінде шетелдік жұмыс күшін тартуға рұқсат беру:</w:t>
      </w:r>
    </w:p>
    <w:bookmarkEnd w:id="1683"/>
    <w:bookmarkStart w:name="z1762" w:id="1684"/>
    <w:p>
      <w:pPr>
        <w:spacing w:after="0"/>
        <w:ind w:left="0"/>
        <w:jc w:val="both"/>
      </w:pPr>
      <w:r>
        <w:rPr>
          <w:rFonts w:ascii="Times New Roman"/>
          <w:b w:val="false"/>
          <w:i w:val="false"/>
          <w:color w:val="000000"/>
          <w:sz w:val="28"/>
        </w:rPr>
        <w:t>
      1) көрсетілетін қызметті берушінің қызметкері көрсетілетін қызметті алушы ұсынған, не портал арқылы құжаттарды қабылдап, тіркеуді жүзеге асырады, тіркелген күні мен мемлекеттік қызметті алатын күні, құжаттарды қабылдаған адамның тегі мен аты-жөні көрсетілген өтініштің үзбелі талонын және қабылданған құжаттардың тізбесі көрсетілген қолхат береді,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(жұмыс берушінің) жазбаша келісімін алады- 20 (жиырма) минут.</w:t>
      </w:r>
    </w:p>
    <w:bookmarkEnd w:id="1684"/>
    <w:bookmarkStart w:name="z1763" w:id="1685"/>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береді - 2 (екі) сағат;</w:t>
      </w:r>
    </w:p>
    <w:bookmarkEnd w:id="1685"/>
    <w:bookmarkStart w:name="z1764" w:id="1686"/>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көрсетілетін қызметті берушінің жауапты орындаушысына орындау үшін береді - 2 (екі) сағат;</w:t>
      </w:r>
    </w:p>
    <w:bookmarkEnd w:id="1686"/>
    <w:bookmarkStart w:name="z1765" w:id="1687"/>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 көрсету нәтижесінің жобасын дайындайды, оны көрсетілетін қызметті берушінің басшысына береді - 6 (алты) жұмыс күні;</w:t>
      </w:r>
    </w:p>
    <w:bookmarkEnd w:id="1687"/>
    <w:bookmarkStart w:name="z1766" w:id="1688"/>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алушыға беру үшін көрсетілетін қызметті берушінің жауапты орындаушысына береді - 2 (екі) сағат;</w:t>
      </w:r>
    </w:p>
    <w:bookmarkEnd w:id="1688"/>
    <w:bookmarkStart w:name="z1767" w:id="1689"/>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ЭЦҚ-сы қойылған электрондық құжат түрінде көрсетілетін қызметті алушының "жеке кабинетіне" жібереді - 20 (жиырма) минут.</w:t>
      </w:r>
    </w:p>
    <w:bookmarkEnd w:id="1689"/>
    <w:bookmarkStart w:name="z1768" w:id="1690"/>
    <w:p>
      <w:pPr>
        <w:spacing w:after="0"/>
        <w:ind w:left="0"/>
        <w:jc w:val="both"/>
      </w:pPr>
      <w:r>
        <w:rPr>
          <w:rFonts w:ascii="Times New Roman"/>
          <w:b w:val="false"/>
          <w:i w:val="false"/>
          <w:color w:val="000000"/>
          <w:sz w:val="28"/>
        </w:rPr>
        <w:t>
      Корпоративішілік ауыстыру шеңберінде шетелдік жұмыс күшін тартуға рұқсатты қайта ресімдеу:</w:t>
      </w:r>
    </w:p>
    <w:bookmarkEnd w:id="1690"/>
    <w:bookmarkStart w:name="z1769" w:id="1691"/>
    <w:p>
      <w:pPr>
        <w:spacing w:after="0"/>
        <w:ind w:left="0"/>
        <w:jc w:val="both"/>
      </w:pPr>
      <w:r>
        <w:rPr>
          <w:rFonts w:ascii="Times New Roman"/>
          <w:b w:val="false"/>
          <w:i w:val="false"/>
          <w:color w:val="000000"/>
          <w:sz w:val="28"/>
        </w:rPr>
        <w:t>
      1) көрсетілетін қызметті берушінің қызметкері көрсетілетін қызметті алушы не портал арқылы ұсынылған құжаттарды қабылдайды, оларды тіркеуді жүзеге асырады, тіркелген күні және мемлекеттік қызметті алатын күні, құжаттарды қабылдаған адамның тегі мен аты-жөні көрсетілген өтініштің үзбелі талонын және қабылданған құжаттардың тізбесі көрсетілген қолхат береді, мемлекеттік қызмет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(жұмыс берушінің) жазбаша келісімін алады - 20 (жиырма) минут.</w:t>
      </w:r>
    </w:p>
    <w:bookmarkEnd w:id="1691"/>
    <w:bookmarkStart w:name="z1770" w:id="1692"/>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береді - 2 (екі) сағат;</w:t>
      </w:r>
    </w:p>
    <w:bookmarkEnd w:id="1692"/>
    <w:bookmarkStart w:name="z1771" w:id="1693"/>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көрсетілетін қызметті берушінің жауапты орындаушысына орындау үшін береді - 2 (екі) сағат;</w:t>
      </w:r>
    </w:p>
    <w:bookmarkEnd w:id="1693"/>
    <w:bookmarkStart w:name="z1772" w:id="1694"/>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 көрсету нәтижесінің жобасын дайындайды, оны көрсетілетін қызметті берушінің басшысына береді - 4 (төрт) жұмыс күні;</w:t>
      </w:r>
    </w:p>
    <w:bookmarkEnd w:id="1694"/>
    <w:bookmarkStart w:name="z1773" w:id="1695"/>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алушыға беру үшін көрсетілетін қызметті берушінің жауапты орындаушысына береді - 2 (екі) сағат;</w:t>
      </w:r>
    </w:p>
    <w:bookmarkEnd w:id="1695"/>
    <w:bookmarkStart w:name="z1774" w:id="1696"/>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ЭЦҚ-сы қойылған электрондық құжат түрінде көрсетілетін қызметті алушының "жеке кабинетіне" жібереді- 20 (жиырма) минут.</w:t>
      </w:r>
    </w:p>
    <w:bookmarkEnd w:id="1696"/>
    <w:bookmarkStart w:name="z1775" w:id="1697"/>
    <w:p>
      <w:pPr>
        <w:spacing w:after="0"/>
        <w:ind w:left="0"/>
        <w:jc w:val="both"/>
      </w:pPr>
      <w:r>
        <w:rPr>
          <w:rFonts w:ascii="Times New Roman"/>
          <w:b w:val="false"/>
          <w:i w:val="false"/>
          <w:color w:val="000000"/>
          <w:sz w:val="28"/>
        </w:rPr>
        <w:t>
      Корпоративішілік ауыстыру шеңберінде шетелдік жұмыс күшін тартуға рұқсатты ұзарту:</w:t>
      </w:r>
    </w:p>
    <w:bookmarkEnd w:id="1697"/>
    <w:bookmarkStart w:name="z1776" w:id="1698"/>
    <w:p>
      <w:pPr>
        <w:spacing w:after="0"/>
        <w:ind w:left="0"/>
        <w:jc w:val="both"/>
      </w:pPr>
      <w:r>
        <w:rPr>
          <w:rFonts w:ascii="Times New Roman"/>
          <w:b w:val="false"/>
          <w:i w:val="false"/>
          <w:color w:val="000000"/>
          <w:sz w:val="28"/>
        </w:rPr>
        <w:t>
      1) көрсетілетін қызметті берушінің қызметкері көрсетілетін қызметті алушы ұсынған, не портал арқылы құжаттарды қабылдап, тіркеуді жүзеге асырады, тіркелген күні мен мемлекеттік қызметті алатын күні, құжаттарды қабылдаған адамның тегі мен аты-жөні көрсетілген өтініштің үзбелі талонын және қабылданған құжаттардың тізбесі көрсетілген қолхат береді,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(жұмыс берушінің) жазбаша келісімін алады, 20 (жиырма) минут.</w:t>
      </w:r>
    </w:p>
    <w:bookmarkEnd w:id="1698"/>
    <w:bookmarkStart w:name="z1777" w:id="1699"/>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береді - 2 (екі) сағат;</w:t>
      </w:r>
    </w:p>
    <w:bookmarkEnd w:id="1699"/>
    <w:bookmarkStart w:name="z1778" w:id="1700"/>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көрсетілетін қызметті берушінің жауапты орындаушысына орындау үшін береді - 2 (екі) сағат;</w:t>
      </w:r>
    </w:p>
    <w:bookmarkEnd w:id="1700"/>
    <w:bookmarkStart w:name="z1779" w:id="1701"/>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 көрсету нәтижесінің жобасын дайындайды, оны көрсетілетін қызметті берушінің басшысына береді - 4 (төрт) жұмыс күні;</w:t>
      </w:r>
    </w:p>
    <w:bookmarkEnd w:id="1701"/>
    <w:bookmarkStart w:name="z1780" w:id="1702"/>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жобасына қол қояды, көрсетілетін қызметті алушыға беру үшін көрсетілетін қызметті берушінің жауапты орындаушысына береді - 2 (екі) сағат;</w:t>
      </w:r>
    </w:p>
    <w:bookmarkEnd w:id="1702"/>
    <w:bookmarkStart w:name="z1781" w:id="1703"/>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ЭЦҚ-сы қойылған электрондық құжат түрінде көрсетілетін қызметті алушының "жеке кабинетіне" жібереді- 20 (жиырма) минут.</w:t>
      </w:r>
    </w:p>
    <w:bookmarkEnd w:id="1703"/>
    <w:bookmarkStart w:name="z1782" w:id="1704"/>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қызметті көрсету бойынша рәсімнің (іс-қимылдың) нәтижесі:</w:t>
      </w:r>
    </w:p>
    <w:bookmarkEnd w:id="1704"/>
    <w:bookmarkStart w:name="z1783" w:id="1705"/>
    <w:p>
      <w:pPr>
        <w:spacing w:after="0"/>
        <w:ind w:left="0"/>
        <w:jc w:val="both"/>
      </w:pPr>
      <w:r>
        <w:rPr>
          <w:rFonts w:ascii="Times New Roman"/>
          <w:b w:val="false"/>
          <w:i w:val="false"/>
          <w:color w:val="000000"/>
          <w:sz w:val="28"/>
        </w:rPr>
        <w:t>
      Шетелдік жұмыс күшін тартуға рұқсат беру:</w:t>
      </w:r>
    </w:p>
    <w:bookmarkEnd w:id="1705"/>
    <w:bookmarkStart w:name="z1784" w:id="1706"/>
    <w:p>
      <w:pPr>
        <w:spacing w:after="0"/>
        <w:ind w:left="0"/>
        <w:jc w:val="both"/>
      </w:pPr>
      <w:r>
        <w:rPr>
          <w:rFonts w:ascii="Times New Roman"/>
          <w:b w:val="false"/>
          <w:i w:val="false"/>
          <w:color w:val="000000"/>
          <w:sz w:val="28"/>
        </w:rPr>
        <w:t>
      1) құжаттарды тіркеу;</w:t>
      </w:r>
    </w:p>
    <w:bookmarkEnd w:id="1706"/>
    <w:bookmarkStart w:name="z1785" w:id="1707"/>
    <w:p>
      <w:pPr>
        <w:spacing w:after="0"/>
        <w:ind w:left="0"/>
        <w:jc w:val="both"/>
      </w:pPr>
      <w:r>
        <w:rPr>
          <w:rFonts w:ascii="Times New Roman"/>
          <w:b w:val="false"/>
          <w:i w:val="false"/>
          <w:color w:val="000000"/>
          <w:sz w:val="28"/>
        </w:rPr>
        <w:t>
      2) көрсетілетін қызметті беруші басшысының бұрыштама қоюы;</w:t>
      </w:r>
    </w:p>
    <w:bookmarkEnd w:id="1707"/>
    <w:bookmarkStart w:name="z1786" w:id="1708"/>
    <w:p>
      <w:pPr>
        <w:spacing w:after="0"/>
        <w:ind w:left="0"/>
        <w:jc w:val="both"/>
      </w:pPr>
      <w:r>
        <w:rPr>
          <w:rFonts w:ascii="Times New Roman"/>
          <w:b w:val="false"/>
          <w:i w:val="false"/>
          <w:color w:val="000000"/>
          <w:sz w:val="28"/>
        </w:rPr>
        <w:t>
      3) рұқсатты беру не беруден бас тарту туралы хабарламаның жобасы;</w:t>
      </w:r>
    </w:p>
    <w:bookmarkEnd w:id="1708"/>
    <w:bookmarkStart w:name="z1787" w:id="1709"/>
    <w:p>
      <w:pPr>
        <w:spacing w:after="0"/>
        <w:ind w:left="0"/>
        <w:jc w:val="both"/>
      </w:pPr>
      <w:r>
        <w:rPr>
          <w:rFonts w:ascii="Times New Roman"/>
          <w:b w:val="false"/>
          <w:i w:val="false"/>
          <w:color w:val="000000"/>
          <w:sz w:val="28"/>
        </w:rPr>
        <w:t>
      4) рұқсатты беру не беруден бас тарту туралы хабарлама жобасына қол қою;</w:t>
      </w:r>
    </w:p>
    <w:bookmarkEnd w:id="1709"/>
    <w:bookmarkStart w:name="z1788" w:id="1710"/>
    <w:p>
      <w:pPr>
        <w:spacing w:after="0"/>
        <w:ind w:left="0"/>
        <w:jc w:val="both"/>
      </w:pPr>
      <w:r>
        <w:rPr>
          <w:rFonts w:ascii="Times New Roman"/>
          <w:b w:val="false"/>
          <w:i w:val="false"/>
          <w:color w:val="000000"/>
          <w:sz w:val="28"/>
        </w:rPr>
        <w:t>
      5) көрсетілетін қызметті алушыға рұқсатты беру не беруден бас тарту туралы хабарлау;</w:t>
      </w:r>
    </w:p>
    <w:bookmarkEnd w:id="1710"/>
    <w:bookmarkStart w:name="z1789" w:id="1711"/>
    <w:p>
      <w:pPr>
        <w:spacing w:after="0"/>
        <w:ind w:left="0"/>
        <w:jc w:val="both"/>
      </w:pPr>
      <w:r>
        <w:rPr>
          <w:rFonts w:ascii="Times New Roman"/>
          <w:b w:val="false"/>
          <w:i w:val="false"/>
          <w:color w:val="000000"/>
          <w:sz w:val="28"/>
        </w:rPr>
        <w:t>
      6) рұқсатты бергені үшін алымның енгізілгенін растайтын құжаттың көшірмелерін қабылдау;</w:t>
      </w:r>
    </w:p>
    <w:bookmarkEnd w:id="1711"/>
    <w:bookmarkStart w:name="z1790" w:id="1712"/>
    <w:p>
      <w:pPr>
        <w:spacing w:after="0"/>
        <w:ind w:left="0"/>
        <w:jc w:val="both"/>
      </w:pPr>
      <w:r>
        <w:rPr>
          <w:rFonts w:ascii="Times New Roman"/>
          <w:b w:val="false"/>
          <w:i w:val="false"/>
          <w:color w:val="000000"/>
          <w:sz w:val="28"/>
        </w:rPr>
        <w:t>
      7) мемлекеттік қызмет көрсету нәтижесінің жобасы;</w:t>
      </w:r>
    </w:p>
    <w:bookmarkEnd w:id="1712"/>
    <w:bookmarkStart w:name="z1791" w:id="1713"/>
    <w:p>
      <w:pPr>
        <w:spacing w:after="0"/>
        <w:ind w:left="0"/>
        <w:jc w:val="both"/>
      </w:pPr>
      <w:r>
        <w:rPr>
          <w:rFonts w:ascii="Times New Roman"/>
          <w:b w:val="false"/>
          <w:i w:val="false"/>
          <w:color w:val="000000"/>
          <w:sz w:val="28"/>
        </w:rPr>
        <w:t>
      8) мемлекеттік қызмет көрсету нәтижесіне қол қою;</w:t>
      </w:r>
    </w:p>
    <w:bookmarkEnd w:id="1713"/>
    <w:bookmarkStart w:name="z1792" w:id="1714"/>
    <w:p>
      <w:pPr>
        <w:spacing w:after="0"/>
        <w:ind w:left="0"/>
        <w:jc w:val="both"/>
      </w:pPr>
      <w:r>
        <w:rPr>
          <w:rFonts w:ascii="Times New Roman"/>
          <w:b w:val="false"/>
          <w:i w:val="false"/>
          <w:color w:val="000000"/>
          <w:sz w:val="28"/>
        </w:rPr>
        <w:t>
      9) мемлекеттік қызмет көрсету нәтижесін көрсетілетін қызметті алушыға беру не көрсетілетін қызметті алушының "жеке кабинетіне" жіберу.</w:t>
      </w:r>
    </w:p>
    <w:bookmarkEnd w:id="1714"/>
    <w:bookmarkStart w:name="z1793" w:id="1715"/>
    <w:p>
      <w:pPr>
        <w:spacing w:after="0"/>
        <w:ind w:left="0"/>
        <w:jc w:val="both"/>
      </w:pPr>
      <w:r>
        <w:rPr>
          <w:rFonts w:ascii="Times New Roman"/>
          <w:b w:val="false"/>
          <w:i w:val="false"/>
          <w:color w:val="000000"/>
          <w:sz w:val="28"/>
        </w:rPr>
        <w:t>
      Шетелдік жұмыс күшін тартуға рұқсатты қайта ресімдеу:</w:t>
      </w:r>
    </w:p>
    <w:bookmarkEnd w:id="1715"/>
    <w:bookmarkStart w:name="z1794" w:id="1716"/>
    <w:p>
      <w:pPr>
        <w:spacing w:after="0"/>
        <w:ind w:left="0"/>
        <w:jc w:val="both"/>
      </w:pPr>
      <w:r>
        <w:rPr>
          <w:rFonts w:ascii="Times New Roman"/>
          <w:b w:val="false"/>
          <w:i w:val="false"/>
          <w:color w:val="000000"/>
          <w:sz w:val="28"/>
        </w:rPr>
        <w:t>
      1) құжаттарды тіркеу;</w:t>
      </w:r>
    </w:p>
    <w:bookmarkEnd w:id="1716"/>
    <w:bookmarkStart w:name="z1795" w:id="1717"/>
    <w:p>
      <w:pPr>
        <w:spacing w:after="0"/>
        <w:ind w:left="0"/>
        <w:jc w:val="both"/>
      </w:pPr>
      <w:r>
        <w:rPr>
          <w:rFonts w:ascii="Times New Roman"/>
          <w:b w:val="false"/>
          <w:i w:val="false"/>
          <w:color w:val="000000"/>
          <w:sz w:val="28"/>
        </w:rPr>
        <w:t>
      2) көрсетілетін қызметті беруші басшысының бұрыштама қоюы;</w:t>
      </w:r>
    </w:p>
    <w:bookmarkEnd w:id="1717"/>
    <w:bookmarkStart w:name="z1796" w:id="1718"/>
    <w:p>
      <w:pPr>
        <w:spacing w:after="0"/>
        <w:ind w:left="0"/>
        <w:jc w:val="both"/>
      </w:pPr>
      <w:r>
        <w:rPr>
          <w:rFonts w:ascii="Times New Roman"/>
          <w:b w:val="false"/>
          <w:i w:val="false"/>
          <w:color w:val="000000"/>
          <w:sz w:val="28"/>
        </w:rPr>
        <w:t>
      3) мемлекеттік қызмет көрсету нәтижесінің жобасы;</w:t>
      </w:r>
    </w:p>
    <w:bookmarkEnd w:id="1718"/>
    <w:bookmarkStart w:name="z1797" w:id="1719"/>
    <w:p>
      <w:pPr>
        <w:spacing w:after="0"/>
        <w:ind w:left="0"/>
        <w:jc w:val="both"/>
      </w:pPr>
      <w:r>
        <w:rPr>
          <w:rFonts w:ascii="Times New Roman"/>
          <w:b w:val="false"/>
          <w:i w:val="false"/>
          <w:color w:val="000000"/>
          <w:sz w:val="28"/>
        </w:rPr>
        <w:t>
      4) мемлекеттік қызмет көрсету нәтижесіне қол қою;</w:t>
      </w:r>
    </w:p>
    <w:bookmarkEnd w:id="1719"/>
    <w:bookmarkStart w:name="z1798" w:id="1720"/>
    <w:p>
      <w:pPr>
        <w:spacing w:after="0"/>
        <w:ind w:left="0"/>
        <w:jc w:val="both"/>
      </w:pPr>
      <w:r>
        <w:rPr>
          <w:rFonts w:ascii="Times New Roman"/>
          <w:b w:val="false"/>
          <w:i w:val="false"/>
          <w:color w:val="000000"/>
          <w:sz w:val="28"/>
        </w:rPr>
        <w:t>
      5) мемлекеттік қызмет көрсету нәтижесін көрсетілетін қызметті алушыға беру не көрсетілетін қызметті алушының "жеке кабинетіне" жіберу.</w:t>
      </w:r>
    </w:p>
    <w:bookmarkEnd w:id="1720"/>
    <w:bookmarkStart w:name="z1799" w:id="1721"/>
    <w:p>
      <w:pPr>
        <w:spacing w:after="0"/>
        <w:ind w:left="0"/>
        <w:jc w:val="both"/>
      </w:pPr>
      <w:r>
        <w:rPr>
          <w:rFonts w:ascii="Times New Roman"/>
          <w:b w:val="false"/>
          <w:i w:val="false"/>
          <w:color w:val="000000"/>
          <w:sz w:val="28"/>
        </w:rPr>
        <w:t>
      Шетелдік жұмыс күшін тартуға рұқсатты ұзарту:</w:t>
      </w:r>
    </w:p>
    <w:bookmarkEnd w:id="1721"/>
    <w:bookmarkStart w:name="z1800" w:id="1722"/>
    <w:p>
      <w:pPr>
        <w:spacing w:after="0"/>
        <w:ind w:left="0"/>
        <w:jc w:val="both"/>
      </w:pPr>
      <w:r>
        <w:rPr>
          <w:rFonts w:ascii="Times New Roman"/>
          <w:b w:val="false"/>
          <w:i w:val="false"/>
          <w:color w:val="000000"/>
          <w:sz w:val="28"/>
        </w:rPr>
        <w:t>
      1) құжаттарды тіркеу;</w:t>
      </w:r>
    </w:p>
    <w:bookmarkEnd w:id="1722"/>
    <w:bookmarkStart w:name="z1801" w:id="1723"/>
    <w:p>
      <w:pPr>
        <w:spacing w:after="0"/>
        <w:ind w:left="0"/>
        <w:jc w:val="both"/>
      </w:pPr>
      <w:r>
        <w:rPr>
          <w:rFonts w:ascii="Times New Roman"/>
          <w:b w:val="false"/>
          <w:i w:val="false"/>
          <w:color w:val="000000"/>
          <w:sz w:val="28"/>
        </w:rPr>
        <w:t>
      2) көрсетілетін қызметті беруші басшысының бұрыштама қоюы;</w:t>
      </w:r>
    </w:p>
    <w:bookmarkEnd w:id="1723"/>
    <w:bookmarkStart w:name="z1802" w:id="1724"/>
    <w:p>
      <w:pPr>
        <w:spacing w:after="0"/>
        <w:ind w:left="0"/>
        <w:jc w:val="both"/>
      </w:pPr>
      <w:r>
        <w:rPr>
          <w:rFonts w:ascii="Times New Roman"/>
          <w:b w:val="false"/>
          <w:i w:val="false"/>
          <w:color w:val="000000"/>
          <w:sz w:val="28"/>
        </w:rPr>
        <w:t>
      3) рұқсатты беру не беруден бас тарту туралы хабарламаның жобасы;</w:t>
      </w:r>
    </w:p>
    <w:bookmarkEnd w:id="1724"/>
    <w:bookmarkStart w:name="z1803" w:id="1725"/>
    <w:p>
      <w:pPr>
        <w:spacing w:after="0"/>
        <w:ind w:left="0"/>
        <w:jc w:val="both"/>
      </w:pPr>
      <w:r>
        <w:rPr>
          <w:rFonts w:ascii="Times New Roman"/>
          <w:b w:val="false"/>
          <w:i w:val="false"/>
          <w:color w:val="000000"/>
          <w:sz w:val="28"/>
        </w:rPr>
        <w:t>
      4) рұқсатты беру не беруден бас тарту туралы хабарламаның жобасына қол қою;</w:t>
      </w:r>
    </w:p>
    <w:bookmarkEnd w:id="1725"/>
    <w:bookmarkStart w:name="z1804" w:id="1726"/>
    <w:p>
      <w:pPr>
        <w:spacing w:after="0"/>
        <w:ind w:left="0"/>
        <w:jc w:val="both"/>
      </w:pPr>
      <w:r>
        <w:rPr>
          <w:rFonts w:ascii="Times New Roman"/>
          <w:b w:val="false"/>
          <w:i w:val="false"/>
          <w:color w:val="000000"/>
          <w:sz w:val="28"/>
        </w:rPr>
        <w:t>
      5) көрсетілетін қызметті алушыға рұқсатты беру не беруден бас тарту туралы хабарлау;</w:t>
      </w:r>
    </w:p>
    <w:bookmarkEnd w:id="1726"/>
    <w:bookmarkStart w:name="z1805" w:id="1727"/>
    <w:p>
      <w:pPr>
        <w:spacing w:after="0"/>
        <w:ind w:left="0"/>
        <w:jc w:val="both"/>
      </w:pPr>
      <w:r>
        <w:rPr>
          <w:rFonts w:ascii="Times New Roman"/>
          <w:b w:val="false"/>
          <w:i w:val="false"/>
          <w:color w:val="000000"/>
          <w:sz w:val="28"/>
        </w:rPr>
        <w:t>
      6) рұқсатты бергені үшін алымның енгізілгенін растайтын құжаттың көшірмелерін қабылдау;</w:t>
      </w:r>
    </w:p>
    <w:bookmarkEnd w:id="1727"/>
    <w:bookmarkStart w:name="z1806" w:id="1728"/>
    <w:p>
      <w:pPr>
        <w:spacing w:after="0"/>
        <w:ind w:left="0"/>
        <w:jc w:val="both"/>
      </w:pPr>
      <w:r>
        <w:rPr>
          <w:rFonts w:ascii="Times New Roman"/>
          <w:b w:val="false"/>
          <w:i w:val="false"/>
          <w:color w:val="000000"/>
          <w:sz w:val="28"/>
        </w:rPr>
        <w:t>
      7) мемлекеттік қызмет көрсету нәтижесінің жобасы;</w:t>
      </w:r>
    </w:p>
    <w:bookmarkEnd w:id="1728"/>
    <w:bookmarkStart w:name="z1807" w:id="1729"/>
    <w:p>
      <w:pPr>
        <w:spacing w:after="0"/>
        <w:ind w:left="0"/>
        <w:jc w:val="both"/>
      </w:pPr>
      <w:r>
        <w:rPr>
          <w:rFonts w:ascii="Times New Roman"/>
          <w:b w:val="false"/>
          <w:i w:val="false"/>
          <w:color w:val="000000"/>
          <w:sz w:val="28"/>
        </w:rPr>
        <w:t>
      8) мемлекеттік қызмет көрсету нәтижесіне қол қою;</w:t>
      </w:r>
    </w:p>
    <w:bookmarkEnd w:id="1729"/>
    <w:bookmarkStart w:name="z1808" w:id="1730"/>
    <w:p>
      <w:pPr>
        <w:spacing w:after="0"/>
        <w:ind w:left="0"/>
        <w:jc w:val="both"/>
      </w:pPr>
      <w:r>
        <w:rPr>
          <w:rFonts w:ascii="Times New Roman"/>
          <w:b w:val="false"/>
          <w:i w:val="false"/>
          <w:color w:val="000000"/>
          <w:sz w:val="28"/>
        </w:rPr>
        <w:t>
      9) мемлекеттік қызмет көрсету нәтижесін көрсетілетін қызметті алушыға беру не көрсетілетін қызметті алушының "жеке кабинетіне" жіберу.</w:t>
      </w:r>
    </w:p>
    <w:bookmarkEnd w:id="1730"/>
    <w:bookmarkStart w:name="z1809" w:id="1731"/>
    <w:p>
      <w:pPr>
        <w:spacing w:after="0"/>
        <w:ind w:left="0"/>
        <w:jc w:val="both"/>
      </w:pPr>
      <w:r>
        <w:rPr>
          <w:rFonts w:ascii="Times New Roman"/>
          <w:b w:val="false"/>
          <w:i w:val="false"/>
          <w:color w:val="000000"/>
          <w:sz w:val="28"/>
        </w:rPr>
        <w:t>
      Корпоративішілік ауыстыру шеңберінде шетелдік жұмыс күшін тартуға рұқсат беру:</w:t>
      </w:r>
    </w:p>
    <w:bookmarkEnd w:id="1731"/>
    <w:bookmarkStart w:name="z1810" w:id="1732"/>
    <w:p>
      <w:pPr>
        <w:spacing w:after="0"/>
        <w:ind w:left="0"/>
        <w:jc w:val="both"/>
      </w:pPr>
      <w:r>
        <w:rPr>
          <w:rFonts w:ascii="Times New Roman"/>
          <w:b w:val="false"/>
          <w:i w:val="false"/>
          <w:color w:val="000000"/>
          <w:sz w:val="28"/>
        </w:rPr>
        <w:t>
      1) құжаттарды тіркеу;</w:t>
      </w:r>
    </w:p>
    <w:bookmarkEnd w:id="1732"/>
    <w:bookmarkStart w:name="z1811" w:id="1733"/>
    <w:p>
      <w:pPr>
        <w:spacing w:after="0"/>
        <w:ind w:left="0"/>
        <w:jc w:val="both"/>
      </w:pPr>
      <w:r>
        <w:rPr>
          <w:rFonts w:ascii="Times New Roman"/>
          <w:b w:val="false"/>
          <w:i w:val="false"/>
          <w:color w:val="000000"/>
          <w:sz w:val="28"/>
        </w:rPr>
        <w:t>
      2) көрсетілетін қызметті беруші басшысының бұрыштама қоюы;</w:t>
      </w:r>
    </w:p>
    <w:bookmarkEnd w:id="1733"/>
    <w:bookmarkStart w:name="z1812" w:id="1734"/>
    <w:p>
      <w:pPr>
        <w:spacing w:after="0"/>
        <w:ind w:left="0"/>
        <w:jc w:val="both"/>
      </w:pPr>
      <w:r>
        <w:rPr>
          <w:rFonts w:ascii="Times New Roman"/>
          <w:b w:val="false"/>
          <w:i w:val="false"/>
          <w:color w:val="000000"/>
          <w:sz w:val="28"/>
        </w:rPr>
        <w:t>
      3) мемлекеттік қызмет көрсету нәтижесінің жобасы;</w:t>
      </w:r>
    </w:p>
    <w:bookmarkEnd w:id="1734"/>
    <w:bookmarkStart w:name="z1813" w:id="1735"/>
    <w:p>
      <w:pPr>
        <w:spacing w:after="0"/>
        <w:ind w:left="0"/>
        <w:jc w:val="both"/>
      </w:pPr>
      <w:r>
        <w:rPr>
          <w:rFonts w:ascii="Times New Roman"/>
          <w:b w:val="false"/>
          <w:i w:val="false"/>
          <w:color w:val="000000"/>
          <w:sz w:val="28"/>
        </w:rPr>
        <w:t>
      4) мемлекеттік қызмет көрсету нәтижесіне қол қою;</w:t>
      </w:r>
    </w:p>
    <w:bookmarkEnd w:id="1735"/>
    <w:bookmarkStart w:name="z1814" w:id="1736"/>
    <w:p>
      <w:pPr>
        <w:spacing w:after="0"/>
        <w:ind w:left="0"/>
        <w:jc w:val="both"/>
      </w:pPr>
      <w:r>
        <w:rPr>
          <w:rFonts w:ascii="Times New Roman"/>
          <w:b w:val="false"/>
          <w:i w:val="false"/>
          <w:color w:val="000000"/>
          <w:sz w:val="28"/>
        </w:rPr>
        <w:t>
      5) мемлекеттік қызмет көрсету нәтижесін көрсетілетін қызметті алушыға беру не көрсетілетін қызметті алушының "жеке кабинетіне" жіберу.</w:t>
      </w:r>
    </w:p>
    <w:bookmarkEnd w:id="1736"/>
    <w:bookmarkStart w:name="z1815" w:id="1737"/>
    <w:p>
      <w:pPr>
        <w:spacing w:after="0"/>
        <w:ind w:left="0"/>
        <w:jc w:val="both"/>
      </w:pPr>
      <w:r>
        <w:rPr>
          <w:rFonts w:ascii="Times New Roman"/>
          <w:b w:val="false"/>
          <w:i w:val="false"/>
          <w:color w:val="000000"/>
          <w:sz w:val="28"/>
        </w:rPr>
        <w:t>
      Корпоративішілік ауыстыру шеңберінде шетелдік жұмыс күшін тартуға рұқсатты қайта ресімдеу:</w:t>
      </w:r>
    </w:p>
    <w:bookmarkEnd w:id="1737"/>
    <w:bookmarkStart w:name="z1816" w:id="1738"/>
    <w:p>
      <w:pPr>
        <w:spacing w:after="0"/>
        <w:ind w:left="0"/>
        <w:jc w:val="both"/>
      </w:pPr>
      <w:r>
        <w:rPr>
          <w:rFonts w:ascii="Times New Roman"/>
          <w:b w:val="false"/>
          <w:i w:val="false"/>
          <w:color w:val="000000"/>
          <w:sz w:val="28"/>
        </w:rPr>
        <w:t>
      1) құжаттарды тіркеу;</w:t>
      </w:r>
    </w:p>
    <w:bookmarkEnd w:id="1738"/>
    <w:bookmarkStart w:name="z1817" w:id="1739"/>
    <w:p>
      <w:pPr>
        <w:spacing w:after="0"/>
        <w:ind w:left="0"/>
        <w:jc w:val="both"/>
      </w:pPr>
      <w:r>
        <w:rPr>
          <w:rFonts w:ascii="Times New Roman"/>
          <w:b w:val="false"/>
          <w:i w:val="false"/>
          <w:color w:val="000000"/>
          <w:sz w:val="28"/>
        </w:rPr>
        <w:t>
      2) көрсетілетін қызметті беруші басшысының бұрыштама қоюы;</w:t>
      </w:r>
    </w:p>
    <w:bookmarkEnd w:id="1739"/>
    <w:bookmarkStart w:name="z1818" w:id="1740"/>
    <w:p>
      <w:pPr>
        <w:spacing w:after="0"/>
        <w:ind w:left="0"/>
        <w:jc w:val="both"/>
      </w:pPr>
      <w:r>
        <w:rPr>
          <w:rFonts w:ascii="Times New Roman"/>
          <w:b w:val="false"/>
          <w:i w:val="false"/>
          <w:color w:val="000000"/>
          <w:sz w:val="28"/>
        </w:rPr>
        <w:t>
      3) мемлекеттік қызмет көрсету нәтижесінің жобасы;</w:t>
      </w:r>
    </w:p>
    <w:bookmarkEnd w:id="1740"/>
    <w:bookmarkStart w:name="z1819" w:id="1741"/>
    <w:p>
      <w:pPr>
        <w:spacing w:after="0"/>
        <w:ind w:left="0"/>
        <w:jc w:val="both"/>
      </w:pPr>
      <w:r>
        <w:rPr>
          <w:rFonts w:ascii="Times New Roman"/>
          <w:b w:val="false"/>
          <w:i w:val="false"/>
          <w:color w:val="000000"/>
          <w:sz w:val="28"/>
        </w:rPr>
        <w:t>
      4) мемлекеттік қызмет көрсету нәтижесіне қол қою;</w:t>
      </w:r>
    </w:p>
    <w:bookmarkEnd w:id="1741"/>
    <w:bookmarkStart w:name="z1820" w:id="1742"/>
    <w:p>
      <w:pPr>
        <w:spacing w:after="0"/>
        <w:ind w:left="0"/>
        <w:jc w:val="both"/>
      </w:pPr>
      <w:r>
        <w:rPr>
          <w:rFonts w:ascii="Times New Roman"/>
          <w:b w:val="false"/>
          <w:i w:val="false"/>
          <w:color w:val="000000"/>
          <w:sz w:val="28"/>
        </w:rPr>
        <w:t>
      5) мемлекеттік қызмет көрсету нәтижесін көрсетілетін қызметті алушыға беру не көрсетілетін қызметті алушының "жеке кабинетіне" жіберу.</w:t>
      </w:r>
    </w:p>
    <w:bookmarkEnd w:id="1742"/>
    <w:bookmarkStart w:name="z1821" w:id="1743"/>
    <w:p>
      <w:pPr>
        <w:spacing w:after="0"/>
        <w:ind w:left="0"/>
        <w:jc w:val="both"/>
      </w:pPr>
      <w:r>
        <w:rPr>
          <w:rFonts w:ascii="Times New Roman"/>
          <w:b w:val="false"/>
          <w:i w:val="false"/>
          <w:color w:val="000000"/>
          <w:sz w:val="28"/>
        </w:rPr>
        <w:t>
      Корпоративішілік ауыстыру шеңберінде шетелдік жұмыс күшін тартуға рұқсатты ұзарту:</w:t>
      </w:r>
    </w:p>
    <w:bookmarkEnd w:id="1743"/>
    <w:bookmarkStart w:name="z1822" w:id="1744"/>
    <w:p>
      <w:pPr>
        <w:spacing w:after="0"/>
        <w:ind w:left="0"/>
        <w:jc w:val="both"/>
      </w:pPr>
      <w:r>
        <w:rPr>
          <w:rFonts w:ascii="Times New Roman"/>
          <w:b w:val="false"/>
          <w:i w:val="false"/>
          <w:color w:val="000000"/>
          <w:sz w:val="28"/>
        </w:rPr>
        <w:t>
      1) құжаттарды тіркеу;</w:t>
      </w:r>
    </w:p>
    <w:bookmarkEnd w:id="1744"/>
    <w:bookmarkStart w:name="z1823" w:id="1745"/>
    <w:p>
      <w:pPr>
        <w:spacing w:after="0"/>
        <w:ind w:left="0"/>
        <w:jc w:val="both"/>
      </w:pPr>
      <w:r>
        <w:rPr>
          <w:rFonts w:ascii="Times New Roman"/>
          <w:b w:val="false"/>
          <w:i w:val="false"/>
          <w:color w:val="000000"/>
          <w:sz w:val="28"/>
        </w:rPr>
        <w:t>
      2) көрсетілетін қызметті беруші басшысының бұрыштама қоюы;</w:t>
      </w:r>
    </w:p>
    <w:bookmarkEnd w:id="1745"/>
    <w:bookmarkStart w:name="z1824" w:id="1746"/>
    <w:p>
      <w:pPr>
        <w:spacing w:after="0"/>
        <w:ind w:left="0"/>
        <w:jc w:val="both"/>
      </w:pPr>
      <w:r>
        <w:rPr>
          <w:rFonts w:ascii="Times New Roman"/>
          <w:b w:val="false"/>
          <w:i w:val="false"/>
          <w:color w:val="000000"/>
          <w:sz w:val="28"/>
        </w:rPr>
        <w:t>
      3) мемлекеттік қызмет көрсету нәтижесісінің жобасы;</w:t>
      </w:r>
    </w:p>
    <w:bookmarkEnd w:id="1746"/>
    <w:bookmarkStart w:name="z1825" w:id="1747"/>
    <w:p>
      <w:pPr>
        <w:spacing w:after="0"/>
        <w:ind w:left="0"/>
        <w:jc w:val="both"/>
      </w:pPr>
      <w:r>
        <w:rPr>
          <w:rFonts w:ascii="Times New Roman"/>
          <w:b w:val="false"/>
          <w:i w:val="false"/>
          <w:color w:val="000000"/>
          <w:sz w:val="28"/>
        </w:rPr>
        <w:t>
      4) мемлекеттік қызмет көрсету нәтижесіне қол қою;</w:t>
      </w:r>
    </w:p>
    <w:bookmarkEnd w:id="1747"/>
    <w:bookmarkStart w:name="z1826" w:id="1748"/>
    <w:p>
      <w:pPr>
        <w:spacing w:after="0"/>
        <w:ind w:left="0"/>
        <w:jc w:val="both"/>
      </w:pPr>
      <w:r>
        <w:rPr>
          <w:rFonts w:ascii="Times New Roman"/>
          <w:b w:val="false"/>
          <w:i w:val="false"/>
          <w:color w:val="000000"/>
          <w:sz w:val="28"/>
        </w:rPr>
        <w:t>
      5) мемлекеттік қызмет көрсету нәтижесін көрсетілетін қызметті алушыға беру не көрсетілетін қызметті алушының "жеке кабинетіне" жіберу.</w:t>
      </w:r>
    </w:p>
    <w:bookmarkEnd w:id="1748"/>
    <w:bookmarkStart w:name="z1827" w:id="1749"/>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1749"/>
    <w:bookmarkStart w:name="z1828" w:id="1750"/>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p>
    <w:bookmarkEnd w:id="1750"/>
    <w:bookmarkStart w:name="z1829" w:id="1751"/>
    <w:p>
      <w:pPr>
        <w:spacing w:after="0"/>
        <w:ind w:left="0"/>
        <w:jc w:val="both"/>
      </w:pPr>
      <w:r>
        <w:rPr>
          <w:rFonts w:ascii="Times New Roman"/>
          <w:b w:val="false"/>
          <w:i w:val="false"/>
          <w:color w:val="000000"/>
          <w:sz w:val="28"/>
        </w:rPr>
        <w:t>
      1) көрсетілетін қызметті берушінің қызметкері;</w:t>
      </w:r>
    </w:p>
    <w:bookmarkEnd w:id="1751"/>
    <w:bookmarkStart w:name="z1830" w:id="1752"/>
    <w:p>
      <w:pPr>
        <w:spacing w:after="0"/>
        <w:ind w:left="0"/>
        <w:jc w:val="both"/>
      </w:pPr>
      <w:r>
        <w:rPr>
          <w:rFonts w:ascii="Times New Roman"/>
          <w:b w:val="false"/>
          <w:i w:val="false"/>
          <w:color w:val="000000"/>
          <w:sz w:val="28"/>
        </w:rPr>
        <w:t>
      2) көрсетілетін қызметті берушінің басшысы;</w:t>
      </w:r>
    </w:p>
    <w:bookmarkEnd w:id="1752"/>
    <w:bookmarkStart w:name="z1831" w:id="1753"/>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753"/>
    <w:bookmarkStart w:name="z1832" w:id="1754"/>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1754"/>
    <w:bookmarkStart w:name="z1833" w:id="1755"/>
    <w:p>
      <w:pPr>
        <w:spacing w:after="0"/>
        <w:ind w:left="0"/>
        <w:jc w:val="both"/>
      </w:pPr>
      <w:r>
        <w:rPr>
          <w:rFonts w:ascii="Times New Roman"/>
          <w:b w:val="false"/>
          <w:i w:val="false"/>
          <w:color w:val="000000"/>
          <w:sz w:val="28"/>
        </w:rPr>
        <w:t>
      Шетелдік жұмыс күшін тартуға рұқсат беру:</w:t>
      </w:r>
    </w:p>
    <w:bookmarkEnd w:id="1755"/>
    <w:bookmarkStart w:name="z1834" w:id="1756"/>
    <w:p>
      <w:pPr>
        <w:spacing w:after="0"/>
        <w:ind w:left="0"/>
        <w:jc w:val="both"/>
      </w:pPr>
      <w:r>
        <w:rPr>
          <w:rFonts w:ascii="Times New Roman"/>
          <w:b w:val="false"/>
          <w:i w:val="false"/>
          <w:color w:val="000000"/>
          <w:sz w:val="28"/>
        </w:rPr>
        <w:t>
      1) көрсетілетін қызметті берушінің қызметкері көрсетілетін қызметті алушы ұсынған, не портал арқылы құжаттарды қабылдап, тіркеуді жүзеге асырады, тіркелген күні мен мемлекеттік қызметті алатын күні, құжаттарды қабылдаған адамның тегі мен аты-жөні көрсетілген өтініштің үзбелі талонын және қабылданған құжаттардың тізбесі көрсетілген қолхат береді,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(жұмыс берушінің) жазбаша келісімін алады - 20 (жиырма) минут.</w:t>
      </w:r>
    </w:p>
    <w:bookmarkEnd w:id="1756"/>
    <w:bookmarkStart w:name="z1835" w:id="1757"/>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береді - 2 (екі) сағат;</w:t>
      </w:r>
    </w:p>
    <w:bookmarkEnd w:id="1757"/>
    <w:bookmarkStart w:name="z1836" w:id="1758"/>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көрсетілетін қызметті берушінің жауапты орындаушысына орындау үшін береді - 2 (екі) сағат;</w:t>
      </w:r>
    </w:p>
    <w:bookmarkEnd w:id="1758"/>
    <w:bookmarkStart w:name="z1837" w:id="1759"/>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рұқсатты беру не беруден бас тарту туралы хабарлама жобасын дайындайды, оны көрсетілетін қызметті берушінің басшысына береді - 5 (бес) жұмыс күні;</w:t>
      </w:r>
    </w:p>
    <w:bookmarkEnd w:id="1759"/>
    <w:bookmarkStart w:name="z1838" w:id="1760"/>
    <w:p>
      <w:pPr>
        <w:spacing w:after="0"/>
        <w:ind w:left="0"/>
        <w:jc w:val="both"/>
      </w:pPr>
      <w:r>
        <w:rPr>
          <w:rFonts w:ascii="Times New Roman"/>
          <w:b w:val="false"/>
          <w:i w:val="false"/>
          <w:color w:val="000000"/>
          <w:sz w:val="28"/>
        </w:rPr>
        <w:t>
      4) көрсетілетін қызметті берушінің басшысы рұқсатты беру не беруден бас тарту туралы хабарлама жобасына қол қояды, көрсетілетін қызметті берушінің жауапты орындаушысына береді - 2 (екі) сағат;</w:t>
      </w:r>
    </w:p>
    <w:bookmarkEnd w:id="1760"/>
    <w:bookmarkStart w:name="z1839" w:id="1761"/>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рұқсатты беру не беруден бас тарту туралы хабарлайды - 1 (бір) жұмыс күні;</w:t>
      </w:r>
    </w:p>
    <w:bookmarkEnd w:id="1761"/>
    <w:bookmarkStart w:name="z1840" w:id="1762"/>
    <w:p>
      <w:pPr>
        <w:spacing w:after="0"/>
        <w:ind w:left="0"/>
        <w:jc w:val="both"/>
      </w:pPr>
      <w:r>
        <w:rPr>
          <w:rFonts w:ascii="Times New Roman"/>
          <w:b w:val="false"/>
          <w:i w:val="false"/>
          <w:color w:val="000000"/>
          <w:sz w:val="28"/>
        </w:rPr>
        <w:t>
      6) көрсетілетін қызметті берушінің жауапты орындаушысы көрсетілетін қызметті алушыдан рұқсатты бергені үшін алымның енгізілгенін растайтын құжаттың көшірмелерін қабылдайды, мемлекеттік қызмет көрсету нәтижесін беру туралы хабарламаны алған күнінен бастап 10 (он) жұмыс күні ішінде;</w:t>
      </w:r>
    </w:p>
    <w:bookmarkEnd w:id="1762"/>
    <w:bookmarkStart w:name="z1841" w:id="1763"/>
    <w:p>
      <w:pPr>
        <w:spacing w:after="0"/>
        <w:ind w:left="0"/>
        <w:jc w:val="both"/>
      </w:pPr>
      <w:r>
        <w:rPr>
          <w:rFonts w:ascii="Times New Roman"/>
          <w:b w:val="false"/>
          <w:i w:val="false"/>
          <w:color w:val="000000"/>
          <w:sz w:val="28"/>
        </w:rPr>
        <w:t>
      7)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- 2 (екі) сағат;</w:t>
      </w:r>
    </w:p>
    <w:bookmarkEnd w:id="1763"/>
    <w:bookmarkStart w:name="z1842" w:id="1764"/>
    <w:p>
      <w:pPr>
        <w:spacing w:after="0"/>
        <w:ind w:left="0"/>
        <w:jc w:val="both"/>
      </w:pPr>
      <w:r>
        <w:rPr>
          <w:rFonts w:ascii="Times New Roman"/>
          <w:b w:val="false"/>
          <w:i w:val="false"/>
          <w:color w:val="000000"/>
          <w:sz w:val="28"/>
        </w:rPr>
        <w:t>
      8) көрсетілетін қызметті берушінің басшысы мемлекеттік қызметті көрсету нәтижесінің жобасына қол қояды, көрсетілетін қызметті алушыға беру үшін көрсетілетін қызметті берушінің жауапты орындаушысына береді - 2 (екі) сағат;</w:t>
      </w:r>
    </w:p>
    <w:bookmarkEnd w:id="1764"/>
    <w:bookmarkStart w:name="z1843" w:id="1765"/>
    <w:p>
      <w:pPr>
        <w:spacing w:after="0"/>
        <w:ind w:left="0"/>
        <w:jc w:val="both"/>
      </w:pPr>
      <w:r>
        <w:rPr>
          <w:rFonts w:ascii="Times New Roman"/>
          <w:b w:val="false"/>
          <w:i w:val="false"/>
          <w:color w:val="000000"/>
          <w:sz w:val="28"/>
        </w:rPr>
        <w:t>
      9)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 қойылған электрондық құжат түрінде көрсетілетін қызметті алушының "жеке кабинетіне" жібереді 20 (жиырма) минут.</w:t>
      </w:r>
    </w:p>
    <w:bookmarkEnd w:id="1765"/>
    <w:bookmarkStart w:name="z1844" w:id="1766"/>
    <w:p>
      <w:pPr>
        <w:spacing w:after="0"/>
        <w:ind w:left="0"/>
        <w:jc w:val="both"/>
      </w:pPr>
      <w:r>
        <w:rPr>
          <w:rFonts w:ascii="Times New Roman"/>
          <w:b w:val="false"/>
          <w:i w:val="false"/>
          <w:color w:val="000000"/>
          <w:sz w:val="28"/>
        </w:rPr>
        <w:t>
      Шетелдік жұмыс күшін тартуға рұқсатты қайта ресімдеу:</w:t>
      </w:r>
    </w:p>
    <w:bookmarkEnd w:id="1766"/>
    <w:bookmarkStart w:name="z1845" w:id="1767"/>
    <w:p>
      <w:pPr>
        <w:spacing w:after="0"/>
        <w:ind w:left="0"/>
        <w:jc w:val="both"/>
      </w:pPr>
      <w:r>
        <w:rPr>
          <w:rFonts w:ascii="Times New Roman"/>
          <w:b w:val="false"/>
          <w:i w:val="false"/>
          <w:color w:val="000000"/>
          <w:sz w:val="28"/>
        </w:rPr>
        <w:t>
      1) көрсетілетін қызметті берушінің қызметкері көрсетілетін қызметті алушы не портал арқылы ұсынлған құжаттарды қабылдап, тіркеуді жүзеге асырады, тіркелген күні мен мемлекеттік қызметті алатын күні, құжаттарды қабылдаған адамның тегі мен аты-жөні көрсетілген өтініштің үзбелі талонын және қабылданған құжаттардың тізбесі көрсетілген қолхат береді,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(жұмыс берушінің) жазбаша келісімін алады - 20 (жиырма) минут.</w:t>
      </w:r>
    </w:p>
    <w:bookmarkEnd w:id="1767"/>
    <w:bookmarkStart w:name="z1846" w:id="1768"/>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береді - 2 (екі) сағат;</w:t>
      </w:r>
    </w:p>
    <w:bookmarkEnd w:id="1768"/>
    <w:bookmarkStart w:name="z1847" w:id="1769"/>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көрсетілетін қызметті берушінің жауапты орындаушысына орындау үшін береді - 2 (екі) сағат;</w:t>
      </w:r>
    </w:p>
    <w:bookmarkEnd w:id="1769"/>
    <w:bookmarkStart w:name="z1848" w:id="1770"/>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 көрсету нәтижесінің жобасын дайындайды, оны көрсетілетін қызметті берушінің басшысына береді - 4 (төрт) жұмыс күні;</w:t>
      </w:r>
    </w:p>
    <w:bookmarkEnd w:id="1770"/>
    <w:bookmarkStart w:name="z1849" w:id="1771"/>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жауапты орындаушысына береді - 2 (екі) сағат;</w:t>
      </w:r>
    </w:p>
    <w:bookmarkEnd w:id="1771"/>
    <w:bookmarkStart w:name="z1850" w:id="1772"/>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 қойылған электрондық құжат түрінде көрсетілетін қызметті алушының "жеке кабинетіне" жібереді - 20 (жиырма) минут.</w:t>
      </w:r>
    </w:p>
    <w:bookmarkEnd w:id="1772"/>
    <w:bookmarkStart w:name="z1851" w:id="1773"/>
    <w:p>
      <w:pPr>
        <w:spacing w:after="0"/>
        <w:ind w:left="0"/>
        <w:jc w:val="both"/>
      </w:pPr>
      <w:r>
        <w:rPr>
          <w:rFonts w:ascii="Times New Roman"/>
          <w:b w:val="false"/>
          <w:i w:val="false"/>
          <w:color w:val="000000"/>
          <w:sz w:val="28"/>
        </w:rPr>
        <w:t>
      Шетелдік жұмыс күшін тартуға рұқсатты ұзарту:</w:t>
      </w:r>
    </w:p>
    <w:bookmarkEnd w:id="1773"/>
    <w:bookmarkStart w:name="z1852" w:id="1774"/>
    <w:p>
      <w:pPr>
        <w:spacing w:after="0"/>
        <w:ind w:left="0"/>
        <w:jc w:val="both"/>
      </w:pPr>
      <w:r>
        <w:rPr>
          <w:rFonts w:ascii="Times New Roman"/>
          <w:b w:val="false"/>
          <w:i w:val="false"/>
          <w:color w:val="000000"/>
          <w:sz w:val="28"/>
        </w:rPr>
        <w:t>
      1) көрсетілетін қызметті берушінің қызметкері көрсетілетін қызметті беруші ұсынған, не портал арқылы құжаттарды қабылдап, тіркеуді жүзеге асырады, тіркелген күні мен мемлекеттік қызметті алатын күні, құжаттарды қабылдаған адамның тегі мен аты-жөні көрсетілген өтініштің үзбелі талонын және қабылданған құжаттардың тізбесі көрсетілген қолхат береді,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(жұмыс берушінің) жазбаша келісімін алады - 20 (жиырма) минут.</w:t>
      </w:r>
    </w:p>
    <w:bookmarkEnd w:id="1774"/>
    <w:bookmarkStart w:name="z1853" w:id="1775"/>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береді - 2 (екі) сағат;</w:t>
      </w:r>
    </w:p>
    <w:bookmarkEnd w:id="1775"/>
    <w:bookmarkStart w:name="z1854" w:id="1776"/>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көрсетілетін қызметті берушінің жауапты орындаушысына орындау үшін береді - 2 (екі) сағат;</w:t>
      </w:r>
    </w:p>
    <w:bookmarkEnd w:id="1776"/>
    <w:bookmarkStart w:name="z1855" w:id="1777"/>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рұқсатты беру не беруден бас тарту туралы хабарлама жобасын дайындайды, оны көрсетілетін қызметті берушінің басшысына береді - 2 (екі) жұмыс күні;</w:t>
      </w:r>
    </w:p>
    <w:bookmarkEnd w:id="1777"/>
    <w:bookmarkStart w:name="z1856" w:id="1778"/>
    <w:p>
      <w:pPr>
        <w:spacing w:after="0"/>
        <w:ind w:left="0"/>
        <w:jc w:val="both"/>
      </w:pPr>
      <w:r>
        <w:rPr>
          <w:rFonts w:ascii="Times New Roman"/>
          <w:b w:val="false"/>
          <w:i w:val="false"/>
          <w:color w:val="000000"/>
          <w:sz w:val="28"/>
        </w:rPr>
        <w:t>
      4) көрсетілетін қызметті берушінің басшысы рұқсатты беру не беруден бас тарту туралы хабарламаның жобасына қол қояды, көрсетілетін қызметті алушыға беру үшін көрсетілетін қызметті берушінің жауапты орындаушысына береді - 2 (екі) сағат;</w:t>
      </w:r>
    </w:p>
    <w:bookmarkEnd w:id="1778"/>
    <w:bookmarkStart w:name="z1857" w:id="1779"/>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рұқсатты беру не беруден бас тарту туралы хабарлайды - 1 (бір) жұмыс күні;</w:t>
      </w:r>
    </w:p>
    <w:bookmarkEnd w:id="1779"/>
    <w:bookmarkStart w:name="z1858" w:id="1780"/>
    <w:p>
      <w:pPr>
        <w:spacing w:after="0"/>
        <w:ind w:left="0"/>
        <w:jc w:val="both"/>
      </w:pPr>
      <w:r>
        <w:rPr>
          <w:rFonts w:ascii="Times New Roman"/>
          <w:b w:val="false"/>
          <w:i w:val="false"/>
          <w:color w:val="000000"/>
          <w:sz w:val="28"/>
        </w:rPr>
        <w:t>
      6) көрсетілетін қызметті берушінің жауапты орындаушысы көрсетілетін қызметті алушыдан рұқсатты бергені үшін алымның енгізілгенін растайтын құжаттың көшірмелерін қабылдайды, мемлекеттік қызмет көрсету нәтижесін беру туралы хабарламаны алған күнінен бастап 10 (он) жұмыс күні ішінде;</w:t>
      </w:r>
    </w:p>
    <w:bookmarkEnd w:id="1780"/>
    <w:bookmarkStart w:name="z1859" w:id="1781"/>
    <w:p>
      <w:pPr>
        <w:spacing w:after="0"/>
        <w:ind w:left="0"/>
        <w:jc w:val="both"/>
      </w:pPr>
      <w:r>
        <w:rPr>
          <w:rFonts w:ascii="Times New Roman"/>
          <w:b w:val="false"/>
          <w:i w:val="false"/>
          <w:color w:val="000000"/>
          <w:sz w:val="28"/>
        </w:rPr>
        <w:t>
      7)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- 2 (екі) сағат;</w:t>
      </w:r>
    </w:p>
    <w:bookmarkEnd w:id="1781"/>
    <w:bookmarkStart w:name="z1860" w:id="1782"/>
    <w:p>
      <w:pPr>
        <w:spacing w:after="0"/>
        <w:ind w:left="0"/>
        <w:jc w:val="both"/>
      </w:pPr>
      <w:r>
        <w:rPr>
          <w:rFonts w:ascii="Times New Roman"/>
          <w:b w:val="false"/>
          <w:i w:val="false"/>
          <w:color w:val="000000"/>
          <w:sz w:val="28"/>
        </w:rPr>
        <w:t>
      8) көрсетілетін қызметті берушінің басшысы мемлекеттік қызметті көрсету нәтижесінің жобасына қол қояды, көрсетілетін қызметті алушыға беру үшін көрсетілетін қызметті берушінің жауапты орындаушысына береді - 2 (екі) сағат;</w:t>
      </w:r>
    </w:p>
    <w:bookmarkEnd w:id="1782"/>
    <w:bookmarkStart w:name="z1861" w:id="1783"/>
    <w:p>
      <w:pPr>
        <w:spacing w:after="0"/>
        <w:ind w:left="0"/>
        <w:jc w:val="both"/>
      </w:pPr>
      <w:r>
        <w:rPr>
          <w:rFonts w:ascii="Times New Roman"/>
          <w:b w:val="false"/>
          <w:i w:val="false"/>
          <w:color w:val="000000"/>
          <w:sz w:val="28"/>
        </w:rPr>
        <w:t>
      9)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ЭЦҚ-сы қойылған электрондық құжат түрінде көрсетілетін қызметті алушының "жеке кабинетіне" жібереді - 20 (жиырма) минут.</w:t>
      </w:r>
    </w:p>
    <w:bookmarkEnd w:id="1783"/>
    <w:bookmarkStart w:name="z1862" w:id="1784"/>
    <w:p>
      <w:pPr>
        <w:spacing w:after="0"/>
        <w:ind w:left="0"/>
        <w:jc w:val="both"/>
      </w:pPr>
      <w:r>
        <w:rPr>
          <w:rFonts w:ascii="Times New Roman"/>
          <w:b w:val="false"/>
          <w:i w:val="false"/>
          <w:color w:val="000000"/>
          <w:sz w:val="28"/>
        </w:rPr>
        <w:t>
      Корпоративішілік ауыстыру шеңберінде шетелдік жұмыс күшін тартуға рұқсат беру:</w:t>
      </w:r>
    </w:p>
    <w:bookmarkEnd w:id="1784"/>
    <w:bookmarkStart w:name="z1863" w:id="1785"/>
    <w:p>
      <w:pPr>
        <w:spacing w:after="0"/>
        <w:ind w:left="0"/>
        <w:jc w:val="both"/>
      </w:pPr>
      <w:r>
        <w:rPr>
          <w:rFonts w:ascii="Times New Roman"/>
          <w:b w:val="false"/>
          <w:i w:val="false"/>
          <w:color w:val="000000"/>
          <w:sz w:val="28"/>
        </w:rPr>
        <w:t>
      1) көрсетілетін қызметті берушінің қызметкері көрсетілетін қызметті алушы ұсынған, не портал арқылы құжаттарды қабылдап, тіркеуді жүзеге асырады, тіркелген күні мен мемлекеттік қызметті алатын күні, құжаттарды қабылдаған адамның тегі мен аты-жөні көрсетілген өтініштің үзбелі талонын және қабылданған құжаттардың тізбесі көрсетілген қолхат береді,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(жұмыс берушінің) жазбаша келісімін алады- 20 (жиырма) минут.</w:t>
      </w:r>
    </w:p>
    <w:bookmarkEnd w:id="1785"/>
    <w:bookmarkStart w:name="z1864" w:id="1786"/>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береді - 2 (екі) сағат;</w:t>
      </w:r>
    </w:p>
    <w:bookmarkEnd w:id="1786"/>
    <w:bookmarkStart w:name="z1865" w:id="1787"/>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көрсетілетін қызметті берушінің жауапты орындаушысына орындау үшін береді - 2 (екі) сағат;</w:t>
      </w:r>
    </w:p>
    <w:bookmarkEnd w:id="1787"/>
    <w:bookmarkStart w:name="z1866" w:id="1788"/>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 көрсету нәтижесінің жобасын дайындайды, оны көрсетілетін қызметті берушінің басшысына береді - 6 (алты) жұмыс күні;</w:t>
      </w:r>
    </w:p>
    <w:bookmarkEnd w:id="1788"/>
    <w:bookmarkStart w:name="z1867" w:id="1789"/>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алушыға беру үшін көрсетілетін қызметті берушінің жауапты орындаушысына береді - 2 (екі) сағат;</w:t>
      </w:r>
    </w:p>
    <w:bookmarkEnd w:id="1789"/>
    <w:bookmarkStart w:name="z1868" w:id="1790"/>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ЭЦҚ-сы қойылған электрондық құжат түрінде көрсетілетін қызметті алушының "жеке кабинетіне" жібереді - 20 (жиырма) минут.</w:t>
      </w:r>
    </w:p>
    <w:bookmarkEnd w:id="1790"/>
    <w:bookmarkStart w:name="z1869" w:id="1791"/>
    <w:p>
      <w:pPr>
        <w:spacing w:after="0"/>
        <w:ind w:left="0"/>
        <w:jc w:val="both"/>
      </w:pPr>
      <w:r>
        <w:rPr>
          <w:rFonts w:ascii="Times New Roman"/>
          <w:b w:val="false"/>
          <w:i w:val="false"/>
          <w:color w:val="000000"/>
          <w:sz w:val="28"/>
        </w:rPr>
        <w:t>
      Корпоративішілік ауыстыру шеңберінде шетелдік жұмыс күшін тартуға рұқсатты қайта ресімдеу:</w:t>
      </w:r>
    </w:p>
    <w:bookmarkEnd w:id="1791"/>
    <w:bookmarkStart w:name="z1870" w:id="1792"/>
    <w:p>
      <w:pPr>
        <w:spacing w:after="0"/>
        <w:ind w:left="0"/>
        <w:jc w:val="both"/>
      </w:pPr>
      <w:r>
        <w:rPr>
          <w:rFonts w:ascii="Times New Roman"/>
          <w:b w:val="false"/>
          <w:i w:val="false"/>
          <w:color w:val="000000"/>
          <w:sz w:val="28"/>
        </w:rPr>
        <w:t>
      1) көрсетілетін қызметті берушінің қызметкері көрсетілетін қызметті алушы не портал арқылы ұсынылған құжаттарды қабылдайды, оларды тіркеуді жүзеге асырады, тіркелген күні және мемлекеттік қызметті алатын күні, құжаттарды қабылдаған адамның тегі мен аты-жөні көрсетілген өтініштің үзбелі талонын және қабылданған құжаттардың тізбесі көрсетілген қолхат береді, мемлекеттік қызмет көрсету кезінде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(жұмыс берушінің) жазбаша келісімін алады - 20 (жиырма) минут.</w:t>
      </w:r>
    </w:p>
    <w:bookmarkEnd w:id="1792"/>
    <w:bookmarkStart w:name="z1871" w:id="1793"/>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береді - 2 (екі) сағат;</w:t>
      </w:r>
    </w:p>
    <w:bookmarkEnd w:id="1793"/>
    <w:bookmarkStart w:name="z1872" w:id="1794"/>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көрсетілетін қызметті берушінің жауапты орындаушысына орындау үшін береді - 2 (екі) сағат;</w:t>
      </w:r>
    </w:p>
    <w:bookmarkEnd w:id="1794"/>
    <w:bookmarkStart w:name="z1873" w:id="1795"/>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 көрсету нәтижесінің жобасын дайындайды, оны көрсетілетін қызметті берушінің басшысына береді - 4 (төрт) жұмыс күні;</w:t>
      </w:r>
    </w:p>
    <w:bookmarkEnd w:id="1795"/>
    <w:bookmarkStart w:name="z1874" w:id="1796"/>
    <w:p>
      <w:pPr>
        <w:spacing w:after="0"/>
        <w:ind w:left="0"/>
        <w:jc w:val="both"/>
      </w:pP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алушыға беру үшін көрсетілетін қызметті берушінің жауапты орындаушысына береді - 2 (екі) сағат;</w:t>
      </w:r>
    </w:p>
    <w:bookmarkEnd w:id="1796"/>
    <w:bookmarkStart w:name="z1875" w:id="1797"/>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ЭЦҚ-сы қойылған электрондық құжат түрінде көрсетілетін қызметті алушының "жеке кабинетіне" жібереді- 20 (жиырма) минут.</w:t>
      </w:r>
    </w:p>
    <w:bookmarkEnd w:id="1797"/>
    <w:bookmarkStart w:name="z1876" w:id="1798"/>
    <w:p>
      <w:pPr>
        <w:spacing w:after="0"/>
        <w:ind w:left="0"/>
        <w:jc w:val="both"/>
      </w:pPr>
      <w:r>
        <w:rPr>
          <w:rFonts w:ascii="Times New Roman"/>
          <w:b w:val="false"/>
          <w:i w:val="false"/>
          <w:color w:val="000000"/>
          <w:sz w:val="28"/>
        </w:rPr>
        <w:t>
      Корпоративішілік ауыстыру шеңберінде шетелдік жұмыс күшін тартуға рұқсатты ұзарту:</w:t>
      </w:r>
    </w:p>
    <w:bookmarkEnd w:id="1798"/>
    <w:bookmarkStart w:name="z1877" w:id="1799"/>
    <w:p>
      <w:pPr>
        <w:spacing w:after="0"/>
        <w:ind w:left="0"/>
        <w:jc w:val="both"/>
      </w:pPr>
      <w:r>
        <w:rPr>
          <w:rFonts w:ascii="Times New Roman"/>
          <w:b w:val="false"/>
          <w:i w:val="false"/>
          <w:color w:val="000000"/>
          <w:sz w:val="28"/>
        </w:rPr>
        <w:t>
      1) көрсетілетін қызметті берушінің қызметкері көрсетілетін қызметті алушы ұсынған, не портал арқылы құжаттарды қабылдап, тіркеуді жүзеге асырады, тіркелген күні мен мемлекеттік қызметті алатын күні, құжаттарды қабылдаған адамның тегі мен аты-жөні көрсетілген өтініштің үзбелі талонын және қабылданған құжаттардың тізбесі көрсетілген қолхат береді, егер Қазақстан Республикасының заңдарында өзгеше көзделмесе, мемлекеттік қызмет көрсету кезінде ақпараттық жүйелерде қамтылған, заңмен қорғалатын құпияны құрайтын мәліметтерді пайдалануға көрсетілетін қызметті алушының (жұмыс берушінің) жазбаша келісімін алады, 20 (жиырма) минут.</w:t>
      </w:r>
    </w:p>
    <w:bookmarkEnd w:id="1799"/>
    <w:bookmarkStart w:name="z1878" w:id="1800"/>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береді - 2 (екі) сағат;</w:t>
      </w:r>
    </w:p>
    <w:bookmarkEnd w:id="1800"/>
    <w:bookmarkStart w:name="z1879" w:id="1801"/>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көрсетілетін қызметті берушінің жауапты орындаушысына орындау үшін береді - 2 (екі) сағат;</w:t>
      </w:r>
    </w:p>
    <w:bookmarkEnd w:id="1801"/>
    <w:bookmarkStart w:name="z1880" w:id="1802"/>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 көрсету нәтижесінің жобасын дайындайды, оны көрсетілетін қызметті берушінің басшысына береді - 4 (төрт) жұмыс күні;</w:t>
      </w:r>
    </w:p>
    <w:bookmarkEnd w:id="1802"/>
    <w:bookmarkStart w:name="z1881" w:id="1803"/>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жобасына қол қояды, көрсетілетін қызметті алушыға беру үшін көрсетілетін қызметті берушінің жауапты орындаушысына береді - 2 (екі) сағат;</w:t>
      </w:r>
    </w:p>
    <w:bookmarkEnd w:id="1803"/>
    <w:bookmarkStart w:name="z1882" w:id="1804"/>
    <w:p>
      <w:pPr>
        <w:spacing w:after="0"/>
        <w:ind w:left="0"/>
        <w:jc w:val="both"/>
      </w:pPr>
      <w:r>
        <w:rPr>
          <w:rFonts w:ascii="Times New Roman"/>
          <w:b w:val="false"/>
          <w:i w:val="false"/>
          <w:color w:val="000000"/>
          <w:sz w:val="28"/>
        </w:rPr>
        <w:t>
      5) көрсетілетін қызметті берушінің жауапты орындаушысы көрсетілетін қызметті алушыға мемлекеттік қызметті көрсету нәтижесін береді не көрсетілетін қызметті беруші басшысының ЭЦҚ-сы қойылған электрондық құжат түрінде көрсетілетін қызметті алушының "жеке кабинетіне" жібереді- 20 (жиырма) минут.</w:t>
      </w:r>
    </w:p>
    <w:bookmarkEnd w:id="1804"/>
    <w:bookmarkStart w:name="z1883" w:id="1805"/>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толық сипаттау осы мемлекеттік көрсетілетін қызмет регламентінің </w:t>
      </w:r>
      <w:r>
        <w:rPr>
          <w:rFonts w:ascii="Times New Roman"/>
          <w:b w:val="false"/>
          <w:i w:val="false"/>
          <w:color w:val="000000"/>
          <w:sz w:val="28"/>
        </w:rPr>
        <w:t>2</w:t>
      </w:r>
      <w:r>
        <w:rPr>
          <w:rFonts w:ascii="Times New Roman"/>
          <w:b w:val="false"/>
          <w:i w:val="false"/>
          <w:color w:val="000000"/>
          <w:sz w:val="28"/>
        </w:rPr>
        <w:t>-</w:t>
      </w:r>
      <w:r>
        <w:rPr>
          <w:rFonts w:ascii="Times New Roman"/>
          <w:b w:val="false"/>
          <w:i w:val="false"/>
          <w:color w:val="000000"/>
          <w:sz w:val="28"/>
        </w:rPr>
        <w:t>7-қосымшаларына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1805"/>
    <w:bookmarkStart w:name="z1884" w:id="1806"/>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1806"/>
    <w:bookmarkStart w:name="z1885" w:id="1807"/>
    <w:p>
      <w:pPr>
        <w:spacing w:after="0"/>
        <w:ind w:left="0"/>
        <w:jc w:val="both"/>
      </w:pPr>
      <w:r>
        <w:rPr>
          <w:rFonts w:ascii="Times New Roman"/>
          <w:b w:val="false"/>
          <w:i w:val="false"/>
          <w:color w:val="000000"/>
          <w:sz w:val="28"/>
        </w:rPr>
        <w:t>
      10. Мемлекеттік көрсетілетін қызмет "Азаматтарға арналған үкімет" мемлекеттік корпорациясы" коммерциялық емес акционерлік қоғамы арқылы көрсетілмейді.</w:t>
      </w:r>
    </w:p>
    <w:bookmarkEnd w:id="1807"/>
    <w:bookmarkStart w:name="z1886" w:id="1808"/>
    <w:p>
      <w:pPr>
        <w:spacing w:after="0"/>
        <w:ind w:left="0"/>
        <w:jc w:val="both"/>
      </w:pPr>
      <w:r>
        <w:rPr>
          <w:rFonts w:ascii="Times New Roman"/>
          <w:b w:val="false"/>
          <w:i w:val="false"/>
          <w:color w:val="000000"/>
          <w:sz w:val="28"/>
        </w:rPr>
        <w:t>
      Портал арқылы мемлекеттік қызмет көрсету кезінде көрсетілетін қызметті алушы мен көрсетілетін қызметті берушінің жүгіну тәртібін және рәсімдерінің (іс-қимылдарының) реттілігін сипаттау:</w:t>
      </w:r>
    </w:p>
    <w:bookmarkEnd w:id="1808"/>
    <w:bookmarkStart w:name="z1887" w:id="1809"/>
    <w:p>
      <w:pPr>
        <w:spacing w:after="0"/>
        <w:ind w:left="0"/>
        <w:jc w:val="both"/>
      </w:pPr>
      <w:r>
        <w:rPr>
          <w:rFonts w:ascii="Times New Roman"/>
          <w:b w:val="false"/>
          <w:i w:val="false"/>
          <w:color w:val="000000"/>
          <w:sz w:val="28"/>
        </w:rPr>
        <w:t>
      1) көрсетілетін қызметті алушы жеке сәйкестендіру нөмірі, ЭЦҚ арқылы порталда тіркелуді, авторландырылуды жүзеге асырады;</w:t>
      </w:r>
    </w:p>
    <w:bookmarkEnd w:id="1809"/>
    <w:bookmarkStart w:name="z1888" w:id="1810"/>
    <w:p>
      <w:pPr>
        <w:spacing w:after="0"/>
        <w:ind w:left="0"/>
        <w:jc w:val="both"/>
      </w:pPr>
      <w:r>
        <w:rPr>
          <w:rFonts w:ascii="Times New Roman"/>
          <w:b w:val="false"/>
          <w:i w:val="false"/>
          <w:color w:val="000000"/>
          <w:sz w:val="28"/>
        </w:rPr>
        <w:t>
      2) көрсетілетін қызметті алушының электрондық мемлекеттік қызмет көрсетуді таңдауы, электрондық сұрау салу жолдарын толтыруы және құжаттарды бекітуі;</w:t>
      </w:r>
    </w:p>
    <w:bookmarkEnd w:id="1810"/>
    <w:bookmarkStart w:name="z1889" w:id="1811"/>
    <w:p>
      <w:pPr>
        <w:spacing w:after="0"/>
        <w:ind w:left="0"/>
        <w:jc w:val="both"/>
      </w:pPr>
      <w:r>
        <w:rPr>
          <w:rFonts w:ascii="Times New Roman"/>
          <w:b w:val="false"/>
          <w:i w:val="false"/>
          <w:color w:val="000000"/>
          <w:sz w:val="28"/>
        </w:rPr>
        <w:t>
      3) электрондық мемлекеттік қызмет көрсету үшін көрсетілетін қызметті алушының ЭЦҚ-сы арқылы электрондық сұрау салуды куәландыру;</w:t>
      </w:r>
    </w:p>
    <w:bookmarkEnd w:id="1811"/>
    <w:bookmarkStart w:name="z1890" w:id="1812"/>
    <w:p>
      <w:pPr>
        <w:spacing w:after="0"/>
        <w:ind w:left="0"/>
        <w:jc w:val="both"/>
      </w:pPr>
      <w:r>
        <w:rPr>
          <w:rFonts w:ascii="Times New Roman"/>
          <w:b w:val="false"/>
          <w:i w:val="false"/>
          <w:color w:val="000000"/>
          <w:sz w:val="28"/>
        </w:rPr>
        <w:t xml:space="preserve">
      4) көрсетілетін қызметті берушінің электрондық сұрау салуды өңдеуі (тексеруі, тіркеуі); </w:t>
      </w:r>
    </w:p>
    <w:bookmarkEnd w:id="1812"/>
    <w:bookmarkStart w:name="z1891" w:id="1813"/>
    <w:p>
      <w:pPr>
        <w:spacing w:after="0"/>
        <w:ind w:left="0"/>
        <w:jc w:val="both"/>
      </w:pPr>
      <w:r>
        <w:rPr>
          <w:rFonts w:ascii="Times New Roman"/>
          <w:b w:val="false"/>
          <w:i w:val="false"/>
          <w:color w:val="000000"/>
          <w:sz w:val="28"/>
        </w:rPr>
        <w:t>
      5) көрсетілетін қызмет алушының электрондық сұрау салу статусы және көрсетілетін қызмет алушының портал арқылы "жеке кабинетінде" мемлекеттік қызметті көрсету мерзімі туралы хабарлама алуы;</w:t>
      </w:r>
    </w:p>
    <w:bookmarkEnd w:id="1813"/>
    <w:bookmarkStart w:name="z1892" w:id="1814"/>
    <w:p>
      <w:pPr>
        <w:spacing w:after="0"/>
        <w:ind w:left="0"/>
        <w:jc w:val="both"/>
      </w:pPr>
      <w:r>
        <w:rPr>
          <w:rFonts w:ascii="Times New Roman"/>
          <w:b w:val="false"/>
          <w:i w:val="false"/>
          <w:color w:val="000000"/>
          <w:sz w:val="28"/>
        </w:rPr>
        <w:t xml:space="preserve">
      6) көрсетілетін қызметті берушінің ЭЦҚ-мен қол қойылған, электрондық құжаттар нысанындағы мемлекеттік қызметті көрсету нәтижесін көрсетілетін қызметті алушының "жеке кабинетіне" жіберуі; </w:t>
      </w:r>
    </w:p>
    <w:bookmarkEnd w:id="1814"/>
    <w:bookmarkStart w:name="z1893" w:id="1815"/>
    <w:p>
      <w:pPr>
        <w:spacing w:after="0"/>
        <w:ind w:left="0"/>
        <w:jc w:val="both"/>
      </w:pPr>
      <w:r>
        <w:rPr>
          <w:rFonts w:ascii="Times New Roman"/>
          <w:b w:val="false"/>
          <w:i w:val="false"/>
          <w:color w:val="000000"/>
          <w:sz w:val="28"/>
        </w:rPr>
        <w:t>
      7) көрсетілетін қызметті алушының портал арқылы көрсетілетін қызметті алушының "жеке кабинетінде" мемлекеттік қызметті көрсету нәтижесін алуы.</w:t>
      </w:r>
    </w:p>
    <w:bookmarkEnd w:id="1815"/>
    <w:bookmarkStart w:name="z1894" w:id="1816"/>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толық сипаттау, сондай-ақ, өзге де көрсетілетін қызметті берушілермен өзара іс-қимыл тәртібін және мемлекеттік қызмет көрсету процесінде ақпараттық жүйелерді пайдалану тәртібін сипаттау осы мемлекеттік көрсетілетін қызмет регламентінің </w:t>
      </w:r>
      <w:r>
        <w:rPr>
          <w:rFonts w:ascii="Times New Roman"/>
          <w:b w:val="false"/>
          <w:i w:val="false"/>
          <w:color w:val="000000"/>
          <w:sz w:val="28"/>
        </w:rPr>
        <w:t>8-қосымшасына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1816"/>
    <w:bookmarkStart w:name="z1895" w:id="1817"/>
    <w:p>
      <w:pPr>
        <w:spacing w:after="0"/>
        <w:ind w:left="0"/>
        <w:jc w:val="both"/>
      </w:pPr>
      <w:r>
        <w:rPr>
          <w:rFonts w:ascii="Times New Roman"/>
          <w:b w:val="false"/>
          <w:i w:val="false"/>
          <w:color w:val="000000"/>
          <w:sz w:val="28"/>
        </w:rPr>
        <w:t>
      11. Көрсетілетін қызметті алушының көрсетілетін қызметті берушіге жеке келуге мүмкіндігі болмаған кезде көрсетілетін қызметті алушы қызметті ресімдеу және алу құқығына берілген сенімхатпен өкілін жібереді.</w:t>
      </w:r>
    </w:p>
    <w:bookmarkEnd w:id="1817"/>
    <w:bookmarkStart w:name="z1896" w:id="1818"/>
    <w:p>
      <w:pPr>
        <w:spacing w:after="0"/>
        <w:ind w:left="0"/>
        <w:jc w:val="both"/>
      </w:pPr>
      <w:r>
        <w:rPr>
          <w:rFonts w:ascii="Times New Roman"/>
          <w:b w:val="false"/>
          <w:i w:val="false"/>
          <w:color w:val="000000"/>
          <w:sz w:val="28"/>
        </w:rPr>
        <w:t>
      Мемлекеттік қызмет көрсету орындарының мекенжайлары Министрліктің www.enbek.gov.kz интернет-ресурсында, "Мемлекеттік көрсетілетін қызметтер" бөлімінде орналастырылған.</w:t>
      </w:r>
    </w:p>
    <w:bookmarkEnd w:id="1818"/>
    <w:bookmarkStart w:name="z1897" w:id="1819"/>
    <w:p>
      <w:pPr>
        <w:spacing w:after="0"/>
        <w:ind w:left="0"/>
        <w:jc w:val="both"/>
      </w:pPr>
      <w:r>
        <w:rPr>
          <w:rFonts w:ascii="Times New Roman"/>
          <w:b w:val="false"/>
          <w:i w:val="false"/>
          <w:color w:val="000000"/>
          <w:sz w:val="28"/>
        </w:rPr>
        <w:t>
      Бизнес сәйкестендіру нөмірі мен электрондық цифрлық қолтаңба болған кезде мемлекеттік көрсетілетін қызметті, сондай-ақ рұқсатты беру, қайта ресімдеу және ұзарту туралы ақпаратты портал арқылы қашықтан қол жеткізу режимінде алу мүмкіндігі бар.</w:t>
      </w:r>
    </w:p>
    <w:bookmarkEnd w:id="1819"/>
    <w:bookmarkStart w:name="z1898" w:id="1820"/>
    <w:p>
      <w:pPr>
        <w:spacing w:after="0"/>
        <w:ind w:left="0"/>
        <w:jc w:val="both"/>
      </w:pPr>
      <w:r>
        <w:rPr>
          <w:rFonts w:ascii="Times New Roman"/>
          <w:b w:val="false"/>
          <w:i w:val="false"/>
          <w:color w:val="000000"/>
          <w:sz w:val="28"/>
        </w:rPr>
        <w:t>
      Мемлекеттік қызметті көрсету мәселелері жөніндегі анықтама қызметтерінің байланыс телефондары: 1414, 8-800-080-7777.</w:t>
      </w:r>
    </w:p>
    <w:bookmarkEnd w:id="18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регламентіне 1-қосымша</w:t>
            </w:r>
          </w:p>
        </w:tc>
      </w:tr>
    </w:tbl>
    <w:bookmarkStart w:name="z1900" w:id="1821"/>
    <w:p>
      <w:pPr>
        <w:spacing w:after="0"/>
        <w:ind w:left="0"/>
        <w:jc w:val="left"/>
      </w:pPr>
      <w:r>
        <w:rPr>
          <w:rFonts w:ascii="Times New Roman"/>
          <w:b/>
          <w:i w:val="false"/>
          <w:color w:val="000000"/>
        </w:rPr>
        <w:t xml:space="preserve"> Көрсетілетін қызметті берушінің мекенжайы</w:t>
      </w:r>
    </w:p>
    <w:bookmarkEnd w:id="18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55"/>
        <w:gridCol w:w="1715"/>
        <w:gridCol w:w="8330"/>
      </w:tblGrid>
      <w:tr>
        <w:trPr>
          <w:trHeight w:val="30" w:hRule="atLeast"/>
        </w:trPr>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1" w:id="1822"/>
          <w:p>
            <w:pPr>
              <w:spacing w:after="20"/>
              <w:ind w:left="20"/>
              <w:jc w:val="both"/>
            </w:pPr>
            <w:r>
              <w:rPr>
                <w:rFonts w:ascii="Times New Roman"/>
                <w:b w:val="false"/>
                <w:i w:val="false"/>
                <w:color w:val="000000"/>
                <w:sz w:val="20"/>
              </w:rPr>
              <w:t>
Көрсетілетін қызметті берушінің атауы</w:t>
            </w:r>
          </w:p>
          <w:bookmarkEnd w:id="1822"/>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орны</w:t>
            </w:r>
          </w:p>
        </w:tc>
        <w:tc>
          <w:tcPr>
            <w:tcW w:w="8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уақыты</w:t>
            </w:r>
          </w:p>
        </w:tc>
      </w:tr>
      <w:tr>
        <w:trPr>
          <w:trHeight w:val="30" w:hRule="atLeast"/>
        </w:trPr>
        <w:tc>
          <w:tcPr>
            <w:tcW w:w="2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2" w:id="1823"/>
          <w:p>
            <w:pPr>
              <w:spacing w:after="20"/>
              <w:ind w:left="20"/>
              <w:jc w:val="both"/>
            </w:pPr>
            <w:r>
              <w:rPr>
                <w:rFonts w:ascii="Times New Roman"/>
                <w:b w:val="false"/>
                <w:i w:val="false"/>
                <w:color w:val="000000"/>
                <w:sz w:val="20"/>
              </w:rPr>
              <w:t>
"Солтүстік Қазақстан облысы әкімдігінің жұмыспен қамтуды үйлестіру және әлеуметтік бағдарламалар басқармасы" коммуналдық мемлекеттік мекемесі</w:t>
            </w:r>
          </w:p>
          <w:bookmarkEnd w:id="1823"/>
        </w:tc>
        <w:tc>
          <w:tcPr>
            <w:tcW w:w="17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Абай көшесі, 64</w:t>
            </w:r>
          </w:p>
        </w:tc>
        <w:tc>
          <w:tcPr>
            <w:tcW w:w="8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 түскі үзіліспен сағат 9.00-ден 17.30-ға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регламентіне 2-қосымша</w:t>
            </w:r>
          </w:p>
        </w:tc>
      </w:tr>
    </w:tbl>
    <w:bookmarkStart w:name="z1904" w:id="1824"/>
    <w:p>
      <w:pPr>
        <w:spacing w:after="0"/>
        <w:ind w:left="0"/>
        <w:jc w:val="left"/>
      </w:pPr>
      <w:r>
        <w:rPr>
          <w:rFonts w:ascii="Times New Roman"/>
          <w:b/>
          <w:i w:val="false"/>
          <w:color w:val="000000"/>
        </w:rPr>
        <w:t xml:space="preserve"> Шетелдік жұмыс күшін тартуға рұқсат берген кезде (көрсетілетін қызметті беруші арқылы):</w:t>
      </w:r>
    </w:p>
    <w:bookmarkEnd w:id="1824"/>
    <w:bookmarkStart w:name="z1905" w:id="1825"/>
    <w:p>
      <w:pPr>
        <w:spacing w:after="0"/>
        <w:ind w:left="0"/>
        <w:jc w:val="left"/>
      </w:pPr>
      <w:r>
        <w:rPr>
          <w:rFonts w:ascii="Times New Roman"/>
          <w:b/>
          <w:i w:val="false"/>
          <w:color w:val="000000"/>
        </w:rPr>
        <w:t xml:space="preserve">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қызметін көрсетудің бизнес-процестерінің анықтамалығы</w:t>
      </w:r>
    </w:p>
    <w:bookmarkEnd w:id="1825"/>
    <w:bookmarkStart w:name="z1906" w:id="1826"/>
    <w:p>
      <w:pPr>
        <w:spacing w:after="0"/>
        <w:ind w:left="0"/>
        <w:jc w:val="both"/>
      </w:pPr>
      <w:r>
        <w:rPr>
          <w:rFonts w:ascii="Times New Roman"/>
          <w:b w:val="false"/>
          <w:i w:val="false"/>
          <w:color w:val="000000"/>
          <w:sz w:val="28"/>
        </w:rPr>
        <w:t xml:space="preserve">
      </w:t>
      </w:r>
    </w:p>
    <w:bookmarkEnd w:id="1826"/>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07" w:id="1827"/>
    <w:p>
      <w:pPr>
        <w:spacing w:after="0"/>
        <w:ind w:left="0"/>
        <w:jc w:val="both"/>
      </w:pPr>
      <w:r>
        <w:rPr>
          <w:rFonts w:ascii="Times New Roman"/>
          <w:b w:val="false"/>
          <w:i w:val="false"/>
          <w:color w:val="000000"/>
          <w:sz w:val="28"/>
        </w:rPr>
        <w:t>
       </w:t>
      </w:r>
    </w:p>
    <w:bookmarkEnd w:id="18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регламентіне 3-қосымша</w:t>
            </w:r>
          </w:p>
        </w:tc>
      </w:tr>
    </w:tbl>
    <w:bookmarkStart w:name="z1909" w:id="1828"/>
    <w:p>
      <w:pPr>
        <w:spacing w:after="0"/>
        <w:ind w:left="0"/>
        <w:jc w:val="left"/>
      </w:pPr>
      <w:r>
        <w:rPr>
          <w:rFonts w:ascii="Times New Roman"/>
          <w:b/>
          <w:i w:val="false"/>
          <w:color w:val="000000"/>
        </w:rPr>
        <w:t xml:space="preserve"> Шетелдік жұмыс күшін тартуға рұқсатты қайта ресімдеу кезінде (көрсетілетін қызметті беруші арқылы):</w:t>
      </w:r>
    </w:p>
    <w:bookmarkEnd w:id="1828"/>
    <w:bookmarkStart w:name="z1910" w:id="1829"/>
    <w:p>
      <w:pPr>
        <w:spacing w:after="0"/>
        <w:ind w:left="0"/>
        <w:jc w:val="left"/>
      </w:pPr>
      <w:r>
        <w:rPr>
          <w:rFonts w:ascii="Times New Roman"/>
          <w:b/>
          <w:i w:val="false"/>
          <w:color w:val="000000"/>
        </w:rPr>
        <w:t xml:space="preserve">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қызметін көрсетудің бизнес-процестерінің анықтамалығы</w:t>
      </w:r>
    </w:p>
    <w:bookmarkEnd w:id="1829"/>
    <w:bookmarkStart w:name="z1911" w:id="1830"/>
    <w:p>
      <w:pPr>
        <w:spacing w:after="0"/>
        <w:ind w:left="0"/>
        <w:jc w:val="both"/>
      </w:pPr>
      <w:r>
        <w:rPr>
          <w:rFonts w:ascii="Times New Roman"/>
          <w:b w:val="false"/>
          <w:i w:val="false"/>
          <w:color w:val="000000"/>
          <w:sz w:val="28"/>
        </w:rPr>
        <w:t xml:space="preserve">
      </w:t>
      </w:r>
    </w:p>
    <w:bookmarkEnd w:id="1830"/>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2" w:id="1831"/>
    <w:p>
      <w:pPr>
        <w:spacing w:after="0"/>
        <w:ind w:left="0"/>
        <w:jc w:val="both"/>
      </w:pPr>
      <w:r>
        <w:rPr>
          <w:rFonts w:ascii="Times New Roman"/>
          <w:b w:val="false"/>
          <w:i w:val="false"/>
          <w:color w:val="000000"/>
          <w:sz w:val="28"/>
        </w:rPr>
        <w:t>
       </w:t>
      </w:r>
    </w:p>
    <w:bookmarkEnd w:id="18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регламентіне 4-қосымша</w:t>
            </w:r>
          </w:p>
        </w:tc>
      </w:tr>
    </w:tbl>
    <w:bookmarkStart w:name="z1914" w:id="1832"/>
    <w:p>
      <w:pPr>
        <w:spacing w:after="0"/>
        <w:ind w:left="0"/>
        <w:jc w:val="left"/>
      </w:pPr>
      <w:r>
        <w:rPr>
          <w:rFonts w:ascii="Times New Roman"/>
          <w:b/>
          <w:i w:val="false"/>
          <w:color w:val="000000"/>
        </w:rPr>
        <w:t xml:space="preserve"> Шетелдік жұмыс күшін тартуға рұқсатты ұзарту кезінде (көрсетілетін қызметті беруші арқылы):</w:t>
      </w:r>
    </w:p>
    <w:bookmarkEnd w:id="1832"/>
    <w:bookmarkStart w:name="z1915" w:id="1833"/>
    <w:p>
      <w:pPr>
        <w:spacing w:after="0"/>
        <w:ind w:left="0"/>
        <w:jc w:val="left"/>
      </w:pPr>
      <w:r>
        <w:rPr>
          <w:rFonts w:ascii="Times New Roman"/>
          <w:b/>
          <w:i w:val="false"/>
          <w:color w:val="000000"/>
        </w:rPr>
        <w:t xml:space="preserve">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қызметін көрсетудің бизнес-процестерінің анықтамалығы</w:t>
      </w:r>
    </w:p>
    <w:bookmarkEnd w:id="1833"/>
    <w:bookmarkStart w:name="z1916" w:id="1834"/>
    <w:p>
      <w:pPr>
        <w:spacing w:after="0"/>
        <w:ind w:left="0"/>
        <w:jc w:val="both"/>
      </w:pPr>
      <w:r>
        <w:rPr>
          <w:rFonts w:ascii="Times New Roman"/>
          <w:b w:val="false"/>
          <w:i w:val="false"/>
          <w:color w:val="000000"/>
          <w:sz w:val="28"/>
        </w:rPr>
        <w:t xml:space="preserve">
      </w:t>
      </w:r>
    </w:p>
    <w:bookmarkEnd w:id="1834"/>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7" w:id="1835"/>
    <w:p>
      <w:pPr>
        <w:spacing w:after="0"/>
        <w:ind w:left="0"/>
        <w:jc w:val="both"/>
      </w:pPr>
      <w:r>
        <w:rPr>
          <w:rFonts w:ascii="Times New Roman"/>
          <w:b w:val="false"/>
          <w:i w:val="false"/>
          <w:color w:val="000000"/>
          <w:sz w:val="28"/>
        </w:rPr>
        <w:t>
       </w:t>
      </w:r>
    </w:p>
    <w:bookmarkEnd w:id="18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регламентіне 5-қосымша</w:t>
            </w:r>
          </w:p>
        </w:tc>
      </w:tr>
    </w:tbl>
    <w:bookmarkStart w:name="z1919" w:id="1836"/>
    <w:p>
      <w:pPr>
        <w:spacing w:after="0"/>
        <w:ind w:left="0"/>
        <w:jc w:val="left"/>
      </w:pPr>
      <w:r>
        <w:rPr>
          <w:rFonts w:ascii="Times New Roman"/>
          <w:b/>
          <w:i w:val="false"/>
          <w:color w:val="000000"/>
        </w:rPr>
        <w:t xml:space="preserve"> Корпоративішілік ауыстыру шеңберінде шетелдік жұмыс күшін тартуға рұқсат берген кезде (көрсетілетін қызметті беруші арқылы):</w:t>
      </w:r>
    </w:p>
    <w:bookmarkEnd w:id="1836"/>
    <w:bookmarkStart w:name="z1920" w:id="1837"/>
    <w:p>
      <w:pPr>
        <w:spacing w:after="0"/>
        <w:ind w:left="0"/>
        <w:jc w:val="left"/>
      </w:pPr>
      <w:r>
        <w:rPr>
          <w:rFonts w:ascii="Times New Roman"/>
          <w:b/>
          <w:i w:val="false"/>
          <w:color w:val="000000"/>
        </w:rPr>
        <w:t xml:space="preserve">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қызметін көрсетудің бизнес-процестерінің анықтамалығы</w:t>
      </w:r>
    </w:p>
    <w:bookmarkEnd w:id="1837"/>
    <w:bookmarkStart w:name="z1921" w:id="1838"/>
    <w:p>
      <w:pPr>
        <w:spacing w:after="0"/>
        <w:ind w:left="0"/>
        <w:jc w:val="both"/>
      </w:pPr>
      <w:r>
        <w:rPr>
          <w:rFonts w:ascii="Times New Roman"/>
          <w:b w:val="false"/>
          <w:i w:val="false"/>
          <w:color w:val="000000"/>
          <w:sz w:val="28"/>
        </w:rPr>
        <w:t xml:space="preserve">
      </w:t>
      </w:r>
    </w:p>
    <w:bookmarkEnd w:id="1838"/>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22" w:id="1839"/>
    <w:p>
      <w:pPr>
        <w:spacing w:after="0"/>
        <w:ind w:left="0"/>
        <w:jc w:val="both"/>
      </w:pPr>
      <w:r>
        <w:rPr>
          <w:rFonts w:ascii="Times New Roman"/>
          <w:b w:val="false"/>
          <w:i w:val="false"/>
          <w:color w:val="000000"/>
          <w:sz w:val="28"/>
        </w:rPr>
        <w:t>
       </w:t>
      </w:r>
    </w:p>
    <w:bookmarkEnd w:id="18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регламентіне 6-қосымша</w:t>
            </w:r>
          </w:p>
        </w:tc>
      </w:tr>
    </w:tbl>
    <w:bookmarkStart w:name="z1924" w:id="1840"/>
    <w:p>
      <w:pPr>
        <w:spacing w:after="0"/>
        <w:ind w:left="0"/>
        <w:jc w:val="left"/>
      </w:pPr>
      <w:r>
        <w:rPr>
          <w:rFonts w:ascii="Times New Roman"/>
          <w:b/>
          <w:i w:val="false"/>
          <w:color w:val="000000"/>
        </w:rPr>
        <w:t xml:space="preserve"> Корпоративішілік ауыстыру шеңберінде шетелдік жұмыс күшін тартуға рұқсатты қайта ресімдеген кезде (көрсетілетін қызметті беруші арқылы): </w:t>
      </w:r>
    </w:p>
    <w:bookmarkEnd w:id="1840"/>
    <w:bookmarkStart w:name="z1925" w:id="1841"/>
    <w:p>
      <w:pPr>
        <w:spacing w:after="0"/>
        <w:ind w:left="0"/>
        <w:jc w:val="left"/>
      </w:pPr>
      <w:r>
        <w:rPr>
          <w:rFonts w:ascii="Times New Roman"/>
          <w:b/>
          <w:i w:val="false"/>
          <w:color w:val="000000"/>
        </w:rPr>
        <w:t xml:space="preserve">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қызметін көрсетудің бизнес-процестерінің анықтамалығы</w:t>
      </w:r>
    </w:p>
    <w:bookmarkEnd w:id="1841"/>
    <w:bookmarkStart w:name="z1926" w:id="1842"/>
    <w:p>
      <w:pPr>
        <w:spacing w:after="0"/>
        <w:ind w:left="0"/>
        <w:jc w:val="both"/>
      </w:pPr>
      <w:r>
        <w:rPr>
          <w:rFonts w:ascii="Times New Roman"/>
          <w:b w:val="false"/>
          <w:i w:val="false"/>
          <w:color w:val="000000"/>
          <w:sz w:val="28"/>
        </w:rPr>
        <w:t xml:space="preserve">
      </w:t>
      </w:r>
    </w:p>
    <w:bookmarkEnd w:id="1842"/>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27" w:id="1843"/>
    <w:p>
      <w:pPr>
        <w:spacing w:after="0"/>
        <w:ind w:left="0"/>
        <w:jc w:val="both"/>
      </w:pPr>
      <w:r>
        <w:rPr>
          <w:rFonts w:ascii="Times New Roman"/>
          <w:b w:val="false"/>
          <w:i w:val="false"/>
          <w:color w:val="000000"/>
          <w:sz w:val="28"/>
        </w:rPr>
        <w:t>
       </w:t>
      </w:r>
    </w:p>
    <w:bookmarkEnd w:id="18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регламентіне 7-қосымша</w:t>
            </w:r>
          </w:p>
        </w:tc>
      </w:tr>
    </w:tbl>
    <w:bookmarkStart w:name="z1929" w:id="1844"/>
    <w:p>
      <w:pPr>
        <w:spacing w:after="0"/>
        <w:ind w:left="0"/>
        <w:jc w:val="left"/>
      </w:pPr>
      <w:r>
        <w:rPr>
          <w:rFonts w:ascii="Times New Roman"/>
          <w:b/>
          <w:i w:val="false"/>
          <w:color w:val="000000"/>
        </w:rPr>
        <w:t xml:space="preserve"> Корпоративішілік ауыстыру шеңберінде шетелдік жұмыс күшін тартуға рұқсатты ұзартқан кезде (көрсетілетін қызметті беруші арқылы):</w:t>
      </w:r>
    </w:p>
    <w:bookmarkEnd w:id="1844"/>
    <w:bookmarkStart w:name="z1930" w:id="1845"/>
    <w:p>
      <w:pPr>
        <w:spacing w:after="0"/>
        <w:ind w:left="0"/>
        <w:jc w:val="left"/>
      </w:pPr>
      <w:r>
        <w:rPr>
          <w:rFonts w:ascii="Times New Roman"/>
          <w:b/>
          <w:i w:val="false"/>
          <w:color w:val="000000"/>
        </w:rPr>
        <w:t xml:space="preserve">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қызметін көрсетудің бизнес-процестерінің анықтамалығы</w:t>
      </w:r>
    </w:p>
    <w:bookmarkEnd w:id="1845"/>
    <w:bookmarkStart w:name="z1931" w:id="1846"/>
    <w:p>
      <w:pPr>
        <w:spacing w:after="0"/>
        <w:ind w:left="0"/>
        <w:jc w:val="both"/>
      </w:pPr>
      <w:r>
        <w:rPr>
          <w:rFonts w:ascii="Times New Roman"/>
          <w:b w:val="false"/>
          <w:i w:val="false"/>
          <w:color w:val="000000"/>
          <w:sz w:val="28"/>
        </w:rPr>
        <w:t xml:space="preserve">
      </w:t>
      </w:r>
    </w:p>
    <w:bookmarkEnd w:id="1846"/>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32" w:id="1847"/>
    <w:p>
      <w:pPr>
        <w:spacing w:after="0"/>
        <w:ind w:left="0"/>
        <w:jc w:val="both"/>
      </w:pPr>
      <w:r>
        <w:rPr>
          <w:rFonts w:ascii="Times New Roman"/>
          <w:b w:val="false"/>
          <w:i w:val="false"/>
          <w:color w:val="000000"/>
          <w:sz w:val="28"/>
        </w:rPr>
        <w:t>
       </w:t>
      </w:r>
    </w:p>
    <w:bookmarkEnd w:id="18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регламентіне 8-қосымша</w:t>
            </w:r>
          </w:p>
        </w:tc>
      </w:tr>
    </w:tbl>
    <w:bookmarkStart w:name="z1934" w:id="1848"/>
    <w:p>
      <w:pPr>
        <w:spacing w:after="0"/>
        <w:ind w:left="0"/>
        <w:jc w:val="left"/>
      </w:pPr>
      <w:r>
        <w:rPr>
          <w:rFonts w:ascii="Times New Roman"/>
          <w:b/>
          <w:i w:val="false"/>
          <w:color w:val="000000"/>
        </w:rPr>
        <w:t xml:space="preserve"> Портал арқылы мемлекеттік қызмет көрсету кезінде:</w:t>
      </w:r>
    </w:p>
    <w:bookmarkEnd w:id="1848"/>
    <w:bookmarkStart w:name="z1935" w:id="1849"/>
    <w:p>
      <w:pPr>
        <w:spacing w:after="0"/>
        <w:ind w:left="0"/>
        <w:jc w:val="left"/>
      </w:pPr>
      <w:r>
        <w:rPr>
          <w:rFonts w:ascii="Times New Roman"/>
          <w:b/>
          <w:i w:val="false"/>
          <w:color w:val="000000"/>
        </w:rPr>
        <w:t xml:space="preserve">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қызметін көрсетудің бизнес-процестерінің анықтамалығы</w:t>
      </w:r>
    </w:p>
    <w:bookmarkEnd w:id="1849"/>
    <w:bookmarkStart w:name="z1936" w:id="1850"/>
    <w:p>
      <w:pPr>
        <w:spacing w:after="0"/>
        <w:ind w:left="0"/>
        <w:jc w:val="both"/>
      </w:pPr>
      <w:r>
        <w:rPr>
          <w:rFonts w:ascii="Times New Roman"/>
          <w:b w:val="false"/>
          <w:i w:val="false"/>
          <w:color w:val="000000"/>
          <w:sz w:val="28"/>
        </w:rPr>
        <w:t xml:space="preserve">
      </w:t>
      </w:r>
    </w:p>
    <w:bookmarkEnd w:id="1850"/>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37" w:id="1851"/>
    <w:p>
      <w:pPr>
        <w:spacing w:after="0"/>
        <w:ind w:left="0"/>
        <w:jc w:val="both"/>
      </w:pPr>
      <w:r>
        <w:rPr>
          <w:rFonts w:ascii="Times New Roman"/>
          <w:b w:val="false"/>
          <w:i w:val="false"/>
          <w:color w:val="000000"/>
          <w:sz w:val="28"/>
        </w:rPr>
        <w:t>
      Шартты белгілер:</w:t>
      </w:r>
    </w:p>
    <w:bookmarkEnd w:id="1851"/>
    <w:bookmarkStart w:name="z1938" w:id="1852"/>
    <w:p>
      <w:pPr>
        <w:spacing w:after="0"/>
        <w:ind w:left="0"/>
        <w:jc w:val="both"/>
      </w:pPr>
      <w:r>
        <w:rPr>
          <w:rFonts w:ascii="Times New Roman"/>
          <w:b w:val="false"/>
          <w:i w:val="false"/>
          <w:color w:val="000000"/>
          <w:sz w:val="28"/>
        </w:rPr>
        <w:t xml:space="preserve">
      </w:t>
      </w:r>
    </w:p>
    <w:bookmarkEnd w:id="1852"/>
    <w:p>
      <w:pPr>
        <w:spacing w:after="0"/>
        <w:ind w:left="0"/>
        <w:jc w:val="both"/>
      </w:pPr>
      <w:r>
        <w:drawing>
          <wp:inline distT="0" distB="0" distL="0" distR="0">
            <wp:extent cx="78105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2018 жылғы 28 мамырдағы № 149 қаулысына 16-қосымша</w:t>
            </w:r>
          </w:p>
        </w:tc>
      </w:tr>
    </w:tbl>
    <w:bookmarkStart w:name="z1940" w:id="1853"/>
    <w:p>
      <w:pPr>
        <w:spacing w:after="0"/>
        <w:ind w:left="0"/>
        <w:jc w:val="left"/>
      </w:pPr>
      <w:r>
        <w:rPr>
          <w:rFonts w:ascii="Times New Roman"/>
          <w:b/>
          <w:i w:val="false"/>
          <w:color w:val="000000"/>
        </w:rPr>
        <w:t xml:space="preserve"> "Оралман мәртебесін беру" мемлекеттік көрсетілетін қызмет регламенті</w:t>
      </w:r>
    </w:p>
    <w:bookmarkEnd w:id="1853"/>
    <w:bookmarkStart w:name="z1941" w:id="1854"/>
    <w:p>
      <w:pPr>
        <w:spacing w:after="0"/>
        <w:ind w:left="0"/>
        <w:jc w:val="left"/>
      </w:pPr>
      <w:r>
        <w:rPr>
          <w:rFonts w:ascii="Times New Roman"/>
          <w:b/>
          <w:i w:val="false"/>
          <w:color w:val="000000"/>
        </w:rPr>
        <w:t xml:space="preserve"> 1. Жалпы ережелер</w:t>
      </w:r>
    </w:p>
    <w:bookmarkEnd w:id="1854"/>
    <w:bookmarkStart w:name="z1942" w:id="1855"/>
    <w:p>
      <w:pPr>
        <w:spacing w:after="0"/>
        <w:ind w:left="0"/>
        <w:jc w:val="both"/>
      </w:pPr>
      <w:r>
        <w:rPr>
          <w:rFonts w:ascii="Times New Roman"/>
          <w:b w:val="false"/>
          <w:i w:val="false"/>
          <w:color w:val="000000"/>
          <w:sz w:val="28"/>
        </w:rPr>
        <w:t xml:space="preserve">
      1. "Оралман мәртебесін беру" мемлекеттік көрсетілетін қызмет регламенті (бұдан әрі –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"Оралман мәртебесін беру" мемлекеттік көрсетілетін қызмет стандартына (бұдан әрі – мемлекеттік көрсетілетін қызмет стандарты) сәйкес әзірленген.</w:t>
      </w:r>
    </w:p>
    <w:bookmarkEnd w:id="1855"/>
    <w:bookmarkStart w:name="z1943" w:id="1856"/>
    <w:p>
      <w:pPr>
        <w:spacing w:after="0"/>
        <w:ind w:left="0"/>
        <w:jc w:val="both"/>
      </w:pPr>
      <w:r>
        <w:rPr>
          <w:rFonts w:ascii="Times New Roman"/>
          <w:b w:val="false"/>
          <w:i w:val="false"/>
          <w:color w:val="000000"/>
          <w:sz w:val="28"/>
        </w:rPr>
        <w:t>
      "Оралман мәртебесін беру" мемлекеттік көрсетілетін қызметі (бұдан әрі – мемлекеттік көрсетілетін қызмет) облыстың жергілікті атқарушы органымен (бұдан әрі – көрсетілетін қызметті беруші) көрсетіледі.</w:t>
      </w:r>
    </w:p>
    <w:bookmarkEnd w:id="1856"/>
    <w:bookmarkStart w:name="z1944" w:id="1857"/>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1857"/>
    <w:bookmarkStart w:name="z1945" w:id="1858"/>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End w:id="1858"/>
    <w:bookmarkStart w:name="z1946" w:id="1859"/>
    <w:p>
      <w:pPr>
        <w:spacing w:after="0"/>
        <w:ind w:left="0"/>
        <w:jc w:val="both"/>
      </w:pPr>
      <w:r>
        <w:rPr>
          <w:rFonts w:ascii="Times New Roman"/>
          <w:b w:val="false"/>
          <w:i w:val="false"/>
          <w:color w:val="000000"/>
          <w:sz w:val="28"/>
        </w:rPr>
        <w:t>
      2. Жұмыс кестесі:</w:t>
      </w:r>
    </w:p>
    <w:bookmarkEnd w:id="1859"/>
    <w:bookmarkStart w:name="z1947" w:id="1860"/>
    <w:p>
      <w:pPr>
        <w:spacing w:after="0"/>
        <w:ind w:left="0"/>
        <w:jc w:val="both"/>
      </w:pPr>
      <w:r>
        <w:rPr>
          <w:rFonts w:ascii="Times New Roman"/>
          <w:b w:val="false"/>
          <w:i w:val="false"/>
          <w:color w:val="000000"/>
          <w:sz w:val="28"/>
        </w:rPr>
        <w:t>
      Мемлекеттік корпорацияда – Қазақстан Республикасының Еңбек кодексіне сәйкес демалыс және мереке күндерінен басқа, дүйсенбіден бастап сенбіні қоса алғанда, түскі үзіліссіз сағат 9.00-ден 20.00-ге дейін.</w:t>
      </w:r>
    </w:p>
    <w:bookmarkEnd w:id="1860"/>
    <w:bookmarkStart w:name="z1948" w:id="1861"/>
    <w:p>
      <w:pPr>
        <w:spacing w:after="0"/>
        <w:ind w:left="0"/>
        <w:jc w:val="both"/>
      </w:pPr>
      <w:r>
        <w:rPr>
          <w:rFonts w:ascii="Times New Roman"/>
          <w:b w:val="false"/>
          <w:i w:val="false"/>
          <w:color w:val="000000"/>
          <w:sz w:val="28"/>
        </w:rPr>
        <w:t>
      Мемлекеттік көрсетілетін қызмет жеделдетіп қызмет көрсетусіз электрондық кезек тәртібінде көрсетіледі, портал арқылы электрондық кезекті броньдауға болады.</w:t>
      </w:r>
    </w:p>
    <w:bookmarkEnd w:id="1861"/>
    <w:bookmarkStart w:name="z1949" w:id="1862"/>
    <w:p>
      <w:pPr>
        <w:spacing w:after="0"/>
        <w:ind w:left="0"/>
        <w:jc w:val="both"/>
      </w:pPr>
      <w:r>
        <w:rPr>
          <w:rFonts w:ascii="Times New Roman"/>
          <w:b w:val="false"/>
          <w:i w:val="false"/>
          <w:color w:val="000000"/>
          <w:sz w:val="28"/>
        </w:rPr>
        <w:t>
      3. Мемлекеттік қызметті көрсету нысаны - қағаз түрінде.</w:t>
      </w:r>
    </w:p>
    <w:bookmarkEnd w:id="1862"/>
    <w:bookmarkStart w:name="z1950" w:id="1863"/>
    <w:p>
      <w:pPr>
        <w:spacing w:after="0"/>
        <w:ind w:left="0"/>
        <w:jc w:val="both"/>
      </w:pPr>
      <w:r>
        <w:rPr>
          <w:rFonts w:ascii="Times New Roman"/>
          <w:b w:val="false"/>
          <w:i w:val="false"/>
          <w:color w:val="000000"/>
          <w:sz w:val="28"/>
        </w:rPr>
        <w:t>
      Көрсетілетін қызмет беруші оралман мәртебесін беруден:</w:t>
      </w:r>
    </w:p>
    <w:bookmarkEnd w:id="1863"/>
    <w:bookmarkStart w:name="z1951" w:id="1864"/>
    <w:p>
      <w:pPr>
        <w:spacing w:after="0"/>
        <w:ind w:left="0"/>
        <w:jc w:val="both"/>
      </w:pPr>
      <w:r>
        <w:rPr>
          <w:rFonts w:ascii="Times New Roman"/>
          <w:b w:val="false"/>
          <w:i w:val="false"/>
          <w:color w:val="000000"/>
          <w:sz w:val="28"/>
        </w:rPr>
        <w:t xml:space="preserve">
      1) "Халықтың көші-қоны туралы" 2011 жылғы 22 шілдедегі Қазақстан Республикасы Заңының 1-бабы </w:t>
      </w:r>
      <w:r>
        <w:rPr>
          <w:rFonts w:ascii="Times New Roman"/>
          <w:b w:val="false"/>
          <w:i w:val="false"/>
          <w:color w:val="000000"/>
          <w:sz w:val="28"/>
        </w:rPr>
        <w:t>13) тармағына</w:t>
      </w:r>
      <w:r>
        <w:rPr>
          <w:rFonts w:ascii="Times New Roman"/>
          <w:b w:val="false"/>
          <w:i w:val="false"/>
          <w:color w:val="000000"/>
          <w:sz w:val="28"/>
        </w:rPr>
        <w:t xml:space="preserve"> үміткер сәйкес келмеген;</w:t>
      </w:r>
    </w:p>
    <w:bookmarkEnd w:id="1864"/>
    <w:bookmarkStart w:name="z1952" w:id="1865"/>
    <w:p>
      <w:pPr>
        <w:spacing w:after="0"/>
        <w:ind w:left="0"/>
        <w:jc w:val="both"/>
      </w:pPr>
      <w:r>
        <w:rPr>
          <w:rFonts w:ascii="Times New Roman"/>
          <w:b w:val="false"/>
          <w:i w:val="false"/>
          <w:color w:val="000000"/>
          <w:sz w:val="28"/>
        </w:rPr>
        <w:t>
      2) этникалық қазақтардың оралман мәртебесін алу үшін ұсынған құжаттарының және (немесе) деректердің (мәліметтердің) дәйексіздігі белгіленген кезде.</w:t>
      </w:r>
    </w:p>
    <w:bookmarkEnd w:id="1865"/>
    <w:bookmarkStart w:name="z1953" w:id="1866"/>
    <w:p>
      <w:pPr>
        <w:spacing w:after="0"/>
        <w:ind w:left="0"/>
        <w:jc w:val="both"/>
      </w:pPr>
      <w:r>
        <w:rPr>
          <w:rFonts w:ascii="Times New Roman"/>
          <w:b w:val="false"/>
          <w:i w:val="false"/>
          <w:color w:val="000000"/>
          <w:sz w:val="28"/>
        </w:rPr>
        <w:t>
      4. Мемлекеттік қызметті көрсету нәтижесі-көрсетілетін қызметті алушыға оралман куәлігін беру (бұдан әрі – мемлекеттік қызметті көрсету нәтижесі).</w:t>
      </w:r>
    </w:p>
    <w:bookmarkEnd w:id="1866"/>
    <w:bookmarkStart w:name="z1954" w:id="1867"/>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867"/>
    <w:bookmarkStart w:name="z1955" w:id="1868"/>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868"/>
    <w:bookmarkStart w:name="z1956" w:id="1869"/>
    <w:p>
      <w:pPr>
        <w:spacing w:after="0"/>
        <w:ind w:left="0"/>
        <w:jc w:val="both"/>
      </w:pPr>
      <w:r>
        <w:rPr>
          <w:rFonts w:ascii="Times New Roman"/>
          <w:b w:val="false"/>
          <w:i w:val="false"/>
          <w:color w:val="000000"/>
          <w:sz w:val="28"/>
        </w:rPr>
        <w:t>
      5. Мемлекеттік қызметті көрсету бойынша рәсімді (іс-қимылды) бастауға негіз көрсетілетін қызметті алушының мемлекеттік көрсетілетін қызмет стандартына 1-қосымшаға сәйкес нысан бойынша өтініш беруі болып табылады.</w:t>
      </w:r>
    </w:p>
    <w:bookmarkEnd w:id="1869"/>
    <w:bookmarkStart w:name="z1957" w:id="1870"/>
    <w:p>
      <w:pPr>
        <w:spacing w:after="0"/>
        <w:ind w:left="0"/>
        <w:jc w:val="both"/>
      </w:pPr>
      <w:r>
        <w:rPr>
          <w:rFonts w:ascii="Times New Roman"/>
          <w:b w:val="false"/>
          <w:i w:val="false"/>
          <w:color w:val="000000"/>
          <w:sz w:val="28"/>
        </w:rPr>
        <w:t>
      Мемлекеттік қызметті көрсету үшін Мемлекеттік корпорацияға жүгінген кезде қажетті құжаттардың тізбесі:</w:t>
      </w:r>
    </w:p>
    <w:bookmarkEnd w:id="1870"/>
    <w:bookmarkStart w:name="z1958" w:id="1871"/>
    <w:p>
      <w:pPr>
        <w:spacing w:after="0"/>
        <w:ind w:left="0"/>
        <w:jc w:val="both"/>
      </w:pPr>
      <w:r>
        <w:rPr>
          <w:rFonts w:ascii="Times New Roman"/>
          <w:b w:val="false"/>
          <w:i w:val="false"/>
          <w:color w:val="000000"/>
          <w:sz w:val="28"/>
        </w:rPr>
        <w:t>
      1) өмірбаян (еркін нысанда);</w:t>
      </w:r>
    </w:p>
    <w:bookmarkEnd w:id="1871"/>
    <w:bookmarkStart w:name="z1959" w:id="1872"/>
    <w:p>
      <w:pPr>
        <w:spacing w:after="0"/>
        <w:ind w:left="0"/>
        <w:jc w:val="both"/>
      </w:pPr>
      <w:r>
        <w:rPr>
          <w:rFonts w:ascii="Times New Roman"/>
          <w:b w:val="false"/>
          <w:i w:val="false"/>
          <w:color w:val="000000"/>
          <w:sz w:val="28"/>
        </w:rPr>
        <w:t>
      2) отбасы отағасының, сондай-ақ отбасының әрбір мүшесінің мөлшері 3х4 сантиметр екі фотосуреті;</w:t>
      </w:r>
    </w:p>
    <w:bookmarkEnd w:id="1872"/>
    <w:bookmarkStart w:name="z1960" w:id="1873"/>
    <w:p>
      <w:pPr>
        <w:spacing w:after="0"/>
        <w:ind w:left="0"/>
        <w:jc w:val="both"/>
      </w:pPr>
      <w:r>
        <w:rPr>
          <w:rFonts w:ascii="Times New Roman"/>
          <w:b w:val="false"/>
          <w:i w:val="false"/>
          <w:color w:val="000000"/>
          <w:sz w:val="28"/>
        </w:rPr>
        <w:t>
      3) нотариат куәландырған аудармасымен өтініш білдіруші үміткердің және онымен бірге қоныс аударған оның отбасы мүшелерінің жеке басын куәландыратын құжаттардың (шетелдік паспорттың не азаматтығы жоқ адам куәлігінің, кәмелетке толмаған балалардың туу туралы куәлігінің) көшірмелері;</w:t>
      </w:r>
    </w:p>
    <w:bookmarkEnd w:id="1873"/>
    <w:bookmarkStart w:name="z1961" w:id="1874"/>
    <w:p>
      <w:pPr>
        <w:spacing w:after="0"/>
        <w:ind w:left="0"/>
        <w:jc w:val="both"/>
      </w:pPr>
      <w:r>
        <w:rPr>
          <w:rFonts w:ascii="Times New Roman"/>
          <w:b w:val="false"/>
          <w:i w:val="false"/>
          <w:color w:val="000000"/>
          <w:sz w:val="28"/>
        </w:rPr>
        <w:t xml:space="preserve">
      4) үміткердің Қазақстан Республикасы Еңбек және халықты әлеуметтік қорғау министрінің 2013 жылғы 22 шілдедегі № 329-Ө-М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8624 болып тіркелген) бекітілген Оралман мәртебесін беру қағидалары 2-тармағының талаптарына сәйкестігін белгілейтін құжаттардың көшірмелері;</w:t>
      </w:r>
    </w:p>
    <w:bookmarkEnd w:id="1874"/>
    <w:bookmarkStart w:name="z1962" w:id="1875"/>
    <w:p>
      <w:pPr>
        <w:spacing w:after="0"/>
        <w:ind w:left="0"/>
        <w:jc w:val="both"/>
      </w:pPr>
      <w:r>
        <w:rPr>
          <w:rFonts w:ascii="Times New Roman"/>
          <w:b w:val="false"/>
          <w:i w:val="false"/>
          <w:color w:val="000000"/>
          <w:sz w:val="28"/>
        </w:rPr>
        <w:t>
      Құжаттар салыстырып тексеру үшін түпнұсқаларда және көшірмелерде ұсынылады, кейіннен құжаттардың түпнұсқалары (өмірбаян мен фотосуреттерді қоспағанда) көрсетілетін қызметті алушыға қайтарылады.</w:t>
      </w:r>
    </w:p>
    <w:bookmarkEnd w:id="1875"/>
    <w:bookmarkStart w:name="z1963" w:id="1876"/>
    <w:p>
      <w:pPr>
        <w:spacing w:after="0"/>
        <w:ind w:left="0"/>
        <w:jc w:val="both"/>
      </w:pPr>
      <w:r>
        <w:rPr>
          <w:rFonts w:ascii="Times New Roman"/>
          <w:b w:val="false"/>
          <w:i w:val="false"/>
          <w:color w:val="000000"/>
          <w:sz w:val="28"/>
        </w:rPr>
        <w:t>
      Көрсетілетін қызметті алушы осы тармақта көзделген құжаттарды тапсырған кезде көрсетілетін қызметті алушыға тиісті құжаттардың қабылданғаны туралы қолхат беріледі.</w:t>
      </w:r>
    </w:p>
    <w:bookmarkEnd w:id="1876"/>
    <w:bookmarkStart w:name="z1964" w:id="1877"/>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(іс-қимылдың) мазмұны, оның орындалу ұзақтығы:</w:t>
      </w:r>
    </w:p>
    <w:bookmarkEnd w:id="1877"/>
    <w:bookmarkStart w:name="z1965" w:id="1878"/>
    <w:p>
      <w:pPr>
        <w:spacing w:after="0"/>
        <w:ind w:left="0"/>
        <w:jc w:val="both"/>
      </w:pPr>
      <w:r>
        <w:rPr>
          <w:rFonts w:ascii="Times New Roman"/>
          <w:b w:val="false"/>
          <w:i w:val="false"/>
          <w:color w:val="000000"/>
          <w:sz w:val="28"/>
        </w:rPr>
        <w:t>
      1) көрсетілетін қызметті берушінің қызметкері Мемлекеттік корпорация ұсынған құжаттарды қабылдап, оларды тіркеуді жүзеге асырады, тапсырылатын құжаттар тізіліміне құжаттарды алғандығы туралы белгі қояды, 30 (отыз) минут.</w:t>
      </w:r>
    </w:p>
    <w:bookmarkEnd w:id="1878"/>
    <w:bookmarkStart w:name="z1966" w:id="1879"/>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береді - 2 (екі) сағат;</w:t>
      </w:r>
    </w:p>
    <w:bookmarkEnd w:id="1879"/>
    <w:bookmarkStart w:name="z1967" w:id="1880"/>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көрсетілетін қызметті берушінің жауапты орындаушысына береді - 1 (бір) жұмыс күні;</w:t>
      </w:r>
    </w:p>
    <w:bookmarkEnd w:id="1880"/>
    <w:bookmarkStart w:name="z1968" w:id="1881"/>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қызметті көрсету нәтижесінің не бас тарту себептерін көрсете отырып жауап жобасын дайындайды, көрсетілетін қызметті берушінің басшысына береді - 1 (бір) жұмыс күні);</w:t>
      </w:r>
    </w:p>
    <w:bookmarkEnd w:id="1881"/>
    <w:bookmarkStart w:name="z1969" w:id="1882"/>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жобасына, не бас тарту себептерін көрсете отырып жауапқа қол қояды, көрсетілетін қызметті берушінің жауапты орындаушысына береді - 1 (бір) жұмыс күні;</w:t>
      </w:r>
    </w:p>
    <w:bookmarkEnd w:id="1882"/>
    <w:bookmarkStart w:name="z1970" w:id="1883"/>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 не бас тарту себептерін көрсете отырып жауапты Мемлекеттік корпорацияға жібереді - 30 (отыз) минут.</w:t>
      </w:r>
    </w:p>
    <w:bookmarkEnd w:id="1883"/>
    <w:bookmarkStart w:name="z1971" w:id="1884"/>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қызметті көрсету бойынша рәсімнің (іс-қимылдың) нәтижесі:</w:t>
      </w:r>
    </w:p>
    <w:bookmarkEnd w:id="1884"/>
    <w:bookmarkStart w:name="z1972" w:id="1885"/>
    <w:p>
      <w:pPr>
        <w:spacing w:after="0"/>
        <w:ind w:left="0"/>
        <w:jc w:val="both"/>
      </w:pPr>
      <w:r>
        <w:rPr>
          <w:rFonts w:ascii="Times New Roman"/>
          <w:b w:val="false"/>
          <w:i w:val="false"/>
          <w:color w:val="000000"/>
          <w:sz w:val="28"/>
        </w:rPr>
        <w:t>
      1) құжаттарды тіркеу;</w:t>
      </w:r>
    </w:p>
    <w:bookmarkEnd w:id="1885"/>
    <w:bookmarkStart w:name="z1973" w:id="1886"/>
    <w:p>
      <w:pPr>
        <w:spacing w:after="0"/>
        <w:ind w:left="0"/>
        <w:jc w:val="both"/>
      </w:pPr>
      <w:r>
        <w:rPr>
          <w:rFonts w:ascii="Times New Roman"/>
          <w:b w:val="false"/>
          <w:i w:val="false"/>
          <w:color w:val="000000"/>
          <w:sz w:val="28"/>
        </w:rPr>
        <w:t>
      2) көрсетілетін қызметті беруші басшысының бұрыштама қоюы;</w:t>
      </w:r>
    </w:p>
    <w:bookmarkEnd w:id="1886"/>
    <w:bookmarkStart w:name="z1974" w:id="1887"/>
    <w:p>
      <w:pPr>
        <w:spacing w:after="0"/>
        <w:ind w:left="0"/>
        <w:jc w:val="both"/>
      </w:pPr>
      <w:r>
        <w:rPr>
          <w:rFonts w:ascii="Times New Roman"/>
          <w:b w:val="false"/>
          <w:i w:val="false"/>
          <w:color w:val="000000"/>
          <w:sz w:val="28"/>
        </w:rPr>
        <w:t>
      3) мемлекеттік қызметті көрсету нәтижесінің, не бас тарту себептерін көрсете отырып жауап жобасын дайындау;</w:t>
      </w:r>
    </w:p>
    <w:bookmarkEnd w:id="1887"/>
    <w:bookmarkStart w:name="z1975" w:id="1888"/>
    <w:p>
      <w:pPr>
        <w:spacing w:after="0"/>
        <w:ind w:left="0"/>
        <w:jc w:val="both"/>
      </w:pPr>
      <w:r>
        <w:rPr>
          <w:rFonts w:ascii="Times New Roman"/>
          <w:b w:val="false"/>
          <w:i w:val="false"/>
          <w:color w:val="000000"/>
          <w:sz w:val="28"/>
        </w:rPr>
        <w:t>
      4) мемлекеттік қызметті көрсету нәтижесіне, не бас тарту себептерін көрсете отырып жауапқа қол қою;</w:t>
      </w:r>
    </w:p>
    <w:bookmarkEnd w:id="1888"/>
    <w:bookmarkStart w:name="z1976" w:id="1889"/>
    <w:p>
      <w:pPr>
        <w:spacing w:after="0"/>
        <w:ind w:left="0"/>
        <w:jc w:val="both"/>
      </w:pPr>
      <w:r>
        <w:rPr>
          <w:rFonts w:ascii="Times New Roman"/>
          <w:b w:val="false"/>
          <w:i w:val="false"/>
          <w:color w:val="000000"/>
          <w:sz w:val="28"/>
        </w:rPr>
        <w:t>
      5) мемлекеттік қызметті көрсету нәтижесін, не бас тарту себептерін көрсете отырып жауапты Мемлекеттік корпорацияға жіберу.</w:t>
      </w:r>
    </w:p>
    <w:bookmarkEnd w:id="1889"/>
    <w:bookmarkStart w:name="z1977" w:id="1890"/>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1890"/>
    <w:bookmarkStart w:name="z1978" w:id="1891"/>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p>
    <w:bookmarkEnd w:id="1891"/>
    <w:bookmarkStart w:name="z1979" w:id="1892"/>
    <w:p>
      <w:pPr>
        <w:spacing w:after="0"/>
        <w:ind w:left="0"/>
        <w:jc w:val="both"/>
      </w:pPr>
      <w:r>
        <w:rPr>
          <w:rFonts w:ascii="Times New Roman"/>
          <w:b w:val="false"/>
          <w:i w:val="false"/>
          <w:color w:val="000000"/>
          <w:sz w:val="28"/>
        </w:rPr>
        <w:t>
      1) көрсетілетін қызметті берушінің қызметкері;</w:t>
      </w:r>
    </w:p>
    <w:bookmarkEnd w:id="1892"/>
    <w:bookmarkStart w:name="z1980" w:id="1893"/>
    <w:p>
      <w:pPr>
        <w:spacing w:after="0"/>
        <w:ind w:left="0"/>
        <w:jc w:val="both"/>
      </w:pPr>
      <w:r>
        <w:rPr>
          <w:rFonts w:ascii="Times New Roman"/>
          <w:b w:val="false"/>
          <w:i w:val="false"/>
          <w:color w:val="000000"/>
          <w:sz w:val="28"/>
        </w:rPr>
        <w:t>
      2) көрсетілетін қызметті берушінің басшысы;</w:t>
      </w:r>
    </w:p>
    <w:bookmarkEnd w:id="1893"/>
    <w:bookmarkStart w:name="z1981" w:id="1894"/>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894"/>
    <w:bookmarkStart w:name="z1982" w:id="1895"/>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1895"/>
    <w:bookmarkStart w:name="z1983" w:id="1896"/>
    <w:p>
      <w:pPr>
        <w:spacing w:after="0"/>
        <w:ind w:left="0"/>
        <w:jc w:val="both"/>
      </w:pPr>
      <w:r>
        <w:rPr>
          <w:rFonts w:ascii="Times New Roman"/>
          <w:b w:val="false"/>
          <w:i w:val="false"/>
          <w:color w:val="000000"/>
          <w:sz w:val="28"/>
        </w:rPr>
        <w:t>
      1) көрсетілетін қызметті берушінің қызметкері Мемлекеттік корпорациядан құжаттарды қабылдауды жүзеге асырады және құжаттарды тіркейді - 30 (отыз) минут.</w:t>
      </w:r>
    </w:p>
    <w:bookmarkEnd w:id="1896"/>
    <w:bookmarkStart w:name="z1984" w:id="1897"/>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беруді жүзеге асырады - 2 (екі) сағат;</w:t>
      </w:r>
    </w:p>
    <w:bookmarkEnd w:id="1897"/>
    <w:bookmarkStart w:name="z1985" w:id="1898"/>
    <w:p>
      <w:pPr>
        <w:spacing w:after="0"/>
        <w:ind w:left="0"/>
        <w:jc w:val="both"/>
      </w:pP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 қойып, құжаттарды көрсетілетін қызметті берушінің жауапты орындаушысына береді- 1 (бір) жұмыс күні;</w:t>
      </w:r>
    </w:p>
    <w:bookmarkEnd w:id="1898"/>
    <w:bookmarkStart w:name="z1986" w:id="1899"/>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қарап, мемлекеттік қызметті көрсету нәтижесінің жобасын, не бас тарту себептерін көрсете отырып жауап дайындайды, оны көрсетілетін қызметті берушінің басшысына шешім қабылдауға жібереді - 1 (бір) жұмыс күні;</w:t>
      </w:r>
    </w:p>
    <w:bookmarkEnd w:id="1899"/>
    <w:bookmarkStart w:name="z1987" w:id="1900"/>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жобасына, не бас тарту себептерін көрсете отырып жауапқа қол қояды, оны көрсетілетін қызметті берушінің жауапты орындаушысына береді - 1 (бір) жұмыс күні;</w:t>
      </w:r>
    </w:p>
    <w:bookmarkEnd w:id="1900"/>
    <w:bookmarkStart w:name="z1988" w:id="1901"/>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 не бас тарту себептерін көрсете отырып жауапты Мемлекеттік корпорацияға жібереді - 30 (отыз) минут.</w:t>
      </w:r>
    </w:p>
    <w:bookmarkEnd w:id="1901"/>
    <w:bookmarkStart w:name="z1989" w:id="1902"/>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1902"/>
    <w:bookmarkStart w:name="z1990" w:id="1903"/>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1903"/>
    <w:bookmarkStart w:name="z1991" w:id="1904"/>
    <w:p>
      <w:pPr>
        <w:spacing w:after="0"/>
        <w:ind w:left="0"/>
        <w:jc w:val="both"/>
      </w:pPr>
      <w:r>
        <w:rPr>
          <w:rFonts w:ascii="Times New Roman"/>
          <w:b w:val="false"/>
          <w:i w:val="false"/>
          <w:color w:val="000000"/>
          <w:sz w:val="28"/>
        </w:rPr>
        <w:t>
      10. Мемлекеттік корпорацияға жүгіну тәртібін сипаттау, көрсетілетін қызметті алушының сұрау салуын өңдеу ұзақтығы:</w:t>
      </w:r>
    </w:p>
    <w:bookmarkEnd w:id="1904"/>
    <w:bookmarkStart w:name="z1992" w:id="1905"/>
    <w:p>
      <w:pPr>
        <w:spacing w:after="0"/>
        <w:ind w:left="0"/>
        <w:jc w:val="both"/>
      </w:pPr>
      <w:r>
        <w:rPr>
          <w:rFonts w:ascii="Times New Roman"/>
          <w:b w:val="false"/>
          <w:i w:val="false"/>
          <w:color w:val="000000"/>
          <w:sz w:val="28"/>
        </w:rPr>
        <w:t>
      1) Мемлекеттік корпорация қызметкері өтініштің дұрыс толтырылуын және ұсынылған құжаттардың толықтығын тексереді - 5 (бес) минут;</w:t>
      </w:r>
    </w:p>
    <w:bookmarkEnd w:id="1905"/>
    <w:bookmarkStart w:name="z1993" w:id="1906"/>
    <w:p>
      <w:pPr>
        <w:spacing w:after="0"/>
        <w:ind w:left="0"/>
        <w:jc w:val="both"/>
      </w:pPr>
      <w:r>
        <w:rPr>
          <w:rFonts w:ascii="Times New Roman"/>
          <w:b w:val="false"/>
          <w:i w:val="false"/>
          <w:color w:val="000000"/>
          <w:sz w:val="28"/>
        </w:rPr>
        <w:t>
      Мемлекеттік корпорация қызметкері құжаттарды қабылдаған кезде құжатардың электрондық көшірмелерін жасайды, содан кейін түпнұсқаларын көрсетілетін қызметті алушыға қайтарады</w:t>
      </w:r>
    </w:p>
    <w:bookmarkEnd w:id="1906"/>
    <w:bookmarkStart w:name="z1994" w:id="1907"/>
    <w:p>
      <w:pPr>
        <w:spacing w:after="0"/>
        <w:ind w:left="0"/>
        <w:jc w:val="both"/>
      </w:pPr>
      <w:r>
        <w:rPr>
          <w:rFonts w:ascii="Times New Roman"/>
          <w:b w:val="false"/>
          <w:i w:val="false"/>
          <w:color w:val="000000"/>
          <w:sz w:val="28"/>
        </w:rPr>
        <w:t>
      Көрсетілетін қызметті алушы осы мемлекеттік көрсетілетін қызмет регламентінің 4-тармағында көзделген тізбеге сәйкес құжаттардың толық емес топтамасын және (немесе) қолданылу мерзімі өткен құжаттарды ұсынғанжағдайларда, Мемлекеттік корпорация қызметкері мемлекеттік көрсетілетін қызмет стандартына 2-қосымшаға сәйкес нысан бойынша құжаттарды қабылдаудан бас тарту туралы қолхат береді.</w:t>
      </w:r>
    </w:p>
    <w:bookmarkEnd w:id="1907"/>
    <w:bookmarkStart w:name="z1995" w:id="1908"/>
    <w:p>
      <w:pPr>
        <w:spacing w:after="0"/>
        <w:ind w:left="0"/>
        <w:jc w:val="both"/>
      </w:pPr>
      <w:r>
        <w:rPr>
          <w:rFonts w:ascii="Times New Roman"/>
          <w:b w:val="false"/>
          <w:i w:val="false"/>
          <w:color w:val="000000"/>
          <w:sz w:val="28"/>
        </w:rPr>
        <w:t>
      2) Мемлекеттік корпорация қызметкері өтінішті "Халыққа қызмет көрсету орталықтарына арналған ықпалдастырылған ақпараттық жүйе" ақпараттық жүйесінде тіркеп,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 және көрсетілетін қызметті алушыға қолхат береді - 10 (он) минут;</w:t>
      </w:r>
    </w:p>
    <w:bookmarkEnd w:id="1908"/>
    <w:bookmarkStart w:name="z1996" w:id="1909"/>
    <w:p>
      <w:pPr>
        <w:spacing w:after="0"/>
        <w:ind w:left="0"/>
        <w:jc w:val="both"/>
      </w:pPr>
      <w:r>
        <w:rPr>
          <w:rFonts w:ascii="Times New Roman"/>
          <w:b w:val="false"/>
          <w:i w:val="false"/>
          <w:color w:val="000000"/>
          <w:sz w:val="28"/>
        </w:rPr>
        <w:t>
      3) Мемлекеттік корпорация қызметкері құжаттарды дайындап, курьерлік және осыған өкілеттік берілген өзге де байланыс арқылы көрсетілетін қызметті берушіге жібереді - 4 (төрт) сағат;</w:t>
      </w:r>
    </w:p>
    <w:bookmarkEnd w:id="1909"/>
    <w:bookmarkStart w:name="z1997" w:id="1910"/>
    <w:p>
      <w:pPr>
        <w:spacing w:after="0"/>
        <w:ind w:left="0"/>
        <w:jc w:val="both"/>
      </w:pPr>
      <w:r>
        <w:rPr>
          <w:rFonts w:ascii="Times New Roman"/>
          <w:b w:val="false"/>
          <w:i w:val="false"/>
          <w:color w:val="000000"/>
          <w:sz w:val="28"/>
        </w:rPr>
        <w:t>
      4) көрсетілетін қызметті беруші мемлекеттік қызметті көрсету және Мемлекеттік корпорацияға жіберу процесінде көрсетілетін қызметті берушінің құрылымдық бөлімшелерінің (қызметкерлерінің) өзара іс-қимылы тәртібінің сипаттамасына сәйкес процедураларды (іс-әрекетті) жүзеге асырады - 3 (үш) жұмыс күні;</w:t>
      </w:r>
    </w:p>
    <w:bookmarkEnd w:id="1910"/>
    <w:bookmarkStart w:name="z1998" w:id="1911"/>
    <w:p>
      <w:pPr>
        <w:spacing w:after="0"/>
        <w:ind w:left="0"/>
        <w:jc w:val="both"/>
      </w:pPr>
      <w:r>
        <w:rPr>
          <w:rFonts w:ascii="Times New Roman"/>
          <w:b w:val="false"/>
          <w:i w:val="false"/>
          <w:color w:val="000000"/>
          <w:sz w:val="28"/>
        </w:rPr>
        <w:t>
      5) Мемлекеттік корпорация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- 15 (он бес) минут.</w:t>
      </w:r>
    </w:p>
    <w:bookmarkEnd w:id="1911"/>
    <w:bookmarkStart w:name="z1999" w:id="1912"/>
    <w:p>
      <w:pPr>
        <w:spacing w:after="0"/>
        <w:ind w:left="0"/>
        <w:jc w:val="both"/>
      </w:pPr>
      <w:r>
        <w:rPr>
          <w:rFonts w:ascii="Times New Roman"/>
          <w:b w:val="false"/>
          <w:i w:val="false"/>
          <w:color w:val="000000"/>
          <w:sz w:val="28"/>
        </w:rPr>
        <w:t>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3-қосымшасына сәйкес мемлекеттік қызмет көрсетудің бизнес-процестері анықтамалығында көрсетіледі.</w:t>
      </w:r>
    </w:p>
    <w:bookmarkEnd w:id="1912"/>
    <w:bookmarkStart w:name="z2000" w:id="1913"/>
    <w:p>
      <w:pPr>
        <w:spacing w:after="0"/>
        <w:ind w:left="0"/>
        <w:jc w:val="both"/>
      </w:pPr>
      <w:r>
        <w:rPr>
          <w:rFonts w:ascii="Times New Roman"/>
          <w:b w:val="false"/>
          <w:i w:val="false"/>
          <w:color w:val="000000"/>
          <w:sz w:val="28"/>
        </w:rPr>
        <w:t>
      12. Мемлекеттік қызмет "электрондық үкімет" веб-порталы арқылы көрсетілмейді.</w:t>
      </w:r>
    </w:p>
    <w:bookmarkEnd w:id="1913"/>
    <w:bookmarkStart w:name="z2001" w:id="1914"/>
    <w:p>
      <w:pPr>
        <w:spacing w:after="0"/>
        <w:ind w:left="0"/>
        <w:jc w:val="both"/>
      </w:pPr>
      <w:r>
        <w:rPr>
          <w:rFonts w:ascii="Times New Roman"/>
          <w:b w:val="false"/>
          <w:i w:val="false"/>
          <w:color w:val="000000"/>
          <w:sz w:val="28"/>
        </w:rPr>
        <w:t>
      13. Өзіне-өзі қызмет көрсетуді, өз бетінше жүріп-тұруды, бағдарлауды жүзеге асыру қабілетін немесе мүмкіндігін заңнамада белгіленген тәртіппен толық немесе ішінара жоғалтқан көрсетілетін қызметті алушылар "1414", 8 800 080 77 77 Бірыңғай байланыс орталығы арқылы жүгінгенде, мемлекеттік қызмет көрсету үшін құжаттарды қабылдауды Мемлекеттік корпорацияның қызметкері тұрғылықты жеріне барып жүргізеді.</w:t>
      </w:r>
    </w:p>
    <w:bookmarkEnd w:id="1914"/>
    <w:bookmarkStart w:name="z2002" w:id="1915"/>
    <w:p>
      <w:pPr>
        <w:spacing w:after="0"/>
        <w:ind w:left="0"/>
        <w:jc w:val="both"/>
      </w:pPr>
      <w:r>
        <w:rPr>
          <w:rFonts w:ascii="Times New Roman"/>
          <w:b w:val="false"/>
          <w:i w:val="false"/>
          <w:color w:val="000000"/>
          <w:sz w:val="28"/>
        </w:rPr>
        <w:t>
      Мемлекеттік қызмет көрсету орындарының мекенжайлары:</w:t>
      </w:r>
    </w:p>
    <w:bookmarkEnd w:id="1915"/>
    <w:bookmarkStart w:name="z2003" w:id="1916"/>
    <w:p>
      <w:pPr>
        <w:spacing w:after="0"/>
        <w:ind w:left="0"/>
        <w:jc w:val="both"/>
      </w:pPr>
      <w:r>
        <w:rPr>
          <w:rFonts w:ascii="Times New Roman"/>
          <w:b w:val="false"/>
          <w:i w:val="false"/>
          <w:color w:val="000000"/>
          <w:sz w:val="28"/>
        </w:rPr>
        <w:t>
      1) Министрліктің www.enbek.gov.kz интернет-ресурсында, "Мемлекеттік көрсетілетін қызметтер" бөлімінде;</w:t>
      </w:r>
    </w:p>
    <w:bookmarkEnd w:id="1916"/>
    <w:bookmarkStart w:name="z2004" w:id="1917"/>
    <w:p>
      <w:pPr>
        <w:spacing w:after="0"/>
        <w:ind w:left="0"/>
        <w:jc w:val="both"/>
      </w:pPr>
      <w:r>
        <w:rPr>
          <w:rFonts w:ascii="Times New Roman"/>
          <w:b w:val="false"/>
          <w:i w:val="false"/>
          <w:color w:val="000000"/>
          <w:sz w:val="28"/>
        </w:rPr>
        <w:t>
      2) Мемлекеттік корпорацияның www.gov4c.kz интернет-ресурсында орналастырылған.</w:t>
      </w:r>
    </w:p>
    <w:bookmarkEnd w:id="1917"/>
    <w:bookmarkStart w:name="z2005" w:id="1918"/>
    <w:p>
      <w:pPr>
        <w:spacing w:after="0"/>
        <w:ind w:left="0"/>
        <w:jc w:val="both"/>
      </w:pPr>
      <w:r>
        <w:rPr>
          <w:rFonts w:ascii="Times New Roman"/>
          <w:b w:val="false"/>
          <w:i w:val="false"/>
          <w:color w:val="000000"/>
          <w:sz w:val="28"/>
        </w:rPr>
        <w:t>
      Көрсетілетін қызметті алушының мемлекеттік қызмет көрсетудің тәртібі туралы ақпаратты "1414", 8 800 080 7777 Бірыңғай байланыс орталығы арқылы алуға мүмкіндігі бар.</w:t>
      </w:r>
    </w:p>
    <w:bookmarkEnd w:id="19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 мемлекеттік көрсетілетін қызмет регламентіне 1-қосымша</w:t>
            </w:r>
          </w:p>
        </w:tc>
      </w:tr>
    </w:tbl>
    <w:bookmarkStart w:name="z2007" w:id="1919"/>
    <w:p>
      <w:pPr>
        <w:spacing w:after="0"/>
        <w:ind w:left="0"/>
        <w:jc w:val="left"/>
      </w:pPr>
      <w:r>
        <w:rPr>
          <w:rFonts w:ascii="Times New Roman"/>
          <w:b/>
          <w:i w:val="false"/>
          <w:color w:val="000000"/>
        </w:rPr>
        <w:t xml:space="preserve"> Мемлекеттік корпорация арқылы мемлекеттік қызмет көрсету кезінде:</w:t>
      </w:r>
    </w:p>
    <w:bookmarkEnd w:id="1919"/>
    <w:bookmarkStart w:name="z2008" w:id="1920"/>
    <w:p>
      <w:pPr>
        <w:spacing w:after="0"/>
        <w:ind w:left="0"/>
        <w:jc w:val="left"/>
      </w:pPr>
      <w:r>
        <w:rPr>
          <w:rFonts w:ascii="Times New Roman"/>
          <w:b/>
          <w:i w:val="false"/>
          <w:color w:val="000000"/>
        </w:rPr>
        <w:t xml:space="preserve"> "Оралман мәртебесін беру" мемлекеттік қызметін көрсетудің бизнес-процестерінің анықтамалығы</w:t>
      </w:r>
    </w:p>
    <w:bookmarkEnd w:id="1920"/>
    <w:bookmarkStart w:name="z2009" w:id="1921"/>
    <w:p>
      <w:pPr>
        <w:spacing w:after="0"/>
        <w:ind w:left="0"/>
        <w:jc w:val="both"/>
      </w:pPr>
      <w:r>
        <w:rPr>
          <w:rFonts w:ascii="Times New Roman"/>
          <w:b w:val="false"/>
          <w:i w:val="false"/>
          <w:color w:val="000000"/>
          <w:sz w:val="28"/>
        </w:rPr>
        <w:t xml:space="preserve">
      </w:t>
      </w:r>
    </w:p>
    <w:bookmarkEnd w:id="1921"/>
    <w:p>
      <w:pPr>
        <w:spacing w:after="0"/>
        <w:ind w:left="0"/>
        <w:jc w:val="both"/>
      </w:pPr>
      <w:r>
        <w:drawing>
          <wp:inline distT="0" distB="0" distL="0" distR="0">
            <wp:extent cx="7810500" cy="448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448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0" w:id="1922"/>
    <w:p>
      <w:pPr>
        <w:spacing w:after="0"/>
        <w:ind w:left="0"/>
        <w:jc w:val="both"/>
      </w:pPr>
      <w:r>
        <w:rPr>
          <w:rFonts w:ascii="Times New Roman"/>
          <w:b w:val="false"/>
          <w:i w:val="false"/>
          <w:color w:val="000000"/>
          <w:sz w:val="28"/>
        </w:rPr>
        <w:t>
      Шартты белгілер:</w:t>
      </w:r>
    </w:p>
    <w:bookmarkEnd w:id="1922"/>
    <w:bookmarkStart w:name="z2011" w:id="1923"/>
    <w:p>
      <w:pPr>
        <w:spacing w:after="0"/>
        <w:ind w:left="0"/>
        <w:jc w:val="both"/>
      </w:pPr>
      <w:r>
        <w:rPr>
          <w:rFonts w:ascii="Times New Roman"/>
          <w:b w:val="false"/>
          <w:i w:val="false"/>
          <w:color w:val="000000"/>
          <w:sz w:val="28"/>
        </w:rPr>
        <w:t xml:space="preserve">
      </w:t>
      </w:r>
    </w:p>
    <w:bookmarkEnd w:id="1923"/>
    <w:p>
      <w:pPr>
        <w:spacing w:after="0"/>
        <w:ind w:left="0"/>
        <w:jc w:val="both"/>
      </w:pPr>
      <w:r>
        <w:drawing>
          <wp:inline distT="0" distB="0" distL="0" distR="0">
            <wp:extent cx="75819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5819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2018 жылғы 28 мамырдағы № 149 қаулысына 17-қосымша</w:t>
            </w:r>
          </w:p>
        </w:tc>
      </w:tr>
    </w:tbl>
    <w:bookmarkStart w:name="z2013" w:id="1924"/>
    <w:p>
      <w:pPr>
        <w:spacing w:after="0"/>
        <w:ind w:left="0"/>
        <w:jc w:val="left"/>
      </w:pPr>
      <w:r>
        <w:rPr>
          <w:rFonts w:ascii="Times New Roman"/>
          <w:b/>
          <w:i w:val="false"/>
          <w:color w:val="000000"/>
        </w:rPr>
        <w:t xml:space="preserve"> "Ақталған адамға куәлік беру" мемлекеттік көрсетілетін қызмет регламенті</w:t>
      </w:r>
    </w:p>
    <w:bookmarkEnd w:id="1924"/>
    <w:bookmarkStart w:name="z2014" w:id="1925"/>
    <w:p>
      <w:pPr>
        <w:spacing w:after="0"/>
        <w:ind w:left="0"/>
        <w:jc w:val="left"/>
      </w:pPr>
      <w:r>
        <w:rPr>
          <w:rFonts w:ascii="Times New Roman"/>
          <w:b/>
          <w:i w:val="false"/>
          <w:color w:val="000000"/>
        </w:rPr>
        <w:t xml:space="preserve"> 1. Жалпы ережелер</w:t>
      </w:r>
    </w:p>
    <w:bookmarkEnd w:id="1925"/>
    <w:bookmarkStart w:name="z2015" w:id="1926"/>
    <w:p>
      <w:pPr>
        <w:spacing w:after="0"/>
        <w:ind w:left="0"/>
        <w:jc w:val="both"/>
      </w:pPr>
      <w:r>
        <w:rPr>
          <w:rFonts w:ascii="Times New Roman"/>
          <w:b w:val="false"/>
          <w:i w:val="false"/>
          <w:color w:val="000000"/>
          <w:sz w:val="28"/>
        </w:rPr>
        <w:t xml:space="preserve">
      1. "Ақталған адамға куәлік беру" мемлекеттік көрсетілетін қызмет регламенті (бұдан әрі –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тіркелген) бекітілген "Ақталған адамға куәлік беру" мемлекеттік көрсетілетін қызмет стандартына (бұдан әрі – мемлекеттік көрсетілетін қызмет стандарты) сәйкес әзірленген.</w:t>
      </w:r>
    </w:p>
    <w:bookmarkEnd w:id="1926"/>
    <w:bookmarkStart w:name="z2016" w:id="1927"/>
    <w:p>
      <w:pPr>
        <w:spacing w:after="0"/>
        <w:ind w:left="0"/>
        <w:jc w:val="both"/>
      </w:pPr>
      <w:r>
        <w:rPr>
          <w:rFonts w:ascii="Times New Roman"/>
          <w:b w:val="false"/>
          <w:i w:val="false"/>
          <w:color w:val="000000"/>
          <w:sz w:val="28"/>
        </w:rPr>
        <w:t>
      "Ақталған адамға куәлік беру" мемлекеттік көрсетілетін қызметі (бұдан әрі – мемлекеттік көрсетілетін қызмет) аудандардың және облыстық маңызы бар қаланың жергілікті атқарушы органдарымен (бұдан әрі – көрсетілетін қызметті беруші) көрсетіледі.</w:t>
      </w:r>
    </w:p>
    <w:bookmarkEnd w:id="1927"/>
    <w:bookmarkStart w:name="z2017" w:id="1928"/>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1928"/>
    <w:bookmarkStart w:name="z2018" w:id="1929"/>
    <w:p>
      <w:pPr>
        <w:spacing w:after="0"/>
        <w:ind w:left="0"/>
        <w:jc w:val="both"/>
      </w:pPr>
      <w:r>
        <w:rPr>
          <w:rFonts w:ascii="Times New Roman"/>
          <w:b w:val="false"/>
          <w:i w:val="false"/>
          <w:color w:val="000000"/>
          <w:sz w:val="28"/>
        </w:rPr>
        <w:t>
      Мемлекеттік көрсетілетін қызмет алдын ала жазылусыз және жеделдетіп қызмет көрсетусіз кезек тәртібінде көрсетіледі.</w:t>
      </w:r>
    </w:p>
    <w:bookmarkEnd w:id="1929"/>
    <w:bookmarkStart w:name="z2019" w:id="1930"/>
    <w:p>
      <w:pPr>
        <w:spacing w:after="0"/>
        <w:ind w:left="0"/>
        <w:jc w:val="both"/>
      </w:pPr>
      <w:r>
        <w:rPr>
          <w:rFonts w:ascii="Times New Roman"/>
          <w:b w:val="false"/>
          <w:i w:val="false"/>
          <w:color w:val="000000"/>
          <w:sz w:val="28"/>
        </w:rPr>
        <w:t xml:space="preserve">
      Өтінішті қабылдау және мемлекеттік қызметті көрсету нәтижесін беру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 арқылы жүзеге асырылады.</w:t>
      </w:r>
    </w:p>
    <w:bookmarkEnd w:id="1930"/>
    <w:bookmarkStart w:name="z2020" w:id="1931"/>
    <w:p>
      <w:pPr>
        <w:spacing w:after="0"/>
        <w:ind w:left="0"/>
        <w:jc w:val="both"/>
      </w:pPr>
      <w:r>
        <w:rPr>
          <w:rFonts w:ascii="Times New Roman"/>
          <w:b w:val="false"/>
          <w:i w:val="false"/>
          <w:color w:val="000000"/>
          <w:sz w:val="28"/>
        </w:rPr>
        <w:t>
      2. Мемлекеттік қызметті көрсету нысаны: қағаз түрінде.</w:t>
      </w:r>
    </w:p>
    <w:bookmarkEnd w:id="1931"/>
    <w:bookmarkStart w:name="z2021" w:id="1932"/>
    <w:p>
      <w:pPr>
        <w:spacing w:after="0"/>
        <w:ind w:left="0"/>
        <w:jc w:val="both"/>
      </w:pPr>
      <w:r>
        <w:rPr>
          <w:rFonts w:ascii="Times New Roman"/>
          <w:b w:val="false"/>
          <w:i w:val="false"/>
          <w:color w:val="000000"/>
          <w:sz w:val="28"/>
        </w:rPr>
        <w:t xml:space="preserve">
      3. Мемлекеттік қызметті көрсету нәтижесі:"Ақталған адамға бірыңғай үлгідегі куәлік беру қағидаларын, ақталған адамның куәлігінің үлгісін бекіту және "Саяси қуғын-сүргінге ұшырап ақталған адамдарды куәлікпен қамтамасыз ету тәртібі туралы" Қазақстан Республикасы Министрлер Кабинетінің 1993 жылғы 22қазандағы № 1055 қаулысының күші жойылды деп тану туралы" Қазақстан Республикасы Үкіметінің 2015 жылғы 2 сәуірдегі № 184 </w:t>
      </w:r>
      <w:r>
        <w:rPr>
          <w:rFonts w:ascii="Times New Roman"/>
          <w:b w:val="false"/>
          <w:i w:val="false"/>
          <w:color w:val="000000"/>
          <w:sz w:val="28"/>
        </w:rPr>
        <w:t>қаулысымен</w:t>
      </w:r>
      <w:r>
        <w:rPr>
          <w:rFonts w:ascii="Times New Roman"/>
          <w:b w:val="false"/>
          <w:i w:val="false"/>
          <w:color w:val="000000"/>
          <w:sz w:val="28"/>
        </w:rPr>
        <w:t xml:space="preserve"> бекітілген үлгідегі куәлік немесе оның телнұсқасы.</w:t>
      </w:r>
    </w:p>
    <w:bookmarkEnd w:id="1932"/>
    <w:bookmarkStart w:name="z2022" w:id="1933"/>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933"/>
    <w:bookmarkStart w:name="z2023" w:id="193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іс-қимылдары тәртібін сипаттау</w:t>
      </w:r>
    </w:p>
    <w:bookmarkEnd w:id="1934"/>
    <w:bookmarkStart w:name="z2024" w:id="1935"/>
    <w:p>
      <w:pPr>
        <w:spacing w:after="0"/>
        <w:ind w:left="0"/>
        <w:jc w:val="both"/>
      </w:pPr>
      <w:r>
        <w:rPr>
          <w:rFonts w:ascii="Times New Roman"/>
          <w:b w:val="false"/>
          <w:i w:val="false"/>
          <w:color w:val="000000"/>
          <w:sz w:val="28"/>
        </w:rPr>
        <w:t>
      4. Мемлекеттік қызмет көрсету бойынша рәсімді (іс-қимылды) бастауға негіз көрсетілетін қызметті алушының стандартқа 1-қосымшаға сәйкес нысан бойынша өтініш беруі болып табылады.</w:t>
      </w:r>
    </w:p>
    <w:bookmarkEnd w:id="1935"/>
    <w:bookmarkStart w:name="z2025" w:id="1936"/>
    <w:p>
      <w:pPr>
        <w:spacing w:after="0"/>
        <w:ind w:left="0"/>
        <w:jc w:val="both"/>
      </w:pPr>
      <w:r>
        <w:rPr>
          <w:rFonts w:ascii="Times New Roman"/>
          <w:b w:val="false"/>
          <w:i w:val="false"/>
          <w:color w:val="000000"/>
          <w:sz w:val="28"/>
        </w:rPr>
        <w:t>
      Көрсетілетін қызметті алушы (немесе нотариат куәландырған сенімхат бойынша оның өкілі) көрсетілетін қызметті берушіге мемлекеттік қызметтікөрсету үшін жүгінген кезде стандартқа 1-қосымшаға сәйкес нысан бойынша ақталған адамға куәлік (телнұсқасын) беру туралы өтінішті және мынадай құжаттарды ұсынады:</w:t>
      </w:r>
    </w:p>
    <w:bookmarkEnd w:id="1936"/>
    <w:bookmarkStart w:name="z2026" w:id="1937"/>
    <w:p>
      <w:pPr>
        <w:spacing w:after="0"/>
        <w:ind w:left="0"/>
        <w:jc w:val="both"/>
      </w:pPr>
      <w:r>
        <w:rPr>
          <w:rFonts w:ascii="Times New Roman"/>
          <w:b w:val="false"/>
          <w:i w:val="false"/>
          <w:color w:val="000000"/>
          <w:sz w:val="28"/>
        </w:rPr>
        <w:t>
      1) жеке басын куәландыратын құжат (жеке басын сәйкестендіру үшін қажет);</w:t>
      </w:r>
    </w:p>
    <w:bookmarkEnd w:id="1937"/>
    <w:bookmarkStart w:name="z2027" w:id="1938"/>
    <w:p>
      <w:pPr>
        <w:spacing w:after="0"/>
        <w:ind w:left="0"/>
        <w:jc w:val="both"/>
      </w:pPr>
      <w:r>
        <w:rPr>
          <w:rFonts w:ascii="Times New Roman"/>
          <w:b w:val="false"/>
          <w:i w:val="false"/>
          <w:color w:val="000000"/>
          <w:sz w:val="28"/>
        </w:rPr>
        <w:t>
      2) ақтау туралы анықтама не сот ұйғарымының (қаулысының) көшірмесі;</w:t>
      </w:r>
    </w:p>
    <w:bookmarkEnd w:id="1938"/>
    <w:bookmarkStart w:name="z2028" w:id="1939"/>
    <w:p>
      <w:pPr>
        <w:spacing w:after="0"/>
        <w:ind w:left="0"/>
        <w:jc w:val="both"/>
      </w:pPr>
      <w:r>
        <w:rPr>
          <w:rFonts w:ascii="Times New Roman"/>
          <w:b w:val="false"/>
          <w:i w:val="false"/>
          <w:color w:val="000000"/>
          <w:sz w:val="28"/>
        </w:rPr>
        <w:t>
      3) өкіл арқылы жүгінген жағдайда оның өкілеттіктерін растайтын құжаттар.</w:t>
      </w:r>
    </w:p>
    <w:bookmarkEnd w:id="1939"/>
    <w:bookmarkStart w:name="z2029" w:id="1940"/>
    <w:p>
      <w:pPr>
        <w:spacing w:after="0"/>
        <w:ind w:left="0"/>
        <w:jc w:val="both"/>
      </w:pPr>
      <w:r>
        <w:rPr>
          <w:rFonts w:ascii="Times New Roman"/>
          <w:b w:val="false"/>
          <w:i w:val="false"/>
          <w:color w:val="000000"/>
          <w:sz w:val="28"/>
        </w:rPr>
        <w:t>
      Салыстырып тексеру үшін құжаттардың түпнұсқалары және көшірмелері ұсынылады, содан кейін құжаттардың түпнұсқалары көрсетілетін қызметті алушыға қайтарылады.</w:t>
      </w:r>
    </w:p>
    <w:bookmarkEnd w:id="1940"/>
    <w:bookmarkStart w:name="z2030" w:id="1941"/>
    <w:p>
      <w:pPr>
        <w:spacing w:after="0"/>
        <w:ind w:left="0"/>
        <w:jc w:val="both"/>
      </w:pPr>
      <w:r>
        <w:rPr>
          <w:rFonts w:ascii="Times New Roman"/>
          <w:b w:val="false"/>
          <w:i w:val="false"/>
          <w:color w:val="000000"/>
          <w:sz w:val="28"/>
        </w:rPr>
        <w:t>
      Көрсетілетін қызметті алушы барлық қажетті құжаттарды ұсынған кезде көрсетілетін қызметті беруші күні, құжаттарды қабылдаған адамның тегі мен аты-жөні көрсетілген талон береді.</w:t>
      </w:r>
    </w:p>
    <w:bookmarkEnd w:id="1941"/>
    <w:bookmarkStart w:name="z2031" w:id="1942"/>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1942"/>
    <w:bookmarkStart w:name="z2032" w:id="1943"/>
    <w:p>
      <w:pPr>
        <w:spacing w:after="0"/>
        <w:ind w:left="0"/>
        <w:jc w:val="both"/>
      </w:pPr>
      <w:r>
        <w:rPr>
          <w:rFonts w:ascii="Times New Roman"/>
          <w:b w:val="false"/>
          <w:i w:val="false"/>
          <w:color w:val="000000"/>
          <w:sz w:val="28"/>
        </w:rPr>
        <w:t>
      1) көрсетілетін қызметті берушінің қызметкері құжаттарды қабылдауды, оларды тіркеуді және тіркелген күні, құжаттарды қабылдаған адамның тегі мен аты-жөні көрсетілген талон беруді жүзеге асырады - 30 (отыз) минут.</w:t>
      </w:r>
    </w:p>
    <w:bookmarkEnd w:id="1943"/>
    <w:bookmarkStart w:name="z2033" w:id="1944"/>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береді - 2 (екі) сағат;</w:t>
      </w:r>
    </w:p>
    <w:bookmarkEnd w:id="1944"/>
    <w:bookmarkStart w:name="z2034" w:id="1945"/>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қойып, орындау үшін көрсетілетін қызметті берушінің жауапты орындаушысына береді - 1 (бір) жұмыс күні;</w:t>
      </w:r>
    </w:p>
    <w:bookmarkEnd w:id="1945"/>
    <w:bookmarkStart w:name="z2035" w:id="1946"/>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жібереді - 2 (екі) жұмыс күні;</w:t>
      </w:r>
    </w:p>
    <w:bookmarkEnd w:id="1946"/>
    <w:bookmarkStart w:name="z2036" w:id="1947"/>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жобасына қол қояды және оны көрсетілетін қызметті алушыға беру үшін көрсетілетін қызметті берушінің жауапты орындаушысына береді - 1 (бір) жұмыс күні;</w:t>
      </w:r>
    </w:p>
    <w:bookmarkEnd w:id="1947"/>
    <w:bookmarkStart w:name="z2037" w:id="1948"/>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 куәлік беруді есепке алу журалына белгі қоя отырып, көрсетілетін қызметті алушыға береді - 30 (отыз) минут.</w:t>
      </w:r>
    </w:p>
    <w:bookmarkEnd w:id="1948"/>
    <w:bookmarkStart w:name="z2038" w:id="1949"/>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рәсімнің (іс-қимылдың) нәтижесі:</w:t>
      </w:r>
    </w:p>
    <w:bookmarkEnd w:id="1949"/>
    <w:bookmarkStart w:name="z2039" w:id="1950"/>
    <w:p>
      <w:pPr>
        <w:spacing w:after="0"/>
        <w:ind w:left="0"/>
        <w:jc w:val="both"/>
      </w:pPr>
      <w:r>
        <w:rPr>
          <w:rFonts w:ascii="Times New Roman"/>
          <w:b w:val="false"/>
          <w:i w:val="false"/>
          <w:color w:val="000000"/>
          <w:sz w:val="28"/>
        </w:rPr>
        <w:t>
      1) құжаттарды тіркеу;</w:t>
      </w:r>
    </w:p>
    <w:bookmarkEnd w:id="1950"/>
    <w:bookmarkStart w:name="z2040" w:id="1951"/>
    <w:p>
      <w:pPr>
        <w:spacing w:after="0"/>
        <w:ind w:left="0"/>
        <w:jc w:val="both"/>
      </w:pPr>
      <w:r>
        <w:rPr>
          <w:rFonts w:ascii="Times New Roman"/>
          <w:b w:val="false"/>
          <w:i w:val="false"/>
          <w:color w:val="000000"/>
          <w:sz w:val="28"/>
        </w:rPr>
        <w:t>
      2) көрсетілетін қызметті беруші басшысының бұрыштама қоюы;</w:t>
      </w:r>
    </w:p>
    <w:bookmarkEnd w:id="1951"/>
    <w:bookmarkStart w:name="z2041" w:id="1952"/>
    <w:p>
      <w:pPr>
        <w:spacing w:after="0"/>
        <w:ind w:left="0"/>
        <w:jc w:val="both"/>
      </w:pPr>
      <w:r>
        <w:rPr>
          <w:rFonts w:ascii="Times New Roman"/>
          <w:b w:val="false"/>
          <w:i w:val="false"/>
          <w:color w:val="000000"/>
          <w:sz w:val="28"/>
        </w:rPr>
        <w:t>
      3) мемлекеттік қызметті көрсету нәтижесінің жобасы ;</w:t>
      </w:r>
    </w:p>
    <w:bookmarkEnd w:id="1952"/>
    <w:bookmarkStart w:name="z2042" w:id="1953"/>
    <w:p>
      <w:pPr>
        <w:spacing w:after="0"/>
        <w:ind w:left="0"/>
        <w:jc w:val="both"/>
      </w:pPr>
      <w:r>
        <w:rPr>
          <w:rFonts w:ascii="Times New Roman"/>
          <w:b w:val="false"/>
          <w:i w:val="false"/>
          <w:color w:val="000000"/>
          <w:sz w:val="28"/>
        </w:rPr>
        <w:t>
      4) мемлекеттік қызметті көрсету нәтижесіне қол қою;</w:t>
      </w:r>
    </w:p>
    <w:bookmarkEnd w:id="1953"/>
    <w:bookmarkStart w:name="z2043" w:id="1954"/>
    <w:p>
      <w:pPr>
        <w:spacing w:after="0"/>
        <w:ind w:left="0"/>
        <w:jc w:val="both"/>
      </w:pPr>
      <w:r>
        <w:rPr>
          <w:rFonts w:ascii="Times New Roman"/>
          <w:b w:val="false"/>
          <w:i w:val="false"/>
          <w:color w:val="000000"/>
          <w:sz w:val="28"/>
        </w:rPr>
        <w:t>
      5) көрсетілетін қызметті алушыға мемлекеттік қызметті көрсету нәтижесін беру.</w:t>
      </w:r>
    </w:p>
    <w:bookmarkEnd w:id="1954"/>
    <w:bookmarkStart w:name="z2044" w:id="1955"/>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1955"/>
    <w:bookmarkStart w:name="z2045" w:id="195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956"/>
    <w:bookmarkStart w:name="z2046" w:id="1957"/>
    <w:p>
      <w:pPr>
        <w:spacing w:after="0"/>
        <w:ind w:left="0"/>
        <w:jc w:val="both"/>
      </w:pPr>
      <w:r>
        <w:rPr>
          <w:rFonts w:ascii="Times New Roman"/>
          <w:b w:val="false"/>
          <w:i w:val="false"/>
          <w:color w:val="000000"/>
          <w:sz w:val="28"/>
        </w:rPr>
        <w:t>
      1) көрсетілетін қызметті берушінің қызметкері;</w:t>
      </w:r>
    </w:p>
    <w:bookmarkEnd w:id="1957"/>
    <w:bookmarkStart w:name="z2047" w:id="1958"/>
    <w:p>
      <w:pPr>
        <w:spacing w:after="0"/>
        <w:ind w:left="0"/>
        <w:jc w:val="both"/>
      </w:pPr>
      <w:r>
        <w:rPr>
          <w:rFonts w:ascii="Times New Roman"/>
          <w:b w:val="false"/>
          <w:i w:val="false"/>
          <w:color w:val="000000"/>
          <w:sz w:val="28"/>
        </w:rPr>
        <w:t>
      2) көрсетілетін қызметті берушінің басшысы;</w:t>
      </w:r>
    </w:p>
    <w:bookmarkEnd w:id="1958"/>
    <w:bookmarkStart w:name="z2048" w:id="1959"/>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1959"/>
    <w:bookmarkStart w:name="z2049" w:id="1960"/>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1960"/>
    <w:bookmarkStart w:name="z2050" w:id="1961"/>
    <w:p>
      <w:pPr>
        <w:spacing w:after="0"/>
        <w:ind w:left="0"/>
        <w:jc w:val="both"/>
      </w:pPr>
      <w:r>
        <w:rPr>
          <w:rFonts w:ascii="Times New Roman"/>
          <w:b w:val="false"/>
          <w:i w:val="false"/>
          <w:color w:val="000000"/>
          <w:sz w:val="28"/>
        </w:rPr>
        <w:t>
      1) көрсетілетін қызметті берушінің қызметкері құжаттарды қабылдауды және тіркеуді жүзеге асырады, 30 (отыз) минут.</w:t>
      </w:r>
    </w:p>
    <w:bookmarkEnd w:id="1961"/>
    <w:bookmarkStart w:name="z2051" w:id="1962"/>
    <w:p>
      <w:pPr>
        <w:spacing w:after="0"/>
        <w:ind w:left="0"/>
        <w:jc w:val="both"/>
      </w:pPr>
      <w:r>
        <w:rPr>
          <w:rFonts w:ascii="Times New Roman"/>
          <w:b w:val="false"/>
          <w:i w:val="false"/>
          <w:color w:val="000000"/>
          <w:sz w:val="28"/>
        </w:rPr>
        <w:t>
      Құжаттарды көрсетілетін қызметті берушінің басшысына жауапты орындаушыны айқындау және тиісті бұрыштама қою үшін беруді жүзеге асырады - 2 (екі) сағат;</w:t>
      </w:r>
    </w:p>
    <w:bookmarkEnd w:id="1962"/>
    <w:bookmarkStart w:name="z2052" w:id="1963"/>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қойып, құжаттарды көрсетілетін қызметті берушінің жауапты орындаушысына береді - 1 (бір) жұмыс күні;</w:t>
      </w:r>
    </w:p>
    <w:bookmarkEnd w:id="1963"/>
    <w:bookmarkStart w:name="z2053" w:id="1964"/>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 үшін жібереді - 2 (екі) жұмыс күні;</w:t>
      </w:r>
    </w:p>
    <w:bookmarkEnd w:id="1964"/>
    <w:bookmarkStart w:name="z2054" w:id="1965"/>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жобасына қол қояды, оны көрсетілетін қызметті алушыға беру үшін көрсетілетін қызметті берушінің жауапты орындаушысына береді - 1 (бір) жұмыс күні;</w:t>
      </w:r>
    </w:p>
    <w:bookmarkEnd w:id="1965"/>
    <w:bookmarkStart w:name="z2055" w:id="1966"/>
    <w:p>
      <w:pPr>
        <w:spacing w:after="0"/>
        <w:ind w:left="0"/>
        <w:jc w:val="both"/>
      </w:pPr>
      <w:r>
        <w:rPr>
          <w:rFonts w:ascii="Times New Roman"/>
          <w:b w:val="false"/>
          <w:i w:val="false"/>
          <w:color w:val="000000"/>
          <w:sz w:val="28"/>
        </w:rPr>
        <w:t>
      5) көрсетілетін қызметті берушінің жауапты орындаушысы есепке алу журналына белгі қоя отырып, көрсетілетін қызметті алушыға мемлекеттік қызметті көрсету нәтижесін береді - 30 (отыз) минут.</w:t>
      </w:r>
    </w:p>
    <w:bookmarkEnd w:id="1966"/>
    <w:bookmarkStart w:name="z2056" w:id="1967"/>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 және (немесе) Мемлекеттік корпорациямен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1967"/>
    <w:bookmarkStart w:name="z2057" w:id="1968"/>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1968"/>
    <w:bookmarkStart w:name="z2058" w:id="1969"/>
    <w:p>
      <w:pPr>
        <w:spacing w:after="0"/>
        <w:ind w:left="0"/>
        <w:jc w:val="both"/>
      </w:pPr>
      <w:r>
        <w:rPr>
          <w:rFonts w:ascii="Times New Roman"/>
          <w:b w:val="false"/>
          <w:i w:val="false"/>
          <w:color w:val="000000"/>
          <w:sz w:val="28"/>
        </w:rPr>
        <w:t>
      9. Мемлекеттік көрсетілетін қызмет "Азаматтарға арналған үкімет" мемлекеттік корпорациясы" коммерциялық емес акционерлік қоғамы және "электрондық үкімет" веб-порталы арқылы көрсетілмейді.</w:t>
      </w:r>
    </w:p>
    <w:bookmarkEnd w:id="1969"/>
    <w:bookmarkStart w:name="z2059" w:id="1970"/>
    <w:p>
      <w:pPr>
        <w:spacing w:after="0"/>
        <w:ind w:left="0"/>
        <w:jc w:val="both"/>
      </w:pPr>
      <w:r>
        <w:rPr>
          <w:rFonts w:ascii="Times New Roman"/>
          <w:b w:val="false"/>
          <w:i w:val="false"/>
          <w:color w:val="000000"/>
          <w:sz w:val="28"/>
        </w:rPr>
        <w:t>
      10. Мемлекеттік қызмет көрсету орындарының мекенжайлары Министрліктің www.enbek.gov.kz интернет-ресурсында, "Мемлекеттік көрсетілетін қызметтер" бөлімінде орналастырылған.</w:t>
      </w:r>
    </w:p>
    <w:bookmarkEnd w:id="1970"/>
    <w:bookmarkStart w:name="z2060" w:id="1971"/>
    <w:p>
      <w:pPr>
        <w:spacing w:after="0"/>
        <w:ind w:left="0"/>
        <w:jc w:val="both"/>
      </w:pPr>
      <w:r>
        <w:rPr>
          <w:rFonts w:ascii="Times New Roman"/>
          <w:b w:val="false"/>
          <w:i w:val="false"/>
          <w:color w:val="000000"/>
          <w:sz w:val="28"/>
        </w:rPr>
        <w:t>
      Көрсетілетін қызметті алушының мемлекеттік қызмет көрсетудің тәртібі мен статусы туралы ақпаратты көрсетілетін қызметті берушінің анықтамалық қызметтері, "1414" Мемлекеттік қызметтерді көрсету мәселелері жөніндегі бірыңғай байланыс орталығы арқылы алуға мүмкіндігі бар.</w:t>
      </w:r>
    </w:p>
    <w:bookmarkEnd w:id="1971"/>
    <w:bookmarkStart w:name="z2061" w:id="1972"/>
    <w:p>
      <w:pPr>
        <w:spacing w:after="0"/>
        <w:ind w:left="0"/>
        <w:jc w:val="both"/>
      </w:pPr>
      <w:r>
        <w:rPr>
          <w:rFonts w:ascii="Times New Roman"/>
          <w:b w:val="false"/>
          <w:i w:val="false"/>
          <w:color w:val="000000"/>
          <w:sz w:val="28"/>
        </w:rPr>
        <w:t>
      Мемлекеттік қызметті көрсету мәселелері жөніндегі анықтамалық қызметтердің байланыс телефондары: 8 (7172) 24 07 49, 24 12 91.</w:t>
      </w:r>
    </w:p>
    <w:bookmarkEnd w:id="19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"Ақталған адамға куәлік беру" мемлекеттік көрсетілетін қызмет регламентіне 1-қосымша</w:t>
            </w:r>
          </w:p>
        </w:tc>
      </w:tr>
    </w:tbl>
    <w:bookmarkStart w:name="z2063" w:id="1973"/>
    <w:p>
      <w:pPr>
        <w:spacing w:after="0"/>
        <w:ind w:left="0"/>
        <w:jc w:val="left"/>
      </w:pPr>
      <w:r>
        <w:rPr>
          <w:rFonts w:ascii="Times New Roman"/>
          <w:b/>
          <w:i w:val="false"/>
          <w:color w:val="000000"/>
        </w:rPr>
        <w:t xml:space="preserve"> Көрсетілетін қызметті берушілердің мекенжайы</w:t>
      </w:r>
    </w:p>
    <w:bookmarkEnd w:id="19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1"/>
        <w:gridCol w:w="1612"/>
        <w:gridCol w:w="2671"/>
        <w:gridCol w:w="2410"/>
        <w:gridCol w:w="5176"/>
      </w:tblGrid>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4" w:id="1974"/>
          <w:p>
            <w:pPr>
              <w:spacing w:after="20"/>
              <w:ind w:left="20"/>
              <w:jc w:val="both"/>
            </w:pPr>
            <w:r>
              <w:rPr>
                <w:rFonts w:ascii="Times New Roman"/>
                <w:b w:val="false"/>
                <w:i w:val="false"/>
                <w:color w:val="000000"/>
                <w:sz w:val="20"/>
              </w:rPr>
              <w:t>
Р/с №</w:t>
            </w:r>
          </w:p>
          <w:bookmarkEnd w:id="1974"/>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және мемлекеттік қызметті көрсету нәтижесін беру уақыты</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5" w:id="1975"/>
          <w:p>
            <w:pPr>
              <w:spacing w:after="20"/>
              <w:ind w:left="20"/>
              <w:jc w:val="both"/>
            </w:pPr>
            <w:r>
              <w:rPr>
                <w:rFonts w:ascii="Times New Roman"/>
                <w:b w:val="false"/>
                <w:i w:val="false"/>
                <w:color w:val="000000"/>
                <w:sz w:val="20"/>
              </w:rPr>
              <w:t>
1</w:t>
            </w:r>
          </w:p>
          <w:bookmarkEnd w:id="1975"/>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150100, Солтүстік Қазақстан облысы, Айыртау ауданы, Саумалкөл ауылы, Шоқан Уәлиханов көшесі, 42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(71533)-2-13-62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6" w:id="1976"/>
          <w:p>
            <w:pPr>
              <w:spacing w:after="20"/>
              <w:ind w:left="20"/>
              <w:jc w:val="both"/>
            </w:pPr>
            <w:r>
              <w:rPr>
                <w:rFonts w:ascii="Times New Roman"/>
                <w:b w:val="false"/>
                <w:i w:val="false"/>
                <w:color w:val="000000"/>
                <w:sz w:val="20"/>
              </w:rPr>
              <w:t>
2</w:t>
            </w:r>
          </w:p>
          <w:bookmarkEnd w:id="1976"/>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 Солтүстік Қазақстан облысы, Ақжар ауданы, Талшық ауылы, Целинный көшесі, 13</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(71546)-2-14-49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7" w:id="1977"/>
          <w:p>
            <w:pPr>
              <w:spacing w:after="20"/>
              <w:ind w:left="20"/>
              <w:jc w:val="both"/>
            </w:pPr>
            <w:r>
              <w:rPr>
                <w:rFonts w:ascii="Times New Roman"/>
                <w:b w:val="false"/>
                <w:i w:val="false"/>
                <w:color w:val="000000"/>
                <w:sz w:val="20"/>
              </w:rPr>
              <w:t>
3</w:t>
            </w:r>
          </w:p>
          <w:bookmarkEnd w:id="1977"/>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150300, Солтүстік Қазақстан облысы Аққайың ауданы, Смирнов ауылы, 9 мамыр көшесі, 67</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(71532)-2-12-65</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8" w:id="1978"/>
          <w:p>
            <w:pPr>
              <w:spacing w:after="20"/>
              <w:ind w:left="20"/>
              <w:jc w:val="both"/>
            </w:pPr>
            <w:r>
              <w:rPr>
                <w:rFonts w:ascii="Times New Roman"/>
                <w:b w:val="false"/>
                <w:i w:val="false"/>
                <w:color w:val="000000"/>
                <w:sz w:val="20"/>
              </w:rPr>
              <w:t>
4</w:t>
            </w:r>
          </w:p>
          <w:bookmarkEnd w:id="1978"/>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150500, Солтүстік Қазақстан облысы, Есіл ауданы, Явленка ауылы, Ленин көшесі, 20</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(71543)-2-19-99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9" w:id="1979"/>
          <w:p>
            <w:pPr>
              <w:spacing w:after="20"/>
              <w:ind w:left="20"/>
              <w:jc w:val="both"/>
            </w:pPr>
            <w:r>
              <w:rPr>
                <w:rFonts w:ascii="Times New Roman"/>
                <w:b w:val="false"/>
                <w:i w:val="false"/>
                <w:color w:val="000000"/>
                <w:sz w:val="20"/>
              </w:rPr>
              <w:t>
5</w:t>
            </w:r>
          </w:p>
          <w:bookmarkEnd w:id="1979"/>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150600, Солтүстік Қазақстан облысы, Жамбыл ауданы, Пресновка ауылы, Дружба көшесі, 6</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(71544)-2-13-38</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0" w:id="1980"/>
          <w:p>
            <w:pPr>
              <w:spacing w:after="20"/>
              <w:ind w:left="20"/>
              <w:jc w:val="both"/>
            </w:pPr>
            <w:r>
              <w:rPr>
                <w:rFonts w:ascii="Times New Roman"/>
                <w:b w:val="false"/>
                <w:i w:val="false"/>
                <w:color w:val="000000"/>
                <w:sz w:val="20"/>
              </w:rPr>
              <w:t>
6</w:t>
            </w:r>
          </w:p>
          <w:bookmarkEnd w:id="1980"/>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150800, Солтүстік Қазақстан облысы, Мағжан Жұмабаев ауданы, Булаев қаласы, Киреев көшесі, 15</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(71531)-2-19-22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1" w:id="1981"/>
          <w:p>
            <w:pPr>
              <w:spacing w:after="20"/>
              <w:ind w:left="20"/>
              <w:jc w:val="both"/>
            </w:pPr>
            <w:r>
              <w:rPr>
                <w:rFonts w:ascii="Times New Roman"/>
                <w:b w:val="false"/>
                <w:i w:val="false"/>
                <w:color w:val="000000"/>
                <w:sz w:val="20"/>
              </w:rPr>
              <w:t>
7</w:t>
            </w:r>
          </w:p>
          <w:bookmarkEnd w:id="1981"/>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 Солтүстік Қазақстан облысы, Қызылжар ауданы, Бескөл ауылы, Гагарин көшесі, 6а</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(71538)-2-16-50</w:t>
            </w:r>
            <w:r>
              <w:br/>
            </w:r>
            <w:r>
              <w:rPr>
                <w:rFonts w:ascii="Times New Roman"/>
                <w:b w:val="false"/>
                <w:i w:val="false"/>
                <w:color w:val="000000"/>
                <w:sz w:val="20"/>
              </w:rPr>
              <w:t>
8 (7152)-50-06-17</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2" w:id="1982"/>
          <w:p>
            <w:pPr>
              <w:spacing w:after="20"/>
              <w:ind w:left="20"/>
              <w:jc w:val="both"/>
            </w:pPr>
            <w:r>
              <w:rPr>
                <w:rFonts w:ascii="Times New Roman"/>
                <w:b w:val="false"/>
                <w:i w:val="false"/>
                <w:color w:val="000000"/>
                <w:sz w:val="20"/>
              </w:rPr>
              <w:t>
8</w:t>
            </w:r>
          </w:p>
          <w:bookmarkEnd w:id="1982"/>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150900, Солтүстік Қазақстан облысы, Мамлют ауданы, Мамлют қаласы, Гуденко көшесі, 19</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(71541)-2-13-75</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3" w:id="1983"/>
          <w:p>
            <w:pPr>
              <w:spacing w:after="20"/>
              <w:ind w:left="20"/>
              <w:jc w:val="both"/>
            </w:pPr>
            <w:r>
              <w:rPr>
                <w:rFonts w:ascii="Times New Roman"/>
                <w:b w:val="false"/>
                <w:i w:val="false"/>
                <w:color w:val="000000"/>
                <w:sz w:val="20"/>
              </w:rPr>
              <w:t>
9</w:t>
            </w:r>
          </w:p>
          <w:bookmarkEnd w:id="1983"/>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 Солтүстік Қазақстан облысы, Ғабит Мүсірепов атындағы аудан, Новоишим ауылы, Школьный көшесі, 19</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(71535)-2-24-17</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4" w:id="1984"/>
          <w:p>
            <w:pPr>
              <w:spacing w:after="20"/>
              <w:ind w:left="20"/>
              <w:jc w:val="both"/>
            </w:pPr>
            <w:r>
              <w:rPr>
                <w:rFonts w:ascii="Times New Roman"/>
                <w:b w:val="false"/>
                <w:i w:val="false"/>
                <w:color w:val="000000"/>
                <w:sz w:val="20"/>
              </w:rPr>
              <w:t>
10</w:t>
            </w:r>
          </w:p>
          <w:bookmarkEnd w:id="1984"/>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 әкімдігінің жұмыспен қамту және әлеуметтік бағдарламалар бөлімі" коммуналдық мемлекеттік мекемесі </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 Солтүстік Қазақстан облысы, Тайынша ауданы, Тайынша қаласы, Центральный бұрылыс, 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(71536)-2-10-22</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5" w:id="1985"/>
          <w:p>
            <w:pPr>
              <w:spacing w:after="20"/>
              <w:ind w:left="20"/>
              <w:jc w:val="both"/>
            </w:pPr>
            <w:r>
              <w:rPr>
                <w:rFonts w:ascii="Times New Roman"/>
                <w:b w:val="false"/>
                <w:i w:val="false"/>
                <w:color w:val="000000"/>
                <w:sz w:val="20"/>
              </w:rPr>
              <w:t>
11</w:t>
            </w:r>
          </w:p>
          <w:bookmarkEnd w:id="1985"/>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151100, Солтүстік Қазақстан облысы, Тимирязев ауданы, Тимирязево ауылы, Шоқан Уәлиханов көшесі, 1</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(71537)-2-16-49</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6" w:id="1986"/>
          <w:p>
            <w:pPr>
              <w:spacing w:after="20"/>
              <w:ind w:left="20"/>
              <w:jc w:val="both"/>
            </w:pPr>
            <w:r>
              <w:rPr>
                <w:rFonts w:ascii="Times New Roman"/>
                <w:b w:val="false"/>
                <w:i w:val="false"/>
                <w:color w:val="000000"/>
                <w:sz w:val="20"/>
              </w:rPr>
              <w:t>
12</w:t>
            </w:r>
          </w:p>
          <w:bookmarkEnd w:id="1986"/>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 Солтүстік Қазақстан облысы, Уәлиханов ауданы, Кішкенекөл ауылы, Уәлиханов көшесі, 82</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(71542)-2-19-43</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7" w:id="1987"/>
          <w:p>
            <w:pPr>
              <w:spacing w:after="20"/>
              <w:ind w:left="20"/>
              <w:jc w:val="both"/>
            </w:pPr>
            <w:r>
              <w:rPr>
                <w:rFonts w:ascii="Times New Roman"/>
                <w:b w:val="false"/>
                <w:i w:val="false"/>
                <w:color w:val="000000"/>
                <w:sz w:val="20"/>
              </w:rPr>
              <w:t>
13</w:t>
            </w:r>
          </w:p>
          <w:bookmarkEnd w:id="1987"/>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151300, Солтүстік Қазақстан облысы, Шал ақын ауданы, Сергеевка қаласы, Ыбыраев көшесі, 50</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(71534)-2-16-91</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r>
        <w:trPr>
          <w:trHeight w:val="30" w:hRule="atLeast"/>
        </w:trPr>
        <w:tc>
          <w:tcPr>
            <w:tcW w:w="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8" w:id="1988"/>
          <w:p>
            <w:pPr>
              <w:spacing w:after="20"/>
              <w:ind w:left="20"/>
              <w:jc w:val="both"/>
            </w:pPr>
            <w:r>
              <w:rPr>
                <w:rFonts w:ascii="Times New Roman"/>
                <w:b w:val="false"/>
                <w:i w:val="false"/>
                <w:color w:val="000000"/>
                <w:sz w:val="20"/>
              </w:rPr>
              <w:t>
14</w:t>
            </w:r>
          </w:p>
          <w:bookmarkEnd w:id="1988"/>
        </w:tc>
        <w:tc>
          <w:tcPr>
            <w:tcW w:w="1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әкімдігінің жұмыспен қамту және әлеуметтік бағдарламалар бөлімі" коммуналдық мемлекеттік мекемесі</w:t>
            </w:r>
          </w:p>
        </w:tc>
        <w:tc>
          <w:tcPr>
            <w:tcW w:w="2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150008, Солтүстік Қазақстан облысы, Петропавл қаласы, Театральный көшесі, 36</w:t>
            </w:r>
          </w:p>
        </w:tc>
        <w:tc>
          <w:tcPr>
            <w:tcW w:w="2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(7152)-53-07-84</w:t>
            </w:r>
          </w:p>
        </w:tc>
        <w:tc>
          <w:tcPr>
            <w:tcW w:w="5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Еңбек кодексіне сәйкес демалыс және мереке күндерiнен басқа, дүйсенбіден бастап жұманы қоса алғанда сағат 13.00-ден 14.30-ға дейінгі түскі үзіліспен сағат 9.00-ден 17.30-ға дейін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"Ақталған адамға куәлік беру" мемлекеттік көрсетілетін қызмет регламентіне 2-қосымша</w:t>
            </w:r>
          </w:p>
        </w:tc>
      </w:tr>
    </w:tbl>
    <w:bookmarkStart w:name="z2080" w:id="1989"/>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w:t>
      </w:r>
    </w:p>
    <w:bookmarkEnd w:id="1989"/>
    <w:bookmarkStart w:name="z2081" w:id="1990"/>
    <w:p>
      <w:pPr>
        <w:spacing w:after="0"/>
        <w:ind w:left="0"/>
        <w:jc w:val="left"/>
      </w:pPr>
      <w:r>
        <w:rPr>
          <w:rFonts w:ascii="Times New Roman"/>
          <w:b/>
          <w:i w:val="false"/>
          <w:color w:val="000000"/>
        </w:rPr>
        <w:t xml:space="preserve"> "Ақталған адамға куәлік беру" мемлекеттік қызметін көрсетудің бизнес-процесстерінің анықтамалығы </w:t>
      </w:r>
    </w:p>
    <w:bookmarkEnd w:id="1990"/>
    <w:bookmarkStart w:name="z2082" w:id="1991"/>
    <w:p>
      <w:pPr>
        <w:spacing w:after="0"/>
        <w:ind w:left="0"/>
        <w:jc w:val="both"/>
      </w:pPr>
      <w:r>
        <w:rPr>
          <w:rFonts w:ascii="Times New Roman"/>
          <w:b w:val="false"/>
          <w:i w:val="false"/>
          <w:color w:val="000000"/>
          <w:sz w:val="28"/>
        </w:rPr>
        <w:t xml:space="preserve">
      </w:t>
      </w:r>
    </w:p>
    <w:bookmarkEnd w:id="1991"/>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3" w:id="1992"/>
    <w:p>
      <w:pPr>
        <w:spacing w:after="0"/>
        <w:ind w:left="0"/>
        <w:jc w:val="both"/>
      </w:pPr>
      <w:r>
        <w:rPr>
          <w:rFonts w:ascii="Times New Roman"/>
          <w:b w:val="false"/>
          <w:i w:val="false"/>
          <w:color w:val="000000"/>
          <w:sz w:val="28"/>
        </w:rPr>
        <w:t>
      Шартты белгілер:</w:t>
      </w:r>
    </w:p>
    <w:bookmarkEnd w:id="1992"/>
    <w:bookmarkStart w:name="z2084" w:id="1993"/>
    <w:p>
      <w:pPr>
        <w:spacing w:after="0"/>
        <w:ind w:left="0"/>
        <w:jc w:val="both"/>
      </w:pPr>
      <w:r>
        <w:rPr>
          <w:rFonts w:ascii="Times New Roman"/>
          <w:b w:val="false"/>
          <w:i w:val="false"/>
          <w:color w:val="000000"/>
          <w:sz w:val="28"/>
        </w:rPr>
        <w:t xml:space="preserve">
      </w:t>
      </w:r>
    </w:p>
    <w:bookmarkEnd w:id="1993"/>
    <w:p>
      <w:pPr>
        <w:spacing w:after="0"/>
        <w:ind w:left="0"/>
        <w:jc w:val="both"/>
      </w:pPr>
      <w:r>
        <w:drawing>
          <wp:inline distT="0" distB="0" distL="0" distR="0">
            <wp:extent cx="7810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2018 жылғы 28 мамырдағы № 149 қаулысына 18-қосымша</w:t>
            </w:r>
          </w:p>
        </w:tc>
      </w:tr>
    </w:tbl>
    <w:bookmarkStart w:name="z2086" w:id="1994"/>
    <w:p>
      <w:pPr>
        <w:spacing w:after="0"/>
        <w:ind w:left="0"/>
        <w:jc w:val="left"/>
      </w:pPr>
      <w:r>
        <w:rPr>
          <w:rFonts w:ascii="Times New Roman"/>
          <w:b/>
          <w:i w:val="false"/>
          <w:color w:val="000000"/>
        </w:rPr>
        <w:t xml:space="preserve"> "Жұмыс іздеп жүрген адамдарды тіркеу" мемлекеттік көрсетілетін қызмет регламенті</w:t>
      </w:r>
    </w:p>
    <w:bookmarkEnd w:id="1994"/>
    <w:bookmarkStart w:name="z2087" w:id="1995"/>
    <w:p>
      <w:pPr>
        <w:spacing w:after="0"/>
        <w:ind w:left="0"/>
        <w:jc w:val="left"/>
      </w:pPr>
      <w:r>
        <w:rPr>
          <w:rFonts w:ascii="Times New Roman"/>
          <w:b/>
          <w:i w:val="false"/>
          <w:color w:val="000000"/>
        </w:rPr>
        <w:t xml:space="preserve"> 1. Жалпы ережелер</w:t>
      </w:r>
    </w:p>
    <w:bookmarkEnd w:id="1995"/>
    <w:bookmarkStart w:name="z2088" w:id="1996"/>
    <w:p>
      <w:pPr>
        <w:spacing w:after="0"/>
        <w:ind w:left="0"/>
        <w:jc w:val="both"/>
      </w:pPr>
      <w:r>
        <w:rPr>
          <w:rFonts w:ascii="Times New Roman"/>
          <w:b w:val="false"/>
          <w:i w:val="false"/>
          <w:color w:val="000000"/>
          <w:sz w:val="28"/>
        </w:rPr>
        <w:t xml:space="preserve">
      1. "Жұмыс іздеп жүрген адамдарды тіркеу"мемлекеттік көрсетілетін қызмет регламенті (бұдан әрі –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тіркелді) бекітілген "Жұмыс іздеп жүрген адамдарды тіркеу" мемлекеттік көрсетілетін қызмет стандартына (бұдан әрі – мемлекеттік көрсетілетін қызмет стандарты) сәйкес әзірленген.</w:t>
      </w:r>
    </w:p>
    <w:bookmarkEnd w:id="1996"/>
    <w:bookmarkStart w:name="z2089" w:id="1997"/>
    <w:p>
      <w:pPr>
        <w:spacing w:after="0"/>
        <w:ind w:left="0"/>
        <w:jc w:val="both"/>
      </w:pPr>
      <w:r>
        <w:rPr>
          <w:rFonts w:ascii="Times New Roman"/>
          <w:b w:val="false"/>
          <w:i w:val="false"/>
          <w:color w:val="000000"/>
          <w:sz w:val="28"/>
        </w:rPr>
        <w:t>
      "Жұмыс іздеп жүрген адамдарды тіркеу" мемлекеттік көрсетілетін қызметі (бұдан әрі – мемлекеттік көрсетілетін қызмет) "Халықты жұмыспен қамту орталығы" коммуналдық мемлекеттік мекемесімен (бұдан әрі – көрсетілетін қызметті беруші) көрсетіледі.</w:t>
      </w:r>
    </w:p>
    <w:bookmarkEnd w:id="1997"/>
    <w:bookmarkStart w:name="z2090" w:id="1998"/>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1998"/>
    <w:bookmarkStart w:name="z2091" w:id="1999"/>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bookmarkEnd w:id="1999"/>
    <w:bookmarkStart w:name="z2092" w:id="2000"/>
    <w:p>
      <w:pPr>
        <w:spacing w:after="0"/>
        <w:ind w:left="0"/>
        <w:jc w:val="both"/>
      </w:pPr>
      <w:r>
        <w:rPr>
          <w:rFonts w:ascii="Times New Roman"/>
          <w:b w:val="false"/>
          <w:i w:val="false"/>
          <w:color w:val="000000"/>
          <w:sz w:val="28"/>
        </w:rPr>
        <w:t xml:space="preserve">
      1)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 бойынша көрсетілетін қызметті берушінің кеңсесі;</w:t>
      </w:r>
    </w:p>
    <w:bookmarkEnd w:id="2000"/>
    <w:bookmarkStart w:name="z2093" w:id="2001"/>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End w:id="2001"/>
    <w:bookmarkStart w:name="z2094" w:id="2002"/>
    <w:p>
      <w:pPr>
        <w:spacing w:after="0"/>
        <w:ind w:left="0"/>
        <w:jc w:val="both"/>
      </w:pPr>
      <w:r>
        <w:rPr>
          <w:rFonts w:ascii="Times New Roman"/>
          <w:b w:val="false"/>
          <w:i w:val="false"/>
          <w:color w:val="000000"/>
          <w:sz w:val="28"/>
        </w:rPr>
        <w:t>
      2. Жұмыс кестесі:</w:t>
      </w:r>
    </w:p>
    <w:bookmarkEnd w:id="2002"/>
    <w:bookmarkStart w:name="z2095" w:id="2003"/>
    <w:p>
      <w:pPr>
        <w:spacing w:after="0"/>
        <w:ind w:left="0"/>
        <w:jc w:val="both"/>
      </w:pPr>
      <w:r>
        <w:rPr>
          <w:rFonts w:ascii="Times New Roman"/>
          <w:b w:val="false"/>
          <w:i w:val="false"/>
          <w:color w:val="000000"/>
          <w:sz w:val="28"/>
        </w:rPr>
        <w:t>
      1) көрсетілетін қызметті берушіде – Қазақстан Республикасының еңбек заңнамасына сәйкес сағат 12.30, 13.00-ден 14.00, 14.30-ға дейін түскі үзіліспен сағат 08.30, 9.00-ден 18.00, 18.30-ға дейін;</w:t>
      </w:r>
    </w:p>
    <w:bookmarkEnd w:id="2003"/>
    <w:bookmarkStart w:name="z2096" w:id="2004"/>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 Қазақстан Республикасының Еңбек кодексіне сәйкес демалыс және мереке күндерiнен басқа, сағат 13.00-ден 14.30-ға дейін түскі үзіліспен сағат 9.00-ден 17.30-ға дейін.</w:t>
      </w:r>
    </w:p>
    <w:bookmarkEnd w:id="2004"/>
    <w:bookmarkStart w:name="z2097" w:id="2005"/>
    <w:p>
      <w:pPr>
        <w:spacing w:after="0"/>
        <w:ind w:left="0"/>
        <w:jc w:val="both"/>
      </w:pP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p>
    <w:bookmarkEnd w:id="2005"/>
    <w:bookmarkStart w:name="z2098" w:id="2006"/>
    <w:p>
      <w:pPr>
        <w:spacing w:after="0"/>
        <w:ind w:left="0"/>
        <w:jc w:val="both"/>
      </w:pPr>
      <w:r>
        <w:rPr>
          <w:rFonts w:ascii="Times New Roman"/>
          <w:b w:val="false"/>
          <w:i w:val="false"/>
          <w:color w:val="000000"/>
          <w:sz w:val="28"/>
        </w:rPr>
        <w:t>
      2) порталда – жөндеу жұмыстарын жүргізуге байланысты техникалық үзілістерді қоспағанда, тәулік бойы (көрсетілетін қызметті алушы Қазақстан Республикасының заңнамасында сәйкес жұмыс уақыты аяқталғаннан кейін, демалыс және мереке күндері жүгінген кезде мемлекеттік қызмет көрсетуге өтініштер мен мемлекеттік қызмет көрсету нәтижелерін беру келесі жұмыс күнінде жүзеге асырылады).</w:t>
      </w:r>
    </w:p>
    <w:bookmarkEnd w:id="2006"/>
    <w:bookmarkStart w:name="z2099" w:id="2007"/>
    <w:p>
      <w:pPr>
        <w:spacing w:after="0"/>
        <w:ind w:left="0"/>
        <w:jc w:val="both"/>
      </w:pPr>
      <w:r>
        <w:rPr>
          <w:rFonts w:ascii="Times New Roman"/>
          <w:b w:val="false"/>
          <w:i w:val="false"/>
          <w:color w:val="000000"/>
          <w:sz w:val="28"/>
        </w:rPr>
        <w:t>
      3. Мемлекеттік қызметті көрсету нысаны: электрондық (ішінара автоматтандырылған) және (немесе) қағаз түрінде.</w:t>
      </w:r>
    </w:p>
    <w:bookmarkEnd w:id="2007"/>
    <w:bookmarkStart w:name="z2100" w:id="2008"/>
    <w:p>
      <w:pPr>
        <w:spacing w:after="0"/>
        <w:ind w:left="0"/>
        <w:jc w:val="both"/>
      </w:pPr>
      <w:r>
        <w:rPr>
          <w:rFonts w:ascii="Times New Roman"/>
          <w:b w:val="false"/>
          <w:i w:val="false"/>
          <w:color w:val="000000"/>
          <w:sz w:val="28"/>
        </w:rPr>
        <w:t>
      4. Мемлекеттік қызметті көрсету нәтижесі – мемлекеттік көрсетілетін қызмет стандартына 1-қосымшаға сәйкес жұмыс іздеп жүрген адам ретінде тіркеу туралы қағаз немесе электрондық түрдегі хабарлама не осы мемлекеттік көрсетілетін қызмет регламентімен көзделген негіздер бойынша мемлекеттік қызметті көрсетуден бас тарту туралы дәлелді жауап.</w:t>
      </w:r>
    </w:p>
    <w:bookmarkEnd w:id="2008"/>
    <w:bookmarkStart w:name="z2101" w:id="2009"/>
    <w:p>
      <w:pPr>
        <w:spacing w:after="0"/>
        <w:ind w:left="0"/>
        <w:jc w:val="both"/>
      </w:pPr>
      <w:r>
        <w:rPr>
          <w:rFonts w:ascii="Times New Roman"/>
          <w:b w:val="false"/>
          <w:i w:val="false"/>
          <w:color w:val="000000"/>
          <w:sz w:val="28"/>
        </w:rPr>
        <w:t>
      Көрсетілетін қызметті беруші көрсетілетін қызметті алушы мемлекеттік қызметті алу үшін ұсынған құжаттардың және (немесе) оларда қамтылған деректердің (мәліметтердің) дәйексіздігін анықтаған жағдайда көрсетілетін қызметті алушыға мемлекеттік қызметтерді көрсетуден бас тартады</w:t>
      </w:r>
    </w:p>
    <w:bookmarkEnd w:id="2009"/>
    <w:bookmarkStart w:name="z2102" w:id="2010"/>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bookmarkEnd w:id="2010"/>
    <w:bookmarkStart w:name="z2103" w:id="2011"/>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2011"/>
    <w:bookmarkStart w:name="z2104" w:id="2012"/>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 көрсетілетін қызметті алушының тиісті өтініш беруі болып табылады.</w:t>
      </w:r>
    </w:p>
    <w:bookmarkEnd w:id="2012"/>
    <w:bookmarkStart w:name="z2105" w:id="2013"/>
    <w:p>
      <w:pPr>
        <w:spacing w:after="0"/>
        <w:ind w:left="0"/>
        <w:jc w:val="both"/>
      </w:pPr>
      <w:r>
        <w:rPr>
          <w:rFonts w:ascii="Times New Roman"/>
          <w:b w:val="false"/>
          <w:i w:val="false"/>
          <w:color w:val="000000"/>
          <w:sz w:val="28"/>
        </w:rPr>
        <w:t>
      Көрсетілетін қызметті алушы мемлекеттік қызметті көрсету үшін жүгінген кезде қажетті құжаттардың тізбесі:</w:t>
      </w:r>
    </w:p>
    <w:bookmarkEnd w:id="2013"/>
    <w:bookmarkStart w:name="z2106" w:id="2014"/>
    <w:p>
      <w:pPr>
        <w:spacing w:after="0"/>
        <w:ind w:left="0"/>
        <w:jc w:val="both"/>
      </w:pPr>
      <w:r>
        <w:rPr>
          <w:rFonts w:ascii="Times New Roman"/>
          <w:b w:val="false"/>
          <w:i w:val="false"/>
          <w:color w:val="000000"/>
          <w:sz w:val="28"/>
        </w:rPr>
        <w:t>
      көрсетілетін қызметті берушіге:</w:t>
      </w:r>
    </w:p>
    <w:bookmarkEnd w:id="2014"/>
    <w:bookmarkStart w:name="z2107" w:id="2015"/>
    <w:p>
      <w:pPr>
        <w:spacing w:after="0"/>
        <w:ind w:left="0"/>
        <w:jc w:val="both"/>
      </w:pPr>
      <w:r>
        <w:rPr>
          <w:rFonts w:ascii="Times New Roman"/>
          <w:b w:val="false"/>
          <w:i w:val="false"/>
          <w:color w:val="000000"/>
          <w:sz w:val="28"/>
        </w:rPr>
        <w:t>
      мемлекеттік көрсетілетін қызмет стандартына 2-қосымшаға сәйкес нысан бойынша өтініш;</w:t>
      </w:r>
    </w:p>
    <w:bookmarkEnd w:id="2015"/>
    <w:bookmarkStart w:name="z2108" w:id="2016"/>
    <w:p>
      <w:pPr>
        <w:spacing w:after="0"/>
        <w:ind w:left="0"/>
        <w:jc w:val="both"/>
      </w:pPr>
      <w:r>
        <w:rPr>
          <w:rFonts w:ascii="Times New Roman"/>
          <w:b w:val="false"/>
          <w:i w:val="false"/>
          <w:color w:val="000000"/>
          <w:sz w:val="28"/>
        </w:rPr>
        <w:t>
      көрсетілетін қызметті алушының жеке басын куәландыратын құжат;</w:t>
      </w:r>
    </w:p>
    <w:bookmarkEnd w:id="2016"/>
    <w:bookmarkStart w:name="z2109" w:id="2017"/>
    <w:p>
      <w:pPr>
        <w:spacing w:after="0"/>
        <w:ind w:left="0"/>
        <w:jc w:val="both"/>
      </w:pPr>
      <w:r>
        <w:rPr>
          <w:rFonts w:ascii="Times New Roman"/>
          <w:b w:val="false"/>
          <w:i w:val="false"/>
          <w:color w:val="000000"/>
          <w:sz w:val="28"/>
        </w:rPr>
        <w:t>
      порталда:</w:t>
      </w:r>
    </w:p>
    <w:bookmarkEnd w:id="2017"/>
    <w:bookmarkStart w:name="z2110" w:id="2018"/>
    <w:p>
      <w:pPr>
        <w:spacing w:after="0"/>
        <w:ind w:left="0"/>
        <w:jc w:val="both"/>
      </w:pPr>
      <w:r>
        <w:rPr>
          <w:rFonts w:ascii="Times New Roman"/>
          <w:b w:val="false"/>
          <w:i w:val="false"/>
          <w:color w:val="000000"/>
          <w:sz w:val="28"/>
        </w:rPr>
        <w:t>
      электрондық құжат нысанындағы өтініш.</w:t>
      </w:r>
    </w:p>
    <w:bookmarkEnd w:id="2018"/>
    <w:bookmarkStart w:name="z2111" w:id="2019"/>
    <w:p>
      <w:pPr>
        <w:spacing w:after="0"/>
        <w:ind w:left="0"/>
        <w:jc w:val="both"/>
      </w:pPr>
      <w:r>
        <w:rPr>
          <w:rFonts w:ascii="Times New Roman"/>
          <w:b w:val="false"/>
          <w:i w:val="false"/>
          <w:color w:val="000000"/>
          <w:sz w:val="28"/>
        </w:rPr>
        <w:t>
      Электрондық өтініште көрсетілген жеке басты куәландыратын құжаттың, тұрғылықты жері бойынша тіркелгенін растайтын құжаттың мәліметтерін көрсетілетін қызметті беруші "электрондық үкімет" шлюзі арқылы тиісті мемлекеттік ақпараттық жүйелерден алады.</w:t>
      </w:r>
    </w:p>
    <w:bookmarkEnd w:id="2019"/>
    <w:bookmarkStart w:name="z2112" w:id="2020"/>
    <w:p>
      <w:pPr>
        <w:spacing w:after="0"/>
        <w:ind w:left="0"/>
        <w:jc w:val="both"/>
      </w:pPr>
      <w:r>
        <w:rPr>
          <w:rFonts w:ascii="Times New Roman"/>
          <w:b w:val="false"/>
          <w:i w:val="false"/>
          <w:color w:val="000000"/>
          <w:sz w:val="28"/>
        </w:rPr>
        <w:t>
      Мемлекеттік көрсетілетін қызмет регламентінің 5-тармағында көзделген тізбеге сәйкес көрсетілетін қызметті алушы құжаттардың толық топтамасын ұсынбаған және (немесе) қолданылу мерзімі өтіп кеткен құжаттар ұсынған жағдайларда көрсетілетін қызметті беруші өтінішті қабылдаудан бас тартады.</w:t>
      </w:r>
    </w:p>
    <w:bookmarkEnd w:id="2020"/>
    <w:bookmarkStart w:name="z2113" w:id="2021"/>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(іс-қимылдың) мазмұны, оның орындалу ұзақтығы:</w:t>
      </w:r>
    </w:p>
    <w:bookmarkEnd w:id="2021"/>
    <w:bookmarkStart w:name="z2114" w:id="2022"/>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 не портал арқылы ұсынылған құжаттарды қабылдап, тіркеуді жүзеге асырады.</w:t>
      </w:r>
    </w:p>
    <w:bookmarkEnd w:id="2022"/>
    <w:bookmarkStart w:name="z2115" w:id="2023"/>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береді - 20 (жиырма) минут;</w:t>
      </w:r>
    </w:p>
    <w:bookmarkEnd w:id="2023"/>
    <w:bookmarkStart w:name="z2116" w:id="2024"/>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көрсетілетін қызметті берушінің жауапты орындаушысына орындау үшін береді - 1 (бір) сағат;</w:t>
      </w:r>
    </w:p>
    <w:bookmarkEnd w:id="2024"/>
    <w:bookmarkStart w:name="z2117" w:id="2025"/>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- 1 (бір) сағат;</w:t>
      </w:r>
    </w:p>
    <w:bookmarkEnd w:id="2025"/>
    <w:bookmarkStart w:name="z2118" w:id="2026"/>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жобасына қолын қояды және көрсетілетін қызметті алушыға беру үшін көрсетілетін қызметті берушінің жауапты орындаушысына береді - 1 (бір) сағат;</w:t>
      </w:r>
    </w:p>
    <w:bookmarkEnd w:id="2026"/>
    <w:bookmarkStart w:name="z2119" w:id="2027"/>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 көрсетілетін қызметті алушыға береді не көрсетілетін қызметті беруші басшысының ЭЦҚ-сымен қолын қойылған электрондық құжат нысанында көрсетілетін қызметті алушының "жеке кабинетіне" жібереді - 20 (жиырма) минут.</w:t>
      </w:r>
    </w:p>
    <w:bookmarkEnd w:id="2027"/>
    <w:bookmarkStart w:name="z2120" w:id="2028"/>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қызметті көрсету бойынша рәсімнің (іс-қимылдың) нәтижесі:</w:t>
      </w:r>
    </w:p>
    <w:bookmarkEnd w:id="2028"/>
    <w:bookmarkStart w:name="z2121" w:id="2029"/>
    <w:p>
      <w:pPr>
        <w:spacing w:after="0"/>
        <w:ind w:left="0"/>
        <w:jc w:val="both"/>
      </w:pPr>
      <w:r>
        <w:rPr>
          <w:rFonts w:ascii="Times New Roman"/>
          <w:b w:val="false"/>
          <w:i w:val="false"/>
          <w:color w:val="000000"/>
          <w:sz w:val="28"/>
        </w:rPr>
        <w:t>
      1) құжаттарды тіркеу;</w:t>
      </w:r>
    </w:p>
    <w:bookmarkEnd w:id="2029"/>
    <w:bookmarkStart w:name="z2122" w:id="2030"/>
    <w:p>
      <w:pPr>
        <w:spacing w:after="0"/>
        <w:ind w:left="0"/>
        <w:jc w:val="both"/>
      </w:pPr>
      <w:r>
        <w:rPr>
          <w:rFonts w:ascii="Times New Roman"/>
          <w:b w:val="false"/>
          <w:i w:val="false"/>
          <w:color w:val="000000"/>
          <w:sz w:val="28"/>
        </w:rPr>
        <w:t>
      2) көрсетілетін қызметті беруші басшысының бұрыштама қоюы;</w:t>
      </w:r>
    </w:p>
    <w:bookmarkEnd w:id="2030"/>
    <w:bookmarkStart w:name="z2123" w:id="2031"/>
    <w:p>
      <w:pPr>
        <w:spacing w:after="0"/>
        <w:ind w:left="0"/>
        <w:jc w:val="both"/>
      </w:pPr>
      <w:r>
        <w:rPr>
          <w:rFonts w:ascii="Times New Roman"/>
          <w:b w:val="false"/>
          <w:i w:val="false"/>
          <w:color w:val="000000"/>
          <w:sz w:val="28"/>
        </w:rPr>
        <w:t>
      3) мемлекеттік қызмет көрсету нәтижесінің жобасын дайындау;</w:t>
      </w:r>
    </w:p>
    <w:bookmarkEnd w:id="2031"/>
    <w:bookmarkStart w:name="z2124" w:id="2032"/>
    <w:p>
      <w:pPr>
        <w:spacing w:after="0"/>
        <w:ind w:left="0"/>
        <w:jc w:val="both"/>
      </w:pPr>
      <w:r>
        <w:rPr>
          <w:rFonts w:ascii="Times New Roman"/>
          <w:b w:val="false"/>
          <w:i w:val="false"/>
          <w:color w:val="000000"/>
          <w:sz w:val="28"/>
        </w:rPr>
        <w:t>
      4) мемлекеттік қызметті көрсету нәтижесінің жобасына қол қою;</w:t>
      </w:r>
    </w:p>
    <w:bookmarkEnd w:id="2032"/>
    <w:bookmarkStart w:name="z2125" w:id="2033"/>
    <w:p>
      <w:pPr>
        <w:spacing w:after="0"/>
        <w:ind w:left="0"/>
        <w:jc w:val="both"/>
      </w:pPr>
      <w:r>
        <w:rPr>
          <w:rFonts w:ascii="Times New Roman"/>
          <w:b w:val="false"/>
          <w:i w:val="false"/>
          <w:color w:val="000000"/>
          <w:sz w:val="28"/>
        </w:rPr>
        <w:t>
      5) мемлекеттік қызметті көрсету нәтижесін көрсетілетін қызметті алушыға беру не көрсетілетін қызметті алушының "жеке кабинетіне" жіберу.</w:t>
      </w:r>
    </w:p>
    <w:bookmarkEnd w:id="2033"/>
    <w:bookmarkStart w:name="z2126" w:id="2034"/>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2034"/>
    <w:bookmarkStart w:name="z2127" w:id="2035"/>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p>
    <w:bookmarkEnd w:id="2035"/>
    <w:bookmarkStart w:name="z2128" w:id="2036"/>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2036"/>
    <w:bookmarkStart w:name="z2129" w:id="2037"/>
    <w:p>
      <w:pPr>
        <w:spacing w:after="0"/>
        <w:ind w:left="0"/>
        <w:jc w:val="both"/>
      </w:pPr>
      <w:r>
        <w:rPr>
          <w:rFonts w:ascii="Times New Roman"/>
          <w:b w:val="false"/>
          <w:i w:val="false"/>
          <w:color w:val="000000"/>
          <w:sz w:val="28"/>
        </w:rPr>
        <w:t>
      2) көрсетілетін қызметті берушінің басшысы;</w:t>
      </w:r>
    </w:p>
    <w:bookmarkEnd w:id="2037"/>
    <w:bookmarkStart w:name="z2130" w:id="2038"/>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038"/>
    <w:bookmarkStart w:name="z2131" w:id="2039"/>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2039"/>
    <w:bookmarkStart w:name="z2132" w:id="2040"/>
    <w:p>
      <w:pPr>
        <w:spacing w:after="0"/>
        <w:ind w:left="0"/>
        <w:jc w:val="both"/>
      </w:pPr>
      <w:r>
        <w:rPr>
          <w:rFonts w:ascii="Times New Roman"/>
          <w:b w:val="false"/>
          <w:i w:val="false"/>
          <w:color w:val="000000"/>
          <w:sz w:val="28"/>
        </w:rPr>
        <w:t>
      1) көрсетілетін қызметті беруші кеңсесінің қызметкері құжаттарды қабылдауды және тіркеуді жүзеге асырады.</w:t>
      </w:r>
    </w:p>
    <w:bookmarkEnd w:id="2040"/>
    <w:bookmarkStart w:name="z2133" w:id="2041"/>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беруді жүзеге асырады - 20 (жиырма) минут;</w:t>
      </w:r>
    </w:p>
    <w:bookmarkEnd w:id="2041"/>
    <w:bookmarkStart w:name="z2134" w:id="2042"/>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құжаттарды көрсетілетін қызметті берушінің жауапты орындаушысына береді - 1 (бір) сағат;</w:t>
      </w:r>
    </w:p>
    <w:bookmarkEnd w:id="2042"/>
    <w:bookmarkStart w:name="z2135" w:id="2043"/>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жібереді - 1 (бір) сағат;</w:t>
      </w:r>
    </w:p>
    <w:bookmarkEnd w:id="2043"/>
    <w:bookmarkStart w:name="z2136" w:id="2044"/>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жобасына қолын қояды, оны көрсетілетін қызметті берушінің жауапты орындаушысына береді - 1 (бір) сағат;</w:t>
      </w:r>
    </w:p>
    <w:bookmarkEnd w:id="2044"/>
    <w:bookmarkStart w:name="z2137" w:id="2045"/>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 көрсетілетін қызметті алушыға береді, не электрондық құжат нысанында көрсетілетін қызметті алушының "жеке кабинетіне" жібереді - 20 (жиырма) минут.</w:t>
      </w:r>
    </w:p>
    <w:bookmarkEnd w:id="2045"/>
    <w:bookmarkStart w:name="z2138" w:id="2046"/>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2046"/>
    <w:bookmarkStart w:name="z2139" w:id="2047"/>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2047"/>
    <w:bookmarkStart w:name="z2140" w:id="2048"/>
    <w:p>
      <w:pPr>
        <w:spacing w:after="0"/>
        <w:ind w:left="0"/>
        <w:jc w:val="both"/>
      </w:pPr>
      <w:r>
        <w:rPr>
          <w:rFonts w:ascii="Times New Roman"/>
          <w:b w:val="false"/>
          <w:i w:val="false"/>
          <w:color w:val="000000"/>
          <w:sz w:val="28"/>
        </w:rPr>
        <w:t>
      10. Мемлекеттік қызмет "Азаматтарға арналған үкімет" мемлекеттік корпорациясы" коммерциялық емес акционерлік қоғамы арқылы көрсетілмейді.</w:t>
      </w:r>
    </w:p>
    <w:bookmarkEnd w:id="2048"/>
    <w:bookmarkStart w:name="z2141" w:id="2049"/>
    <w:p>
      <w:pPr>
        <w:spacing w:after="0"/>
        <w:ind w:left="0"/>
        <w:jc w:val="both"/>
      </w:pPr>
      <w:r>
        <w:rPr>
          <w:rFonts w:ascii="Times New Roman"/>
          <w:b w:val="false"/>
          <w:i w:val="false"/>
          <w:color w:val="000000"/>
          <w:sz w:val="28"/>
        </w:rPr>
        <w:t>
      11. Портал арқылы мемлекеттік қызметкөрсету кезінде көрсетілетін қызметті алушы мен көрсетілетін қызметті берушінің жүгіну тәртібін және рәсімдерінің (іс-қимылдарының) реттілігін сипаттау:</w:t>
      </w:r>
    </w:p>
    <w:bookmarkEnd w:id="2049"/>
    <w:bookmarkStart w:name="z2142" w:id="2050"/>
    <w:p>
      <w:pPr>
        <w:spacing w:after="0"/>
        <w:ind w:left="0"/>
        <w:jc w:val="both"/>
      </w:pPr>
      <w:r>
        <w:rPr>
          <w:rFonts w:ascii="Times New Roman"/>
          <w:b w:val="false"/>
          <w:i w:val="false"/>
          <w:color w:val="000000"/>
          <w:sz w:val="28"/>
        </w:rPr>
        <w:t>
      1) көрсетілетін қызметті алушы жеке сәйкестендіру нөмірі, ЭЦҚ арқылы порталда тіркелуді, авторландырылуды жүзеге асырады;</w:t>
      </w:r>
    </w:p>
    <w:bookmarkEnd w:id="2050"/>
    <w:bookmarkStart w:name="z2143" w:id="2051"/>
    <w:p>
      <w:pPr>
        <w:spacing w:after="0"/>
        <w:ind w:left="0"/>
        <w:jc w:val="both"/>
      </w:pPr>
      <w:r>
        <w:rPr>
          <w:rFonts w:ascii="Times New Roman"/>
          <w:b w:val="false"/>
          <w:i w:val="false"/>
          <w:color w:val="000000"/>
          <w:sz w:val="28"/>
        </w:rPr>
        <w:t>
      2) көрсетілетін қызметті алушының электрондық мемлекеттік қызмет көрсетуді таңдауы, электрондық сұрау салу жолдарын толтыруы және құжаттарды бекітуі;</w:t>
      </w:r>
    </w:p>
    <w:bookmarkEnd w:id="2051"/>
    <w:bookmarkStart w:name="z2144" w:id="2052"/>
    <w:p>
      <w:pPr>
        <w:spacing w:after="0"/>
        <w:ind w:left="0"/>
        <w:jc w:val="both"/>
      </w:pPr>
      <w:r>
        <w:rPr>
          <w:rFonts w:ascii="Times New Roman"/>
          <w:b w:val="false"/>
          <w:i w:val="false"/>
          <w:color w:val="000000"/>
          <w:sz w:val="28"/>
        </w:rPr>
        <w:t>
      3) электрондық мемлекеттік қызмет көрсету үшін көрсетілетін қызметті алушының ЭЦҚ-сы арқылы электрондық сұрау салуды куәландыру;</w:t>
      </w:r>
    </w:p>
    <w:bookmarkEnd w:id="2052"/>
    <w:bookmarkStart w:name="z2145" w:id="2053"/>
    <w:p>
      <w:pPr>
        <w:spacing w:after="0"/>
        <w:ind w:left="0"/>
        <w:jc w:val="both"/>
      </w:pPr>
      <w:r>
        <w:rPr>
          <w:rFonts w:ascii="Times New Roman"/>
          <w:b w:val="false"/>
          <w:i w:val="false"/>
          <w:color w:val="000000"/>
          <w:sz w:val="28"/>
        </w:rPr>
        <w:t>
      4) көрсетілетін қызметті берушінің электрондық сұрау салуды өңдеуі (тексеруі, тіркеуі);</w:t>
      </w:r>
    </w:p>
    <w:bookmarkEnd w:id="2053"/>
    <w:bookmarkStart w:name="z2146" w:id="2054"/>
    <w:p>
      <w:pPr>
        <w:spacing w:after="0"/>
        <w:ind w:left="0"/>
        <w:jc w:val="both"/>
      </w:pPr>
      <w:r>
        <w:rPr>
          <w:rFonts w:ascii="Times New Roman"/>
          <w:b w:val="false"/>
          <w:i w:val="false"/>
          <w:color w:val="000000"/>
          <w:sz w:val="28"/>
        </w:rPr>
        <w:t>
      5) көрсетілетін қызмет алушының портал арқылы көрсетілетін қызмет алушының "жеке кабинетінде" электрондық сұрау салу мәртебесі және мемлекеттік қызметті көрсету мерзімі туралы хабарлама алуы;</w:t>
      </w:r>
    </w:p>
    <w:bookmarkEnd w:id="2054"/>
    <w:bookmarkStart w:name="z2147" w:id="2055"/>
    <w:p>
      <w:pPr>
        <w:spacing w:after="0"/>
        <w:ind w:left="0"/>
        <w:jc w:val="both"/>
      </w:pPr>
      <w:r>
        <w:rPr>
          <w:rFonts w:ascii="Times New Roman"/>
          <w:b w:val="false"/>
          <w:i w:val="false"/>
          <w:color w:val="000000"/>
          <w:sz w:val="28"/>
        </w:rPr>
        <w:t>
      6) көрсетілетін қызметті берушінің ЭЦҚ-мен қолы қойылған, электрондық құжаттар нысанындағы мемлекеттік қызметті көрсету нәтижесін көрсетілетін қызметті алушының "жеке кабинетіне" жіберуі;</w:t>
      </w:r>
    </w:p>
    <w:bookmarkEnd w:id="2055"/>
    <w:bookmarkStart w:name="z2148" w:id="2056"/>
    <w:p>
      <w:pPr>
        <w:spacing w:after="0"/>
        <w:ind w:left="0"/>
        <w:jc w:val="both"/>
      </w:pPr>
      <w:r>
        <w:rPr>
          <w:rFonts w:ascii="Times New Roman"/>
          <w:b w:val="false"/>
          <w:i w:val="false"/>
          <w:color w:val="000000"/>
          <w:sz w:val="28"/>
        </w:rPr>
        <w:t>
      7) көрсетілетін қызметті алушының портал арқылы көрсетілетін қызметті алушының "жеке кабинетінде" мемлекеттік қызметті көрсету нәтижесін алуы.</w:t>
      </w:r>
    </w:p>
    <w:bookmarkEnd w:id="2056"/>
    <w:bookmarkStart w:name="z2149" w:id="2057"/>
    <w:p>
      <w:pPr>
        <w:spacing w:after="0"/>
        <w:ind w:left="0"/>
        <w:jc w:val="both"/>
      </w:pPr>
      <w:r>
        <w:rPr>
          <w:rFonts w:ascii="Times New Roman"/>
          <w:b w:val="false"/>
          <w:i w:val="false"/>
          <w:color w:val="000000"/>
          <w:sz w:val="28"/>
        </w:rPr>
        <w:t>
      Халықты жұмыспен қамту орталығы жұмыс іздеп жүрген адамды тіркеген күннен бастап он жұмыс күні ішінде лайықты жұмыс таңдау арқылы оған жұмысқа орналасуға жәрдемдеседі, сондай-ақ әлеуметтік кәсіптік бағдарлау бойынша қызметтерді тегін көрсетеді.</w:t>
      </w:r>
    </w:p>
    <w:bookmarkEnd w:id="2057"/>
    <w:bookmarkStart w:name="z2150" w:id="2058"/>
    <w:p>
      <w:pPr>
        <w:spacing w:after="0"/>
        <w:ind w:left="0"/>
        <w:jc w:val="both"/>
      </w:pPr>
      <w:r>
        <w:rPr>
          <w:rFonts w:ascii="Times New Roman"/>
          <w:b w:val="false"/>
          <w:i w:val="false"/>
          <w:color w:val="000000"/>
          <w:sz w:val="28"/>
        </w:rPr>
        <w:t>
      Жұмыс іздеп жүрген адам халықты жұмыспен қамту орталығына, ауылдық елді мекенде тұратындар - ауылдық округ әкіміне үш жұмыс күні ішінде кемінде бір рет бару арқылы жұмыс іздеуге мүдделілік білдіруге тиіс.</w:t>
      </w:r>
    </w:p>
    <w:bookmarkEnd w:id="2058"/>
    <w:bookmarkStart w:name="z2151" w:id="2059"/>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сондай-ақ, өзге де көрсетілетін қызметті берушілермен өзара іс-қимыл тәртібін және мемлекеттік қызмет көрсету процесінде ақпараттық жүйелерді пайдалану тәртібін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2059"/>
    <w:bookmarkStart w:name="z2152" w:id="2060"/>
    <w:p>
      <w:pPr>
        <w:spacing w:after="0"/>
        <w:ind w:left="0"/>
        <w:jc w:val="both"/>
      </w:pPr>
      <w:r>
        <w:rPr>
          <w:rFonts w:ascii="Times New Roman"/>
          <w:b w:val="false"/>
          <w:i w:val="false"/>
          <w:color w:val="000000"/>
          <w:sz w:val="28"/>
        </w:rPr>
        <w:t>
      12. Мемлекеттік қызметті көрсету орындарының мекенжайлары Министрліктің www.enbek.gov.kz интернет-ресурсында "Мемлекеттік көрсетілетін қызметтер" бөлімінде орналастырылған.</w:t>
      </w:r>
    </w:p>
    <w:bookmarkEnd w:id="2060"/>
    <w:bookmarkStart w:name="z2153" w:id="2061"/>
    <w:p>
      <w:pPr>
        <w:spacing w:after="0"/>
        <w:ind w:left="0"/>
        <w:jc w:val="both"/>
      </w:pPr>
      <w:r>
        <w:rPr>
          <w:rFonts w:ascii="Times New Roman"/>
          <w:b w:val="false"/>
          <w:i w:val="false"/>
          <w:color w:val="000000"/>
          <w:sz w:val="28"/>
        </w:rPr>
        <w:t>
      Көрсетілетін қызметті алушының ЭСҚ-сы болған кезде портал арқылы электрондық нысанда мемлекеттік көрсетілетін қызмет алу мүмкіндігі бар.</w:t>
      </w:r>
    </w:p>
    <w:bookmarkEnd w:id="2061"/>
    <w:bookmarkStart w:name="z2154" w:id="2062"/>
    <w:p>
      <w:pPr>
        <w:spacing w:after="0"/>
        <w:ind w:left="0"/>
        <w:jc w:val="both"/>
      </w:pPr>
      <w:r>
        <w:rPr>
          <w:rFonts w:ascii="Times New Roman"/>
          <w:b w:val="false"/>
          <w:i w:val="false"/>
          <w:color w:val="000000"/>
          <w:sz w:val="28"/>
        </w:rPr>
        <w:t>
      Көрсетілетін қызметті алушының ЭСҚ-сы болған кезде мемлекеттік қызметті көрсету тәртібі мен статусы туралы ақпаратты порталдың "жеке кабинеті", мемлекеттік қызметтерді көрсету мәселелері жөніндегі бірыңғай байланыс орталығы арқылы қашықтықтан қол жеткізу режимінде алуға мүмкіндігі бар.</w:t>
      </w:r>
    </w:p>
    <w:bookmarkEnd w:id="2062"/>
    <w:bookmarkStart w:name="z2155" w:id="2063"/>
    <w:p>
      <w:pPr>
        <w:spacing w:after="0"/>
        <w:ind w:left="0"/>
        <w:jc w:val="both"/>
      </w:pPr>
      <w:r>
        <w:rPr>
          <w:rFonts w:ascii="Times New Roman"/>
          <w:b w:val="false"/>
          <w:i w:val="false"/>
          <w:color w:val="000000"/>
          <w:sz w:val="28"/>
        </w:rPr>
        <w:t>
      Көрсетілетін қызметті берушінің мемлекеттік қызметті көрсету мәселелері жөніндегі анықтама қызметінің байланыс телефондары www.enbek.gov. kz интернет-ресурсында көрсетілген.</w:t>
      </w:r>
    </w:p>
    <w:bookmarkEnd w:id="2063"/>
    <w:bookmarkStart w:name="z2156" w:id="2064"/>
    <w:p>
      <w:pPr>
        <w:spacing w:after="0"/>
        <w:ind w:left="0"/>
        <w:jc w:val="both"/>
      </w:pPr>
      <w:r>
        <w:rPr>
          <w:rFonts w:ascii="Times New Roman"/>
          <w:b w:val="false"/>
          <w:i w:val="false"/>
          <w:color w:val="000000"/>
          <w:sz w:val="28"/>
        </w:rPr>
        <w:t>
      Мемлекеттік қызметті көрсету мәселелері жөніндегі бірыңғай байланыс орталығының телефондары: 1414, 8 800 080 7777.</w:t>
      </w:r>
    </w:p>
    <w:bookmarkEnd w:id="20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іздеп жүрген адамдарды тіркеу" мемлекеттік көрсетілетін қызмет регламентіне 1-қосымша</w:t>
            </w:r>
          </w:p>
        </w:tc>
      </w:tr>
    </w:tbl>
    <w:bookmarkStart w:name="z2158" w:id="2065"/>
    <w:p>
      <w:pPr>
        <w:spacing w:after="0"/>
        <w:ind w:left="0"/>
        <w:jc w:val="left"/>
      </w:pPr>
      <w:r>
        <w:rPr>
          <w:rFonts w:ascii="Times New Roman"/>
          <w:b/>
          <w:i w:val="false"/>
          <w:color w:val="000000"/>
        </w:rPr>
        <w:t xml:space="preserve"> Көрсетілетін қызметті берушілердің мекенжайы</w:t>
      </w:r>
    </w:p>
    <w:bookmarkEnd w:id="20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7"/>
        <w:gridCol w:w="1882"/>
        <w:gridCol w:w="3660"/>
        <w:gridCol w:w="6201"/>
      </w:tblGrid>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9" w:id="2066"/>
          <w:p>
            <w:pPr>
              <w:spacing w:after="20"/>
              <w:ind w:left="20"/>
              <w:jc w:val="both"/>
            </w:pPr>
            <w:r>
              <w:rPr>
                <w:rFonts w:ascii="Times New Roman"/>
                <w:b w:val="false"/>
                <w:i w:val="false"/>
                <w:color w:val="000000"/>
                <w:sz w:val="20"/>
              </w:rPr>
              <w:t>
Р/с №</w:t>
            </w:r>
          </w:p>
          <w:bookmarkEnd w:id="2066"/>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0" w:id="2067"/>
          <w:p>
            <w:pPr>
              <w:spacing w:after="20"/>
              <w:ind w:left="20"/>
              <w:jc w:val="both"/>
            </w:pPr>
            <w:r>
              <w:rPr>
                <w:rFonts w:ascii="Times New Roman"/>
                <w:b w:val="false"/>
                <w:i w:val="false"/>
                <w:color w:val="000000"/>
                <w:sz w:val="20"/>
              </w:rPr>
              <w:t>
1</w:t>
            </w:r>
          </w:p>
          <w:bookmarkEnd w:id="2067"/>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150100, Солтүстік Қазақстан облысы, Айыртау ауданы, Саумалкөл ауылы, Шоқан Уәлиханов көшесі, 42</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 21-391</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1" w:id="2068"/>
          <w:p>
            <w:pPr>
              <w:spacing w:after="20"/>
              <w:ind w:left="20"/>
              <w:jc w:val="both"/>
            </w:pPr>
            <w:r>
              <w:rPr>
                <w:rFonts w:ascii="Times New Roman"/>
                <w:b w:val="false"/>
                <w:i w:val="false"/>
                <w:color w:val="000000"/>
                <w:sz w:val="20"/>
              </w:rPr>
              <w:t>
2</w:t>
            </w:r>
          </w:p>
          <w:bookmarkEnd w:id="2068"/>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 Солтүстік Қазақстан облысы, Ақжар ауданы, Талшық ауылы, Целинный көшесі, 13</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 2-21-10</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2" w:id="2069"/>
          <w:p>
            <w:pPr>
              <w:spacing w:after="20"/>
              <w:ind w:left="20"/>
              <w:jc w:val="both"/>
            </w:pPr>
            <w:r>
              <w:rPr>
                <w:rFonts w:ascii="Times New Roman"/>
                <w:b w:val="false"/>
                <w:i w:val="false"/>
                <w:color w:val="000000"/>
                <w:sz w:val="20"/>
              </w:rPr>
              <w:t>
3</w:t>
            </w:r>
          </w:p>
          <w:bookmarkEnd w:id="2069"/>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150300, Солтүстік Қазақстан облысы, Аққайың ауданы, Смирнов ауылы, Зеленый көшесі, 13</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 2-29-11</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3" w:id="2070"/>
          <w:p>
            <w:pPr>
              <w:spacing w:after="20"/>
              <w:ind w:left="20"/>
              <w:jc w:val="both"/>
            </w:pPr>
            <w:r>
              <w:rPr>
                <w:rFonts w:ascii="Times New Roman"/>
                <w:b w:val="false"/>
                <w:i w:val="false"/>
                <w:color w:val="000000"/>
                <w:sz w:val="20"/>
              </w:rPr>
              <w:t>
4</w:t>
            </w:r>
          </w:p>
          <w:bookmarkEnd w:id="2070"/>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150500, Солтүстік Қазақстан облысы, Есіл ауданы, Явленка ауылы, Ленин көшесі, 20</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 2-19-10</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4" w:id="2071"/>
          <w:p>
            <w:pPr>
              <w:spacing w:after="20"/>
              <w:ind w:left="20"/>
              <w:jc w:val="both"/>
            </w:pPr>
            <w:r>
              <w:rPr>
                <w:rFonts w:ascii="Times New Roman"/>
                <w:b w:val="false"/>
                <w:i w:val="false"/>
                <w:color w:val="000000"/>
                <w:sz w:val="20"/>
              </w:rPr>
              <w:t>
5</w:t>
            </w:r>
          </w:p>
          <w:bookmarkEnd w:id="2071"/>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150600, Солтүстік Қазақстан облысы, Жамбыл ауданы, Пресновка ауылы, Шайкин көшесі, 40</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 2-11-77</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5" w:id="2072"/>
          <w:p>
            <w:pPr>
              <w:spacing w:after="20"/>
              <w:ind w:left="20"/>
              <w:jc w:val="both"/>
            </w:pPr>
            <w:r>
              <w:rPr>
                <w:rFonts w:ascii="Times New Roman"/>
                <w:b w:val="false"/>
                <w:i w:val="false"/>
                <w:color w:val="000000"/>
                <w:sz w:val="20"/>
              </w:rPr>
              <w:t>
6</w:t>
            </w:r>
          </w:p>
          <w:bookmarkEnd w:id="2072"/>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150800, Солтүстік Қазақстан облысы, Мағжан Жұмабаев ауданы, Булаев қаласы, Мир көшесі, 8</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 2-14-59</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6" w:id="2073"/>
          <w:p>
            <w:pPr>
              <w:spacing w:after="20"/>
              <w:ind w:left="20"/>
              <w:jc w:val="both"/>
            </w:pPr>
            <w:r>
              <w:rPr>
                <w:rFonts w:ascii="Times New Roman"/>
                <w:b w:val="false"/>
                <w:i w:val="false"/>
                <w:color w:val="000000"/>
                <w:sz w:val="20"/>
              </w:rPr>
              <w:t>
7</w:t>
            </w:r>
          </w:p>
          <w:bookmarkEnd w:id="2073"/>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 Солтүстік Қазақстан облысы, Қызылжар ауданы, Бескөл ауылы, Гагарин көшесі, 6а</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 2-27-04</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7" w:id="2074"/>
          <w:p>
            <w:pPr>
              <w:spacing w:after="20"/>
              <w:ind w:left="20"/>
              <w:jc w:val="both"/>
            </w:pPr>
            <w:r>
              <w:rPr>
                <w:rFonts w:ascii="Times New Roman"/>
                <w:b w:val="false"/>
                <w:i w:val="false"/>
                <w:color w:val="000000"/>
                <w:sz w:val="20"/>
              </w:rPr>
              <w:t>
8</w:t>
            </w:r>
          </w:p>
          <w:bookmarkEnd w:id="2074"/>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150900, Солтүстік Қазақстан облысы, Мамлют ауданы, Мамлют қаласы, Абай Құнанбаев көшесі, 10/3</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 2-21-81</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8" w:id="2075"/>
          <w:p>
            <w:pPr>
              <w:spacing w:after="20"/>
              <w:ind w:left="20"/>
              <w:jc w:val="both"/>
            </w:pPr>
            <w:r>
              <w:rPr>
                <w:rFonts w:ascii="Times New Roman"/>
                <w:b w:val="false"/>
                <w:i w:val="false"/>
                <w:color w:val="000000"/>
                <w:sz w:val="20"/>
              </w:rPr>
              <w:t>
9</w:t>
            </w:r>
          </w:p>
          <w:bookmarkEnd w:id="2075"/>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 Солтүстік Қазақстан облысы, Ғабит Мүсірепов атындағы аудан, Новоишим ауылы, Ленин көшесі, 4Б</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 21-5-58</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9" w:id="2076"/>
          <w:p>
            <w:pPr>
              <w:spacing w:after="20"/>
              <w:ind w:left="20"/>
              <w:jc w:val="both"/>
            </w:pPr>
            <w:r>
              <w:rPr>
                <w:rFonts w:ascii="Times New Roman"/>
                <w:b w:val="false"/>
                <w:i w:val="false"/>
                <w:color w:val="000000"/>
                <w:sz w:val="20"/>
              </w:rPr>
              <w:t>
10</w:t>
            </w:r>
          </w:p>
          <w:bookmarkEnd w:id="2076"/>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 әкімдігінің халықты жұмыспен қамту орталығы" коммуналдық мемлекеттік мекемесі </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 Солтүстік Қазақстан облысы, Тайынша ауданы, Тайынша қаласы, Центральный бұрылыс, 2</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 2-33-47, 8 (71536) 2-37-25</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0" w:id="2077"/>
          <w:p>
            <w:pPr>
              <w:spacing w:after="20"/>
              <w:ind w:left="20"/>
              <w:jc w:val="both"/>
            </w:pPr>
            <w:r>
              <w:rPr>
                <w:rFonts w:ascii="Times New Roman"/>
                <w:b w:val="false"/>
                <w:i w:val="false"/>
                <w:color w:val="000000"/>
                <w:sz w:val="20"/>
              </w:rPr>
              <w:t>
11</w:t>
            </w:r>
          </w:p>
          <w:bookmarkEnd w:id="2077"/>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151100, Солтүстік Қазақстан облысы, Тимирязев ауданы, Тимирязево ауылы, Шоқан Уәлиханов көшесі, 1</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 2-18-00</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1" w:id="2078"/>
          <w:p>
            <w:pPr>
              <w:spacing w:after="20"/>
              <w:ind w:left="20"/>
              <w:jc w:val="both"/>
            </w:pPr>
            <w:r>
              <w:rPr>
                <w:rFonts w:ascii="Times New Roman"/>
                <w:b w:val="false"/>
                <w:i w:val="false"/>
                <w:color w:val="000000"/>
                <w:sz w:val="20"/>
              </w:rPr>
              <w:t>
12</w:t>
            </w:r>
          </w:p>
          <w:bookmarkEnd w:id="2078"/>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 Солтүстік Қазақстан облысы, Уәлиханов ауданы, Кішкенекөл ауылы, Уәлиханов көшесі, 82</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 2-15-38</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2" w:id="2079"/>
          <w:p>
            <w:pPr>
              <w:spacing w:after="20"/>
              <w:ind w:left="20"/>
              <w:jc w:val="both"/>
            </w:pPr>
            <w:r>
              <w:rPr>
                <w:rFonts w:ascii="Times New Roman"/>
                <w:b w:val="false"/>
                <w:i w:val="false"/>
                <w:color w:val="000000"/>
                <w:sz w:val="20"/>
              </w:rPr>
              <w:t>
13</w:t>
            </w:r>
          </w:p>
          <w:bookmarkEnd w:id="2079"/>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151300, Солтүстік Қазақстан облысы, Шал ақын ауданы, Сергеевка қаласы, Ыбыраев көшесі, 50</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 7-90-11</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3" w:id="2080"/>
          <w:p>
            <w:pPr>
              <w:spacing w:after="20"/>
              <w:ind w:left="20"/>
              <w:jc w:val="both"/>
            </w:pPr>
            <w:r>
              <w:rPr>
                <w:rFonts w:ascii="Times New Roman"/>
                <w:b w:val="false"/>
                <w:i w:val="false"/>
                <w:color w:val="000000"/>
                <w:sz w:val="20"/>
              </w:rPr>
              <w:t>
14</w:t>
            </w:r>
          </w:p>
          <w:bookmarkEnd w:id="2080"/>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150008, Солтүстік Қазақстан облысы, Петропавл қаласы, Театральный көшесі, 47</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 53-16-15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іздеп жүрген адамдарды тіркеу" мемлекеттік көрсетілетін қызмет регламентіне 2-қосымша</w:t>
            </w:r>
          </w:p>
        </w:tc>
      </w:tr>
    </w:tbl>
    <w:bookmarkStart w:name="z2175" w:id="2081"/>
    <w:p>
      <w:pPr>
        <w:spacing w:after="0"/>
        <w:ind w:left="0"/>
        <w:jc w:val="left"/>
      </w:pPr>
      <w:r>
        <w:rPr>
          <w:rFonts w:ascii="Times New Roman"/>
          <w:b/>
          <w:i w:val="false"/>
          <w:color w:val="000000"/>
        </w:rPr>
        <w:t xml:space="preserve"> Көрсетілетін қызметті беруші арқылы мемлекеттік қызмет көрсету:</w:t>
      </w:r>
    </w:p>
    <w:bookmarkEnd w:id="2081"/>
    <w:bookmarkStart w:name="z2176" w:id="2082"/>
    <w:p>
      <w:pPr>
        <w:spacing w:after="0"/>
        <w:ind w:left="0"/>
        <w:jc w:val="left"/>
      </w:pPr>
      <w:r>
        <w:rPr>
          <w:rFonts w:ascii="Times New Roman"/>
          <w:b/>
          <w:i w:val="false"/>
          <w:color w:val="000000"/>
        </w:rPr>
        <w:t xml:space="preserve"> "Жұмыс іздеп жүрген адамдарды тіркеу" мемлекеттік қызметін көрсетудің бизнес-процестерінің анықтамалығы</w:t>
      </w:r>
    </w:p>
    <w:bookmarkEnd w:id="2082"/>
    <w:bookmarkStart w:name="z2177" w:id="2083"/>
    <w:p>
      <w:pPr>
        <w:spacing w:after="0"/>
        <w:ind w:left="0"/>
        <w:jc w:val="both"/>
      </w:pPr>
      <w:r>
        <w:rPr>
          <w:rFonts w:ascii="Times New Roman"/>
          <w:b w:val="false"/>
          <w:i w:val="false"/>
          <w:color w:val="000000"/>
          <w:sz w:val="28"/>
        </w:rPr>
        <w:t xml:space="preserve">
      </w:t>
      </w:r>
    </w:p>
    <w:bookmarkEnd w:id="2083"/>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"Жұмыс іздеп жүрген адамдарды тіркеу" мемлекеттік көрсетілетін қызмет регламентіне 3-қосымша</w:t>
            </w:r>
          </w:p>
        </w:tc>
      </w:tr>
    </w:tbl>
    <w:bookmarkStart w:name="z2179" w:id="2084"/>
    <w:p>
      <w:pPr>
        <w:spacing w:after="0"/>
        <w:ind w:left="0"/>
        <w:jc w:val="left"/>
      </w:pPr>
      <w:r>
        <w:rPr>
          <w:rFonts w:ascii="Times New Roman"/>
          <w:b/>
          <w:i w:val="false"/>
          <w:color w:val="000000"/>
        </w:rPr>
        <w:t xml:space="preserve"> Портал арқылы мемлекеттік қызмет көрсету кезінде:</w:t>
      </w:r>
    </w:p>
    <w:bookmarkEnd w:id="2084"/>
    <w:bookmarkStart w:name="z2180" w:id="2085"/>
    <w:p>
      <w:pPr>
        <w:spacing w:after="0"/>
        <w:ind w:left="0"/>
        <w:jc w:val="left"/>
      </w:pPr>
      <w:r>
        <w:rPr>
          <w:rFonts w:ascii="Times New Roman"/>
          <w:b/>
          <w:i w:val="false"/>
          <w:color w:val="000000"/>
        </w:rPr>
        <w:t xml:space="preserve"> "Жұмыс іздеп жүрген адамдарды тіркеу" мемлекеттік қызметін көрсетудің бизнес-процестерінің анықтамалығы</w:t>
      </w:r>
    </w:p>
    <w:bookmarkEnd w:id="2085"/>
    <w:bookmarkStart w:name="z2181" w:id="2086"/>
    <w:p>
      <w:pPr>
        <w:spacing w:after="0"/>
        <w:ind w:left="0"/>
        <w:jc w:val="both"/>
      </w:pPr>
      <w:r>
        <w:rPr>
          <w:rFonts w:ascii="Times New Roman"/>
          <w:b w:val="false"/>
          <w:i w:val="false"/>
          <w:color w:val="000000"/>
          <w:sz w:val="28"/>
        </w:rPr>
        <w:t xml:space="preserve">
      </w:t>
      </w:r>
    </w:p>
    <w:bookmarkEnd w:id="2086"/>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82" w:id="2087"/>
    <w:p>
      <w:pPr>
        <w:spacing w:after="0"/>
        <w:ind w:left="0"/>
        <w:jc w:val="both"/>
      </w:pPr>
      <w:r>
        <w:rPr>
          <w:rFonts w:ascii="Times New Roman"/>
          <w:b w:val="false"/>
          <w:i w:val="false"/>
          <w:color w:val="000000"/>
          <w:sz w:val="28"/>
        </w:rPr>
        <w:t>
      Шартты белгілер:</w:t>
      </w:r>
    </w:p>
    <w:bookmarkEnd w:id="2087"/>
    <w:bookmarkStart w:name="z2183" w:id="2088"/>
    <w:p>
      <w:pPr>
        <w:spacing w:after="0"/>
        <w:ind w:left="0"/>
        <w:jc w:val="both"/>
      </w:pPr>
      <w:r>
        <w:rPr>
          <w:rFonts w:ascii="Times New Roman"/>
          <w:b w:val="false"/>
          <w:i w:val="false"/>
          <w:color w:val="000000"/>
          <w:sz w:val="28"/>
        </w:rPr>
        <w:t xml:space="preserve">
      </w:t>
      </w:r>
    </w:p>
    <w:bookmarkEnd w:id="2088"/>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2018 жылғы 28 мамырдағы № 149 қаулысына 19-қосымша</w:t>
            </w:r>
            <w:r>
              <w:br/>
            </w:r>
          </w:p>
        </w:tc>
      </w:tr>
    </w:tbl>
    <w:bookmarkStart w:name="z2185" w:id="2089"/>
    <w:p>
      <w:pPr>
        <w:spacing w:after="0"/>
        <w:ind w:left="0"/>
        <w:jc w:val="left"/>
      </w:pPr>
      <w:r>
        <w:rPr>
          <w:rFonts w:ascii="Times New Roman"/>
          <w:b/>
          <w:i w:val="false"/>
          <w:color w:val="000000"/>
        </w:rPr>
        <w:t xml:space="preserve"> "Жұмыссыз ретінде жұмыс іздеп жүрген адамдарды тіркеу" мемлекеттік көрсетілетін қызмет регламенті</w:t>
      </w:r>
    </w:p>
    <w:bookmarkEnd w:id="2089"/>
    <w:bookmarkStart w:name="z2186" w:id="2090"/>
    <w:p>
      <w:pPr>
        <w:spacing w:after="0"/>
        <w:ind w:left="0"/>
        <w:jc w:val="left"/>
      </w:pPr>
      <w:r>
        <w:rPr>
          <w:rFonts w:ascii="Times New Roman"/>
          <w:b/>
          <w:i w:val="false"/>
          <w:color w:val="000000"/>
        </w:rPr>
        <w:t xml:space="preserve"> 1. Жалпы ережелер</w:t>
      </w:r>
    </w:p>
    <w:bookmarkEnd w:id="2090"/>
    <w:bookmarkStart w:name="z2187" w:id="2091"/>
    <w:p>
      <w:pPr>
        <w:spacing w:after="0"/>
        <w:ind w:left="0"/>
        <w:jc w:val="both"/>
      </w:pPr>
      <w:r>
        <w:rPr>
          <w:rFonts w:ascii="Times New Roman"/>
          <w:b w:val="false"/>
          <w:i w:val="false"/>
          <w:color w:val="000000"/>
          <w:sz w:val="28"/>
        </w:rPr>
        <w:t xml:space="preserve">
      1. "Жұмыссыз ретінде жұмыс іздеп жүрген адамдарды тіркеу" мемлекеттік көрсетілетін қызмет регламенті (бұдан әрі – мемлекеттік көрсетілетін қызмет регламенті)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актілердің мемлекеттік тіркеу тізілімінде № 11342 болып тіркелді) бекітілген "Жұмыссыз ретінде жұмыс іздеп жүрген адамдарды тіркеу" мемлекеттік көрсетілетін қызмет стандартына (бұдан әрі – мемлекеттік көрсетілетін қызмет стандарты) сәйкес әзірленген.</w:t>
      </w:r>
    </w:p>
    <w:bookmarkEnd w:id="2091"/>
    <w:bookmarkStart w:name="z2188" w:id="2092"/>
    <w:p>
      <w:pPr>
        <w:spacing w:after="0"/>
        <w:ind w:left="0"/>
        <w:jc w:val="both"/>
      </w:pPr>
      <w:r>
        <w:rPr>
          <w:rFonts w:ascii="Times New Roman"/>
          <w:b w:val="false"/>
          <w:i w:val="false"/>
          <w:color w:val="000000"/>
          <w:sz w:val="28"/>
        </w:rPr>
        <w:t>
      "Жұмыссыз ретінде жұмыс іздеп жүрген адамдарды тіркеу" мемлекеттік көрсетілетін қызметі (бұдан әрі – мемлекеттік көрсетілетін қызмет) "Халықты жұмыспен қамту орталығы" коммуналдық мемлекеттік мекемесімен (бұдан әрі – көрсетілетін қызметті беруші) көрсетіледі.</w:t>
      </w:r>
    </w:p>
    <w:bookmarkEnd w:id="2092"/>
    <w:bookmarkStart w:name="z2189" w:id="2093"/>
    <w:p>
      <w:pPr>
        <w:spacing w:after="0"/>
        <w:ind w:left="0"/>
        <w:jc w:val="both"/>
      </w:pP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p>
    <w:bookmarkEnd w:id="2093"/>
    <w:bookmarkStart w:name="z2190" w:id="2094"/>
    <w:p>
      <w:pPr>
        <w:spacing w:after="0"/>
        <w:ind w:left="0"/>
        <w:jc w:val="both"/>
      </w:pPr>
      <w:r>
        <w:rPr>
          <w:rFonts w:ascii="Times New Roman"/>
          <w:b w:val="false"/>
          <w:i w:val="false"/>
          <w:color w:val="000000"/>
          <w:sz w:val="28"/>
        </w:rPr>
        <w:t xml:space="preserve">
      Өтінішті қабылдау және мемлекеттік қызмет көрсету нәтижесін беру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мекенжайлар бойынша көрсетілетін қызметті берушінің кеңсесі арқылы жүзеге асырылады.</w:t>
      </w:r>
    </w:p>
    <w:bookmarkEnd w:id="2094"/>
    <w:bookmarkStart w:name="z2191" w:id="2095"/>
    <w:p>
      <w:pPr>
        <w:spacing w:after="0"/>
        <w:ind w:left="0"/>
        <w:jc w:val="both"/>
      </w:pPr>
      <w:r>
        <w:rPr>
          <w:rFonts w:ascii="Times New Roman"/>
          <w:b w:val="false"/>
          <w:i w:val="false"/>
          <w:color w:val="000000"/>
          <w:sz w:val="28"/>
        </w:rPr>
        <w:t>
      2. Көрсетілетін қызметті берушінің жұмыс кестесі – Қазақстан Республикасының еңбек заңнамасына сәйкес сағат 12.30, 13.00-ден 14.00, 14.30-ға дейін түскі үзіліспен сағат 08.30, 9.00-ден 18.00, 18.30-ға дейін.</w:t>
      </w:r>
    </w:p>
    <w:bookmarkEnd w:id="2095"/>
    <w:bookmarkStart w:name="z2192" w:id="2096"/>
    <w:p>
      <w:pPr>
        <w:spacing w:after="0"/>
        <w:ind w:left="0"/>
        <w:jc w:val="both"/>
      </w:pPr>
      <w:r>
        <w:rPr>
          <w:rFonts w:ascii="Times New Roman"/>
          <w:b w:val="false"/>
          <w:i w:val="false"/>
          <w:color w:val="000000"/>
          <w:sz w:val="28"/>
        </w:rPr>
        <w:t>
      өтінішті қабылдау және мемлекеттік қызмет көрсету нәтижесін беру: Қазақстан Республикасының Еңбек кодексіне сәйкес демалыс және мереке күндерiнен басқа, сағат 13.00-ден 14.30-ға дейін түскі үзіліспен сағат 9.00-ден 17.30-ға дейін.</w:t>
      </w:r>
    </w:p>
    <w:bookmarkEnd w:id="2096"/>
    <w:bookmarkStart w:name="z2193" w:id="2097"/>
    <w:p>
      <w:pPr>
        <w:spacing w:after="0"/>
        <w:ind w:left="0"/>
        <w:jc w:val="both"/>
      </w:pPr>
      <w:r>
        <w:rPr>
          <w:rFonts w:ascii="Times New Roman"/>
          <w:b w:val="false"/>
          <w:i w:val="false"/>
          <w:color w:val="000000"/>
          <w:sz w:val="28"/>
        </w:rPr>
        <w:t>
      Мемлекеттік қызмет алдын ала жазылусыз және жеделдетіп қызмет көрсетусіз кезек тәртібінде көрсетіледі.</w:t>
      </w:r>
    </w:p>
    <w:bookmarkEnd w:id="2097"/>
    <w:bookmarkStart w:name="z2194" w:id="2098"/>
    <w:p>
      <w:pPr>
        <w:spacing w:after="0"/>
        <w:ind w:left="0"/>
        <w:jc w:val="both"/>
      </w:pPr>
      <w:r>
        <w:rPr>
          <w:rFonts w:ascii="Times New Roman"/>
          <w:b w:val="false"/>
          <w:i w:val="false"/>
          <w:color w:val="000000"/>
          <w:sz w:val="28"/>
        </w:rPr>
        <w:t>
      3. Мемлекеттік қызметті көрсету нысаны: қағаз түрінде.</w:t>
      </w:r>
    </w:p>
    <w:bookmarkEnd w:id="2098"/>
    <w:bookmarkStart w:name="z2195" w:id="2099"/>
    <w:p>
      <w:pPr>
        <w:spacing w:after="0"/>
        <w:ind w:left="0"/>
        <w:jc w:val="both"/>
      </w:pPr>
      <w:r>
        <w:rPr>
          <w:rFonts w:ascii="Times New Roman"/>
          <w:b w:val="false"/>
          <w:i w:val="false"/>
          <w:color w:val="000000"/>
          <w:sz w:val="28"/>
        </w:rPr>
        <w:t>
      4. Мемлекеттік қызметті көрсету нәтижесі - мемлекеттік көрсетілетін қызмет стандартына 1-қосымшаға сәйкес жұмыссыз ретінде тіркеу туралы қағаз түрдегі хабарлама не осы мемлекеттік көрсетілетін қызмет регламентімен көзделген негіздер бойынша мемлекеттік қызметті көрсетуден бас тарту туралы дәлелді жауап.</w:t>
      </w:r>
    </w:p>
    <w:bookmarkEnd w:id="2099"/>
    <w:bookmarkStart w:name="z2196" w:id="2100"/>
    <w:p>
      <w:pPr>
        <w:spacing w:after="0"/>
        <w:ind w:left="0"/>
        <w:jc w:val="both"/>
      </w:pPr>
      <w:r>
        <w:rPr>
          <w:rFonts w:ascii="Times New Roman"/>
          <w:b w:val="false"/>
          <w:i w:val="false"/>
          <w:color w:val="000000"/>
          <w:sz w:val="28"/>
        </w:rPr>
        <w:t>
      Көрсетілетін қызметті беруші мемлекеттік қызметті ұсынудан мынадай:</w:t>
      </w:r>
    </w:p>
    <w:bookmarkEnd w:id="2100"/>
    <w:bookmarkStart w:name="z2197" w:id="2101"/>
    <w:p>
      <w:pPr>
        <w:spacing w:after="0"/>
        <w:ind w:left="0"/>
        <w:jc w:val="both"/>
      </w:pPr>
      <w:r>
        <w:rPr>
          <w:rFonts w:ascii="Times New Roman"/>
          <w:b w:val="false"/>
          <w:i w:val="false"/>
          <w:color w:val="000000"/>
          <w:sz w:val="28"/>
        </w:rPr>
        <w:t>
      1) он алты жасқа толмаған;</w:t>
      </w:r>
    </w:p>
    <w:bookmarkEnd w:id="2101"/>
    <w:bookmarkStart w:name="z2198" w:id="2102"/>
    <w:p>
      <w:pPr>
        <w:spacing w:after="0"/>
        <w:ind w:left="0"/>
        <w:jc w:val="both"/>
      </w:pPr>
      <w:r>
        <w:rPr>
          <w:rFonts w:ascii="Times New Roman"/>
          <w:b w:val="false"/>
          <w:i w:val="false"/>
          <w:color w:val="000000"/>
          <w:sz w:val="28"/>
        </w:rPr>
        <w:t>
      2) еңбек шарты бойынша жұмыс iстейтiн, оның ішінде жұмысты толық не толық емес жұмыс уақыты жағдайларында ақы үшiн орындайтын немесе табыс (кіріс) әкелетін өзге де ақы төленетiн жұмысы бар;</w:t>
      </w:r>
    </w:p>
    <w:bookmarkEnd w:id="2102"/>
    <w:bookmarkStart w:name="z2199" w:id="2103"/>
    <w:p>
      <w:pPr>
        <w:spacing w:after="0"/>
        <w:ind w:left="0"/>
        <w:jc w:val="both"/>
      </w:pPr>
      <w:r>
        <w:rPr>
          <w:rFonts w:ascii="Times New Roman"/>
          <w:b w:val="false"/>
          <w:i w:val="false"/>
          <w:color w:val="000000"/>
          <w:sz w:val="28"/>
        </w:rPr>
        <w:t>
      3) "Қазақстан Республикасында зейнетақымен қамсыздандыру туралы" 2013 жылғы 21 маусымдағы Қазақстан Республикасы Заңының 11-бабының 1-тармағында белгіленген зейнеткерлік жасқа толған;</w:t>
      </w:r>
    </w:p>
    <w:bookmarkEnd w:id="2103"/>
    <w:bookmarkStart w:name="z2200" w:id="2104"/>
    <w:p>
      <w:pPr>
        <w:spacing w:after="0"/>
        <w:ind w:left="0"/>
        <w:jc w:val="both"/>
      </w:pPr>
      <w:r>
        <w:rPr>
          <w:rFonts w:ascii="Times New Roman"/>
          <w:b w:val="false"/>
          <w:i w:val="false"/>
          <w:color w:val="000000"/>
          <w:sz w:val="28"/>
        </w:rPr>
        <w:t>
      4) жұмысы мен табысының (кірісінің) жоқтығы туралы көрінеу жалған мәліметтерді қамтитын құжаттар, сондай-ақ басқа да анық емес мәліметтер ұсынған негіздер бойынша бас тартады.</w:t>
      </w:r>
    </w:p>
    <w:bookmarkEnd w:id="2104"/>
    <w:bookmarkStart w:name="z2201" w:id="2105"/>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2105"/>
    <w:bookmarkStart w:name="z2202" w:id="210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2106"/>
    <w:bookmarkStart w:name="z2203" w:id="2107"/>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 көрсетілетін қызметті алушының көрсетілетін қызметті берушіге көрсетілетін қызметті алушының жеке басын куәландыратын құжатты беруі болып табылады.</w:t>
      </w:r>
    </w:p>
    <w:bookmarkEnd w:id="2107"/>
    <w:bookmarkStart w:name="z2204" w:id="2108"/>
    <w:p>
      <w:pPr>
        <w:spacing w:after="0"/>
        <w:ind w:left="0"/>
        <w:jc w:val="both"/>
      </w:pPr>
      <w:r>
        <w:rPr>
          <w:rFonts w:ascii="Times New Roman"/>
          <w:b w:val="false"/>
          <w:i w:val="false"/>
          <w:color w:val="000000"/>
          <w:sz w:val="28"/>
        </w:rPr>
        <w:t>
      Электрондық өтініште көрсетілген жеке басты куәландыратын құжаттың, тұрғылықты жері бойынша тіркелгенін растайтын құжаттың мәліметтерін көрсетілетін қызметті беруші "электрондық үкімет" шлюзі арқылы тиісті мемлекеттік ақпараттық жүйелерден алады.</w:t>
      </w:r>
    </w:p>
    <w:bookmarkEnd w:id="2108"/>
    <w:bookmarkStart w:name="z2205" w:id="2109"/>
    <w:p>
      <w:pPr>
        <w:spacing w:after="0"/>
        <w:ind w:left="0"/>
        <w:jc w:val="both"/>
      </w:pPr>
      <w:r>
        <w:rPr>
          <w:rFonts w:ascii="Times New Roman"/>
          <w:b w:val="false"/>
          <w:i w:val="false"/>
          <w:color w:val="000000"/>
          <w:sz w:val="28"/>
        </w:rPr>
        <w:t>
      Мемлекеттік көрсетілетін қызмет регламентінің 5-тармағында көзделген тізбеге сәйкес көрсетілетін қызметті алушы жеке басты куәландыратын құжатты ұсынбаған және (немесе) қолданылу мерзімі өтіп кеткен құжаттар ұсынған жағдайларда көрсетілетін қызметті беруші өтінішті қабылдаудан бас тартады.</w:t>
      </w:r>
    </w:p>
    <w:bookmarkEnd w:id="2109"/>
    <w:bookmarkStart w:name="z2206" w:id="2110"/>
    <w:p>
      <w:pPr>
        <w:spacing w:after="0"/>
        <w:ind w:left="0"/>
        <w:jc w:val="both"/>
      </w:pPr>
      <w:r>
        <w:rPr>
          <w:rFonts w:ascii="Times New Roman"/>
          <w:b w:val="false"/>
          <w:i w:val="false"/>
          <w:color w:val="000000"/>
          <w:sz w:val="28"/>
        </w:rPr>
        <w:t>
      6. Мемлекеттік қызметті көрсету процесінің құрамына кіретін әрбір рәсімнің (іс-қимылдың) мазмұны, оның орындалу ұзақтығы:</w:t>
      </w:r>
    </w:p>
    <w:bookmarkEnd w:id="2110"/>
    <w:bookmarkStart w:name="z2207" w:id="2111"/>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 ұсынған құжаттарды қабылдап, оларды тіркеуді жүзеге асырады.</w:t>
      </w:r>
    </w:p>
    <w:bookmarkEnd w:id="2111"/>
    <w:bookmarkStart w:name="z2208" w:id="2112"/>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береді - 20 (жиырма) минут;</w:t>
      </w:r>
    </w:p>
    <w:bookmarkEnd w:id="2112"/>
    <w:bookmarkStart w:name="z2209" w:id="2113"/>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көрсетілетін қызметті берушінің жауапты орындаушысына орындау үшін береді - 1 (бір) сағат;</w:t>
      </w:r>
    </w:p>
    <w:bookmarkEnd w:id="2113"/>
    <w:bookmarkStart w:name="z2210" w:id="2114"/>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қарайды, мемлекеттік қызметті көрсету нәтижесінің жобасын дайындайды, көрсетілетін қызметті берушінің басшысына береді - 1 (бір) сағат;</w:t>
      </w:r>
    </w:p>
    <w:bookmarkEnd w:id="2114"/>
    <w:bookmarkStart w:name="z2211" w:id="2115"/>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жобасына қолын қояды және көрсетілетін қызметті алушыға беру үшін көрсетілетін қызметті берушінің жауапты орындаушысына береді - 1 (бір) сағат;</w:t>
      </w:r>
    </w:p>
    <w:bookmarkEnd w:id="2115"/>
    <w:bookmarkStart w:name="z2212" w:id="2116"/>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 көрсетілетін қызметті алушыға береді - 20 (жиырма) минут.</w:t>
      </w:r>
    </w:p>
    <w:bookmarkEnd w:id="2116"/>
    <w:bookmarkStart w:name="z2213" w:id="2117"/>
    <w:p>
      <w:pPr>
        <w:spacing w:after="0"/>
        <w:ind w:left="0"/>
        <w:jc w:val="both"/>
      </w:pPr>
      <w:r>
        <w:rPr>
          <w:rFonts w:ascii="Times New Roman"/>
          <w:b w:val="false"/>
          <w:i w:val="false"/>
          <w:color w:val="000000"/>
          <w:sz w:val="28"/>
        </w:rPr>
        <w:t>
      7. Келесі рәсімді (іс-қимылды) орындауды бастау үшін негіз болатын мемлекеттік қызметті көрсету бойынша рәсімнің (іс-қимылдың) нәтижесі:</w:t>
      </w:r>
    </w:p>
    <w:bookmarkEnd w:id="2117"/>
    <w:bookmarkStart w:name="z2214" w:id="2118"/>
    <w:p>
      <w:pPr>
        <w:spacing w:after="0"/>
        <w:ind w:left="0"/>
        <w:jc w:val="both"/>
      </w:pPr>
      <w:r>
        <w:rPr>
          <w:rFonts w:ascii="Times New Roman"/>
          <w:b w:val="false"/>
          <w:i w:val="false"/>
          <w:color w:val="000000"/>
          <w:sz w:val="28"/>
        </w:rPr>
        <w:t>
      1) құжаттарды тіркеу;</w:t>
      </w:r>
    </w:p>
    <w:bookmarkEnd w:id="2118"/>
    <w:bookmarkStart w:name="z2215" w:id="2119"/>
    <w:p>
      <w:pPr>
        <w:spacing w:after="0"/>
        <w:ind w:left="0"/>
        <w:jc w:val="both"/>
      </w:pPr>
      <w:r>
        <w:rPr>
          <w:rFonts w:ascii="Times New Roman"/>
          <w:b w:val="false"/>
          <w:i w:val="false"/>
          <w:color w:val="000000"/>
          <w:sz w:val="28"/>
        </w:rPr>
        <w:t>
      2) көрсетілетін қызметті беруші басшысының бұрыштама қоюы;</w:t>
      </w:r>
    </w:p>
    <w:bookmarkEnd w:id="2119"/>
    <w:bookmarkStart w:name="z2216" w:id="2120"/>
    <w:p>
      <w:pPr>
        <w:spacing w:after="0"/>
        <w:ind w:left="0"/>
        <w:jc w:val="both"/>
      </w:pPr>
      <w:r>
        <w:rPr>
          <w:rFonts w:ascii="Times New Roman"/>
          <w:b w:val="false"/>
          <w:i w:val="false"/>
          <w:color w:val="000000"/>
          <w:sz w:val="28"/>
        </w:rPr>
        <w:t>
      3) мемлекеттік қызмет көрсету нәтижесінің жобасын дайындау;</w:t>
      </w:r>
    </w:p>
    <w:bookmarkEnd w:id="2120"/>
    <w:bookmarkStart w:name="z2217" w:id="2121"/>
    <w:p>
      <w:pPr>
        <w:spacing w:after="0"/>
        <w:ind w:left="0"/>
        <w:jc w:val="both"/>
      </w:pPr>
      <w:r>
        <w:rPr>
          <w:rFonts w:ascii="Times New Roman"/>
          <w:b w:val="false"/>
          <w:i w:val="false"/>
          <w:color w:val="000000"/>
          <w:sz w:val="28"/>
        </w:rPr>
        <w:t>
      4) мемлекеттік қызметті көрсету нәтижесіне қол қою;</w:t>
      </w:r>
    </w:p>
    <w:bookmarkEnd w:id="2121"/>
    <w:bookmarkStart w:name="z2218" w:id="2122"/>
    <w:p>
      <w:pPr>
        <w:spacing w:after="0"/>
        <w:ind w:left="0"/>
        <w:jc w:val="both"/>
      </w:pPr>
      <w:r>
        <w:rPr>
          <w:rFonts w:ascii="Times New Roman"/>
          <w:b w:val="false"/>
          <w:i w:val="false"/>
          <w:color w:val="000000"/>
          <w:sz w:val="28"/>
        </w:rPr>
        <w:t>
      5) көрсетілетін қызметті алушыға мемлекеттік қызметті көрсету нәтижесін беру.</w:t>
      </w:r>
    </w:p>
    <w:bookmarkEnd w:id="2122"/>
    <w:bookmarkStart w:name="z2219" w:id="2123"/>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 құрылымдық бөлімшелерінің (қызметкерлерінің) өзара іс-қимылы тәртібін сипаттау</w:t>
      </w:r>
    </w:p>
    <w:bookmarkEnd w:id="2123"/>
    <w:bookmarkStart w:name="z2220" w:id="2124"/>
    <w:p>
      <w:pPr>
        <w:spacing w:after="0"/>
        <w:ind w:left="0"/>
        <w:jc w:val="both"/>
      </w:pPr>
      <w:r>
        <w:rPr>
          <w:rFonts w:ascii="Times New Roman"/>
          <w:b w:val="false"/>
          <w:i w:val="false"/>
          <w:color w:val="000000"/>
          <w:sz w:val="28"/>
        </w:rPr>
        <w:t>
      8. Мемлекеттік қызмет көрсету процесіне қатысатын көрсетілетін қызметті берушінің құрылымдық бөлімшелерінің (қызметкерлерінің) тізбесі:</w:t>
      </w:r>
    </w:p>
    <w:bookmarkEnd w:id="2124"/>
    <w:bookmarkStart w:name="z2221" w:id="2125"/>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2125"/>
    <w:bookmarkStart w:name="z2222" w:id="2126"/>
    <w:p>
      <w:pPr>
        <w:spacing w:after="0"/>
        <w:ind w:left="0"/>
        <w:jc w:val="both"/>
      </w:pPr>
      <w:r>
        <w:rPr>
          <w:rFonts w:ascii="Times New Roman"/>
          <w:b w:val="false"/>
          <w:i w:val="false"/>
          <w:color w:val="000000"/>
          <w:sz w:val="28"/>
        </w:rPr>
        <w:t>
      2) көрсетілетін қызметті берушінің басшысы;</w:t>
      </w:r>
    </w:p>
    <w:bookmarkEnd w:id="2126"/>
    <w:bookmarkStart w:name="z2223" w:id="2127"/>
    <w:p>
      <w:pPr>
        <w:spacing w:after="0"/>
        <w:ind w:left="0"/>
        <w:jc w:val="both"/>
      </w:pPr>
      <w:r>
        <w:rPr>
          <w:rFonts w:ascii="Times New Roman"/>
          <w:b w:val="false"/>
          <w:i w:val="false"/>
          <w:color w:val="000000"/>
          <w:sz w:val="28"/>
        </w:rPr>
        <w:t>
      3) көрсетілетін қызметті берушінің жауапты орындаушысы.</w:t>
      </w:r>
    </w:p>
    <w:bookmarkEnd w:id="2127"/>
    <w:bookmarkStart w:name="z2224" w:id="2128"/>
    <w:p>
      <w:pPr>
        <w:spacing w:after="0"/>
        <w:ind w:left="0"/>
        <w:jc w:val="both"/>
      </w:pPr>
      <w:r>
        <w:rPr>
          <w:rFonts w:ascii="Times New Roman"/>
          <w:b w:val="false"/>
          <w:i w:val="false"/>
          <w:color w:val="000000"/>
          <w:sz w:val="28"/>
        </w:rPr>
        <w:t>
      9. Әрбір рәсімнің (іс-қимылдың) ұзақтығын көрсете отырып, құрылымдық бөлімшелер (қызметкерлер) арасындағы рәсімдердің (іс-қимылдардың) реттілігін сипаттау:</w:t>
      </w:r>
    </w:p>
    <w:bookmarkEnd w:id="2128"/>
    <w:bookmarkStart w:name="z2225" w:id="2129"/>
    <w:p>
      <w:pPr>
        <w:spacing w:after="0"/>
        <w:ind w:left="0"/>
        <w:jc w:val="both"/>
      </w:pPr>
      <w:r>
        <w:rPr>
          <w:rFonts w:ascii="Times New Roman"/>
          <w:b w:val="false"/>
          <w:i w:val="false"/>
          <w:color w:val="000000"/>
          <w:sz w:val="28"/>
        </w:rPr>
        <w:t>
      1) көрсетілетін қызметті беруші кеңсесінің қызметкері құжаттарды қабылдауды және тіркеуді жүзеге асырады.</w:t>
      </w:r>
    </w:p>
    <w:bookmarkEnd w:id="2129"/>
    <w:bookmarkStart w:name="z2226" w:id="2130"/>
    <w:p>
      <w:pPr>
        <w:spacing w:after="0"/>
        <w:ind w:left="0"/>
        <w:jc w:val="both"/>
      </w:pPr>
      <w:r>
        <w:rPr>
          <w:rFonts w:ascii="Times New Roman"/>
          <w:b w:val="false"/>
          <w:i w:val="false"/>
          <w:color w:val="000000"/>
          <w:sz w:val="28"/>
        </w:rPr>
        <w:t>
      Құжаттарды көрсетілетін қызметті берушінің басшысына көрсетілетін қызметті берушінің жауапты орындаушысын айқындау және тиісті бұрыштама қою үшін беруді жүзеге асырады - 20 (жиырма) минут;</w:t>
      </w:r>
    </w:p>
    <w:bookmarkEnd w:id="2130"/>
    <w:bookmarkStart w:name="z2227" w:id="2131"/>
    <w:p>
      <w:pPr>
        <w:spacing w:after="0"/>
        <w:ind w:left="0"/>
        <w:jc w:val="both"/>
      </w:pPr>
      <w:r>
        <w:rPr>
          <w:rFonts w:ascii="Times New Roman"/>
          <w:b w:val="false"/>
          <w:i w:val="false"/>
          <w:color w:val="000000"/>
          <w:sz w:val="28"/>
        </w:rPr>
        <w:t>
      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құжаттарды көрсетілетін қызметті берушінің жауапты орындаушысына береді - 1 (бір) сағат;</w:t>
      </w:r>
    </w:p>
    <w:bookmarkEnd w:id="2131"/>
    <w:bookmarkStart w:name="z2228" w:id="2132"/>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 қарап, мемлекеттік қызметті көрсету нәтижесінің жобасын дайындайды, оны көрсетілетін қызметті берушінің басшысына шешім қабылдауға жібереді - 1 (бір) сағат;</w:t>
      </w:r>
    </w:p>
    <w:bookmarkEnd w:id="2132"/>
    <w:bookmarkStart w:name="z2229" w:id="2133"/>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нәтижесінің жобасына қолын қояды, оны көрсетілетін қызметті берушінің жауапты орындаушысына береді - 1 (бір) сағат;</w:t>
      </w:r>
    </w:p>
    <w:bookmarkEnd w:id="2133"/>
    <w:bookmarkStart w:name="z2230" w:id="2134"/>
    <w:p>
      <w:pPr>
        <w:spacing w:after="0"/>
        <w:ind w:left="0"/>
        <w:jc w:val="both"/>
      </w:pPr>
      <w:r>
        <w:rPr>
          <w:rFonts w:ascii="Times New Roman"/>
          <w:b w:val="false"/>
          <w:i w:val="false"/>
          <w:color w:val="000000"/>
          <w:sz w:val="28"/>
        </w:rPr>
        <w:t>
      5) көрсетілетін қызметті берушінің жауапты орындаушысы мемлекеттік қызметті көрсету нәтижесін көрсетілетін қызметті алушыға береді - 20 (жиырма) минут.</w:t>
      </w:r>
    </w:p>
    <w:bookmarkEnd w:id="2134"/>
    <w:bookmarkStart w:name="z2231" w:id="2135"/>
    <w:p>
      <w:pPr>
        <w:spacing w:after="0"/>
        <w:ind w:left="0"/>
        <w:jc w:val="both"/>
      </w:pP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рәсімдерін (іс-қимылдарын), өзара іс-қимылдары реттілігін сипаттау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 анықтамалығында көрсетіледі.</w:t>
      </w:r>
    </w:p>
    <w:bookmarkEnd w:id="2135"/>
    <w:bookmarkStart w:name="z2232" w:id="2136"/>
    <w:p>
      <w:pPr>
        <w:spacing w:after="0"/>
        <w:ind w:left="0"/>
        <w:jc w:val="left"/>
      </w:pPr>
      <w:r>
        <w:rPr>
          <w:rFonts w:ascii="Times New Roman"/>
          <w:b/>
          <w:i w:val="false"/>
          <w:color w:val="000000"/>
        </w:rPr>
        <w:t xml:space="preserve"> 4. Мемлекеттік қызмет көрсету процесінде "Азаматтарға арналған үкімет" мемлекеттік корпорациясымен және (немесе) өзге де көрсетілетін қызметті берушілермен өзара іс-қимыл тәртібін, сондай-ақ ақпараттық жүйелерді пайдалану тәртібін сипаттау</w:t>
      </w:r>
    </w:p>
    <w:bookmarkEnd w:id="2136"/>
    <w:bookmarkStart w:name="z2233" w:id="2137"/>
    <w:p>
      <w:pPr>
        <w:spacing w:after="0"/>
        <w:ind w:left="0"/>
        <w:jc w:val="both"/>
      </w:pPr>
      <w:r>
        <w:rPr>
          <w:rFonts w:ascii="Times New Roman"/>
          <w:b w:val="false"/>
          <w:i w:val="false"/>
          <w:color w:val="000000"/>
          <w:sz w:val="28"/>
        </w:rPr>
        <w:t>
      10. Мемлекеттік қызмет "Азаматтарға арналған үкімет" мемлекеттік корпорациясы" коммерциялық емес акционерлік қоғамы және "электрондық үкімет" веб-порталы арқылы көрсетілмейді.</w:t>
      </w:r>
    </w:p>
    <w:bookmarkEnd w:id="2137"/>
    <w:bookmarkStart w:name="z2234" w:id="2138"/>
    <w:p>
      <w:pPr>
        <w:spacing w:after="0"/>
        <w:ind w:left="0"/>
        <w:jc w:val="both"/>
      </w:pPr>
      <w:r>
        <w:rPr>
          <w:rFonts w:ascii="Times New Roman"/>
          <w:b w:val="false"/>
          <w:i w:val="false"/>
          <w:color w:val="000000"/>
          <w:sz w:val="28"/>
        </w:rPr>
        <w:t>
      11. Халықты жұмыспен қамту орталығында тiркелген жұмыссыздар – он жұмыс күні iшiнде кемінде бiр рет халықты жұмыспен қамту орталығында, ал ауылдық елдi мекендерде тұратын жұмыссыздар айына кемінде бiр рет ауылдық округ әкiмiнде белгiленiп тұруға тиiс.</w:t>
      </w:r>
    </w:p>
    <w:bookmarkEnd w:id="2138"/>
    <w:bookmarkStart w:name="z2235" w:id="2139"/>
    <w:p>
      <w:pPr>
        <w:spacing w:after="0"/>
        <w:ind w:left="0"/>
        <w:jc w:val="both"/>
      </w:pPr>
      <w:r>
        <w:rPr>
          <w:rFonts w:ascii="Times New Roman"/>
          <w:b w:val="false"/>
          <w:i w:val="false"/>
          <w:color w:val="000000"/>
          <w:sz w:val="28"/>
        </w:rPr>
        <w:t>
      12. Мемлекеттік қызметті көрсету орындарының мекенжайлары Министрліктің – www.enbek.gov.kz интернет-ресурсындағы "Мемлекеттік көрсетілетін қызметтер" бөлімінде;</w:t>
      </w:r>
    </w:p>
    <w:bookmarkEnd w:id="2139"/>
    <w:bookmarkStart w:name="z2236" w:id="2140"/>
    <w:p>
      <w:pPr>
        <w:spacing w:after="0"/>
        <w:ind w:left="0"/>
        <w:jc w:val="both"/>
      </w:pPr>
      <w:r>
        <w:rPr>
          <w:rFonts w:ascii="Times New Roman"/>
          <w:b w:val="false"/>
          <w:i w:val="false"/>
          <w:color w:val="000000"/>
          <w:sz w:val="28"/>
        </w:rPr>
        <w:t>
      Көрсетілетін қызметті берушінің мемлекеттік қызметті көрсету мәселелері жөніндегі анықтама қызметінің байланыс телефондары www.enbek.gov. kz интернет-ресурсында көрсетілген.</w:t>
      </w:r>
    </w:p>
    <w:bookmarkEnd w:id="2140"/>
    <w:bookmarkStart w:name="z2237" w:id="2141"/>
    <w:p>
      <w:pPr>
        <w:spacing w:after="0"/>
        <w:ind w:left="0"/>
        <w:jc w:val="both"/>
      </w:pPr>
      <w:r>
        <w:rPr>
          <w:rFonts w:ascii="Times New Roman"/>
          <w:b w:val="false"/>
          <w:i w:val="false"/>
          <w:color w:val="000000"/>
          <w:sz w:val="28"/>
        </w:rPr>
        <w:t>
      Мемлекеттік қызметті көрсету мәселелері жөніндегі бірыңғай байланыс орталығының телефондары: 1414, 8 800 080 7777.</w:t>
      </w:r>
    </w:p>
    <w:bookmarkEnd w:id="21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ретінде жұмыс іздеп жүрген адамдарды тіркеу" мемлекеттік көрсетілетін қызмет регламентіне 1-қосымша</w:t>
            </w:r>
          </w:p>
        </w:tc>
      </w:tr>
    </w:tbl>
    <w:bookmarkStart w:name="z2239" w:id="2142"/>
    <w:p>
      <w:pPr>
        <w:spacing w:after="0"/>
        <w:ind w:left="0"/>
        <w:jc w:val="left"/>
      </w:pPr>
      <w:r>
        <w:rPr>
          <w:rFonts w:ascii="Times New Roman"/>
          <w:b/>
          <w:i w:val="false"/>
          <w:color w:val="000000"/>
        </w:rPr>
        <w:t xml:space="preserve"> Көрсетілетін қызметті берушілердің мекенжайы</w:t>
      </w:r>
    </w:p>
    <w:bookmarkEnd w:id="2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7"/>
        <w:gridCol w:w="1882"/>
        <w:gridCol w:w="3660"/>
        <w:gridCol w:w="6201"/>
      </w:tblGrid>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0" w:id="2143"/>
          <w:p>
            <w:pPr>
              <w:spacing w:after="20"/>
              <w:ind w:left="20"/>
              <w:jc w:val="both"/>
            </w:pPr>
            <w:r>
              <w:rPr>
                <w:rFonts w:ascii="Times New Roman"/>
                <w:b w:val="false"/>
                <w:i w:val="false"/>
                <w:color w:val="000000"/>
                <w:sz w:val="20"/>
              </w:rPr>
              <w:t>
Р/с №</w:t>
            </w:r>
          </w:p>
          <w:bookmarkEnd w:id="2143"/>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нөмірлері</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1" w:id="2144"/>
          <w:p>
            <w:pPr>
              <w:spacing w:after="20"/>
              <w:ind w:left="20"/>
              <w:jc w:val="both"/>
            </w:pPr>
            <w:r>
              <w:rPr>
                <w:rFonts w:ascii="Times New Roman"/>
                <w:b w:val="false"/>
                <w:i w:val="false"/>
                <w:color w:val="000000"/>
                <w:sz w:val="20"/>
              </w:rPr>
              <w:t>
1</w:t>
            </w:r>
          </w:p>
          <w:bookmarkEnd w:id="2144"/>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150100, Солтүстік Қазақстан облысы, Айыртау ауданы, Саумалкөл ауылы, Шоқан Уәлиханов көшесі, 42</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 21-391</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2" w:id="2145"/>
          <w:p>
            <w:pPr>
              <w:spacing w:after="20"/>
              <w:ind w:left="20"/>
              <w:jc w:val="both"/>
            </w:pPr>
            <w:r>
              <w:rPr>
                <w:rFonts w:ascii="Times New Roman"/>
                <w:b w:val="false"/>
                <w:i w:val="false"/>
                <w:color w:val="000000"/>
                <w:sz w:val="20"/>
              </w:rPr>
              <w:t>
2</w:t>
            </w:r>
          </w:p>
          <w:bookmarkEnd w:id="2145"/>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 Солтүстік Қазақстан облысы, Ақжар ауданы, Талшық ауылы, Целинный көшесі, 13</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 2-21-10</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3" w:id="2146"/>
          <w:p>
            <w:pPr>
              <w:spacing w:after="20"/>
              <w:ind w:left="20"/>
              <w:jc w:val="both"/>
            </w:pPr>
            <w:r>
              <w:rPr>
                <w:rFonts w:ascii="Times New Roman"/>
                <w:b w:val="false"/>
                <w:i w:val="false"/>
                <w:color w:val="000000"/>
                <w:sz w:val="20"/>
              </w:rPr>
              <w:t>
3</w:t>
            </w:r>
          </w:p>
          <w:bookmarkEnd w:id="2146"/>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150300, Солтүстік Қазақстан облысы, Аққайың ауданы, Смирнов ауылы, Зеленый көшесі, 13</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 2-29-11</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4" w:id="2147"/>
          <w:p>
            <w:pPr>
              <w:spacing w:after="20"/>
              <w:ind w:left="20"/>
              <w:jc w:val="both"/>
            </w:pPr>
            <w:r>
              <w:rPr>
                <w:rFonts w:ascii="Times New Roman"/>
                <w:b w:val="false"/>
                <w:i w:val="false"/>
                <w:color w:val="000000"/>
                <w:sz w:val="20"/>
              </w:rPr>
              <w:t>
4</w:t>
            </w:r>
          </w:p>
          <w:bookmarkEnd w:id="2147"/>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150500, Солтүстік Қазақстан облысы, Есіл ауданы, Явленка ауылы, Ленин көшесі, 20</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 2-19-10</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5" w:id="2148"/>
          <w:p>
            <w:pPr>
              <w:spacing w:after="20"/>
              <w:ind w:left="20"/>
              <w:jc w:val="both"/>
            </w:pPr>
            <w:r>
              <w:rPr>
                <w:rFonts w:ascii="Times New Roman"/>
                <w:b w:val="false"/>
                <w:i w:val="false"/>
                <w:color w:val="000000"/>
                <w:sz w:val="20"/>
              </w:rPr>
              <w:t>
5</w:t>
            </w:r>
          </w:p>
          <w:bookmarkEnd w:id="2148"/>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150600, Солтүстік Қазақстан облысы, Жамбыл ауданы, Пресновка ауылы, Шайкин көшесі, 40</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 2-11-77</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6" w:id="2149"/>
          <w:p>
            <w:pPr>
              <w:spacing w:after="20"/>
              <w:ind w:left="20"/>
              <w:jc w:val="both"/>
            </w:pPr>
            <w:r>
              <w:rPr>
                <w:rFonts w:ascii="Times New Roman"/>
                <w:b w:val="false"/>
                <w:i w:val="false"/>
                <w:color w:val="000000"/>
                <w:sz w:val="20"/>
              </w:rPr>
              <w:t>
6</w:t>
            </w:r>
          </w:p>
          <w:bookmarkEnd w:id="2149"/>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150800, Солтүстік Қазақстан облысы, Мағжан Жұмабаев ауданы, Булаев қаласы, Мир көшесі, 8</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 2-14-59</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7" w:id="2150"/>
          <w:p>
            <w:pPr>
              <w:spacing w:after="20"/>
              <w:ind w:left="20"/>
              <w:jc w:val="both"/>
            </w:pPr>
            <w:r>
              <w:rPr>
                <w:rFonts w:ascii="Times New Roman"/>
                <w:b w:val="false"/>
                <w:i w:val="false"/>
                <w:color w:val="000000"/>
                <w:sz w:val="20"/>
              </w:rPr>
              <w:t>
7</w:t>
            </w:r>
          </w:p>
          <w:bookmarkEnd w:id="2150"/>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150700, Солтүстік Қазақстан облысы, Қызылжар ауданы, Бескөл ауылы, Гагарин көшесі, 6а</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 2-27-04</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8" w:id="2151"/>
          <w:p>
            <w:pPr>
              <w:spacing w:after="20"/>
              <w:ind w:left="20"/>
              <w:jc w:val="both"/>
            </w:pPr>
            <w:r>
              <w:rPr>
                <w:rFonts w:ascii="Times New Roman"/>
                <w:b w:val="false"/>
                <w:i w:val="false"/>
                <w:color w:val="000000"/>
                <w:sz w:val="20"/>
              </w:rPr>
              <w:t>
8</w:t>
            </w:r>
          </w:p>
          <w:bookmarkEnd w:id="2151"/>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150900, Солтүстік Қазақстан облысы, Мамлют ауданы, Мамлют қаласы, Абай Құнанбаев көшесі, 10/3</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 2-21-81</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9" w:id="2152"/>
          <w:p>
            <w:pPr>
              <w:spacing w:after="20"/>
              <w:ind w:left="20"/>
              <w:jc w:val="both"/>
            </w:pPr>
            <w:r>
              <w:rPr>
                <w:rFonts w:ascii="Times New Roman"/>
                <w:b w:val="false"/>
                <w:i w:val="false"/>
                <w:color w:val="000000"/>
                <w:sz w:val="20"/>
              </w:rPr>
              <w:t>
9</w:t>
            </w:r>
          </w:p>
          <w:bookmarkEnd w:id="2152"/>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150400, Солтүстік Қазақстан облысы, Ғабит Мүсірепов атындағы аудан, Новоишим ауылы, Ленин көшесі, 4Б</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 21-5-58</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0" w:id="2153"/>
          <w:p>
            <w:pPr>
              <w:spacing w:after="20"/>
              <w:ind w:left="20"/>
              <w:jc w:val="both"/>
            </w:pPr>
            <w:r>
              <w:rPr>
                <w:rFonts w:ascii="Times New Roman"/>
                <w:b w:val="false"/>
                <w:i w:val="false"/>
                <w:color w:val="000000"/>
                <w:sz w:val="20"/>
              </w:rPr>
              <w:t>
10</w:t>
            </w:r>
          </w:p>
          <w:bookmarkEnd w:id="2153"/>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"Солтүстік Қазақстан облысы Тайынша ауданы әкімдігінің халықты жұмыспен қамту орталығы" коммуналдық мемлекеттік мекемесі </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 Солтүстік Қазақстан облысы, Тайынша ауданы, Тайынша қаласы, Центральный бұрылыс, 2</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 2-33-47, 8 (71536) 2-37-25</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1" w:id="2154"/>
          <w:p>
            <w:pPr>
              <w:spacing w:after="20"/>
              <w:ind w:left="20"/>
              <w:jc w:val="both"/>
            </w:pPr>
            <w:r>
              <w:rPr>
                <w:rFonts w:ascii="Times New Roman"/>
                <w:b w:val="false"/>
                <w:i w:val="false"/>
                <w:color w:val="000000"/>
                <w:sz w:val="20"/>
              </w:rPr>
              <w:t>
11</w:t>
            </w:r>
          </w:p>
          <w:bookmarkEnd w:id="2154"/>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151100, Солтүстік Қазақстан облысы, Тимирязев ауданы, Тимирязево ауылы, Шоқан Уәлиханов көшесі, 1</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 2-18-00</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2" w:id="2155"/>
          <w:p>
            <w:pPr>
              <w:spacing w:after="20"/>
              <w:ind w:left="20"/>
              <w:jc w:val="both"/>
            </w:pPr>
            <w:r>
              <w:rPr>
                <w:rFonts w:ascii="Times New Roman"/>
                <w:b w:val="false"/>
                <w:i w:val="false"/>
                <w:color w:val="000000"/>
                <w:sz w:val="20"/>
              </w:rPr>
              <w:t>
12</w:t>
            </w:r>
          </w:p>
          <w:bookmarkEnd w:id="2155"/>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 Солтүстік Қазақстан облысы, Уәлиханов ауданы, Кішкенекөл ауылы, Уәлиханов көшесі, 82</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 2-15-38</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3" w:id="2156"/>
          <w:p>
            <w:pPr>
              <w:spacing w:after="20"/>
              <w:ind w:left="20"/>
              <w:jc w:val="both"/>
            </w:pPr>
            <w:r>
              <w:rPr>
                <w:rFonts w:ascii="Times New Roman"/>
                <w:b w:val="false"/>
                <w:i w:val="false"/>
                <w:color w:val="000000"/>
                <w:sz w:val="20"/>
              </w:rPr>
              <w:t>
13</w:t>
            </w:r>
          </w:p>
          <w:bookmarkEnd w:id="2156"/>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151300, Солтүстік Қазақстан облысы, Шал ақын ауданы, Сергеевка қаласы, Ыбыраев көшесі, 50</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 7-90-11</w:t>
            </w:r>
          </w:p>
        </w:tc>
      </w:tr>
      <w:tr>
        <w:trPr>
          <w:trHeight w:val="30" w:hRule="atLeast"/>
        </w:trPr>
        <w:tc>
          <w:tcPr>
            <w:tcW w:w="5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4" w:id="2157"/>
          <w:p>
            <w:pPr>
              <w:spacing w:after="20"/>
              <w:ind w:left="20"/>
              <w:jc w:val="both"/>
            </w:pPr>
            <w:r>
              <w:rPr>
                <w:rFonts w:ascii="Times New Roman"/>
                <w:b w:val="false"/>
                <w:i w:val="false"/>
                <w:color w:val="000000"/>
                <w:sz w:val="20"/>
              </w:rPr>
              <w:t>
14</w:t>
            </w:r>
          </w:p>
          <w:bookmarkEnd w:id="2157"/>
        </w:tc>
        <w:tc>
          <w:tcPr>
            <w:tcW w:w="18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әкімдігінің халықты жұмыспен қамту орталығы" коммуналдық мемлекеттік мекемесі</w:t>
            </w:r>
          </w:p>
        </w:tc>
        <w:tc>
          <w:tcPr>
            <w:tcW w:w="3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150008, Солтүстік Қазақстан облысы, Петропавл қаласы, Театральный көшесі, 47</w:t>
            </w:r>
          </w:p>
        </w:tc>
        <w:tc>
          <w:tcPr>
            <w:tcW w:w="6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 53-16-15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ретінде жұмыс іздеп жүрген адамдарды тіркеу" мемлекеттік көрсетілетін қызмет регламентіне 2-қосымша</w:t>
            </w:r>
          </w:p>
        </w:tc>
      </w:tr>
    </w:tbl>
    <w:bookmarkStart w:name="z2256" w:id="2158"/>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w:t>
      </w:r>
    </w:p>
    <w:bookmarkEnd w:id="2158"/>
    <w:bookmarkStart w:name="z2257" w:id="2159"/>
    <w:p>
      <w:pPr>
        <w:spacing w:after="0"/>
        <w:ind w:left="0"/>
        <w:jc w:val="left"/>
      </w:pPr>
      <w:r>
        <w:rPr>
          <w:rFonts w:ascii="Times New Roman"/>
          <w:b/>
          <w:i w:val="false"/>
          <w:color w:val="000000"/>
        </w:rPr>
        <w:t xml:space="preserve"> "Жұмыссыз ретінде жұмыс іздеп жүрген адамдарды тіркеу" мемлекеттік қызметін көрсетудің бизнес-процестерінің анықтамалығы</w:t>
      </w:r>
    </w:p>
    <w:bookmarkEnd w:id="2159"/>
    <w:bookmarkStart w:name="z2258" w:id="2160"/>
    <w:p>
      <w:pPr>
        <w:spacing w:after="0"/>
        <w:ind w:left="0"/>
        <w:jc w:val="both"/>
      </w:pPr>
      <w:r>
        <w:rPr>
          <w:rFonts w:ascii="Times New Roman"/>
          <w:b w:val="false"/>
          <w:i w:val="false"/>
          <w:color w:val="000000"/>
          <w:sz w:val="28"/>
        </w:rPr>
        <w:t xml:space="preserve">
      </w:t>
      </w:r>
    </w:p>
    <w:bookmarkEnd w:id="2160"/>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59" w:id="2161"/>
    <w:p>
      <w:pPr>
        <w:spacing w:after="0"/>
        <w:ind w:left="0"/>
        <w:jc w:val="both"/>
      </w:pPr>
      <w:r>
        <w:rPr>
          <w:rFonts w:ascii="Times New Roman"/>
          <w:b w:val="false"/>
          <w:i w:val="false"/>
          <w:color w:val="000000"/>
          <w:sz w:val="28"/>
        </w:rPr>
        <w:t>
      Шартты белгілер:</w:t>
      </w:r>
    </w:p>
    <w:bookmarkEnd w:id="2161"/>
    <w:bookmarkStart w:name="z2260" w:id="2162"/>
    <w:p>
      <w:pPr>
        <w:spacing w:after="0"/>
        <w:ind w:left="0"/>
        <w:jc w:val="both"/>
      </w:pPr>
      <w:r>
        <w:rPr>
          <w:rFonts w:ascii="Times New Roman"/>
          <w:b w:val="false"/>
          <w:i w:val="false"/>
          <w:color w:val="000000"/>
          <w:sz w:val="28"/>
        </w:rPr>
        <w:t xml:space="preserve">
      </w:t>
      </w:r>
    </w:p>
    <w:bookmarkEnd w:id="2162"/>
    <w:p>
      <w:pPr>
        <w:spacing w:after="0"/>
        <w:ind w:left="0"/>
        <w:jc w:val="both"/>
      </w:pPr>
      <w:r>
        <w:drawing>
          <wp:inline distT="0" distB="0" distL="0" distR="0">
            <wp:extent cx="78105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2018 жылғы 28 мамырдағы № 149 қаулысына 20-қосымша</w:t>
            </w:r>
          </w:p>
        </w:tc>
      </w:tr>
    </w:tbl>
    <w:bookmarkStart w:name="z2262" w:id="2163"/>
    <w:p>
      <w:pPr>
        <w:spacing w:after="0"/>
        <w:ind w:left="0"/>
        <w:jc w:val="left"/>
      </w:pPr>
      <w:r>
        <w:rPr>
          <w:rFonts w:ascii="Times New Roman"/>
          <w:b/>
          <w:i w:val="false"/>
          <w:color w:val="000000"/>
        </w:rPr>
        <w:t xml:space="preserve"> Солтүстік Қазақстан облысы әкімдігінің күші жойылған кейбір қаулыларының тізбесі</w:t>
      </w:r>
    </w:p>
    <w:bookmarkEnd w:id="2163"/>
    <w:bookmarkStart w:name="z2263" w:id="2164"/>
    <w:p>
      <w:pPr>
        <w:spacing w:after="0"/>
        <w:ind w:left="0"/>
        <w:jc w:val="both"/>
      </w:pPr>
      <w:r>
        <w:rPr>
          <w:rFonts w:ascii="Times New Roman"/>
          <w:b w:val="false"/>
          <w:i w:val="false"/>
          <w:color w:val="000000"/>
          <w:sz w:val="28"/>
        </w:rPr>
        <w:t xml:space="preserve">
      1. "Әлеуметтік-еңбек саласындағы мемлекеттік көрсетілетін қызметтер регламенттерін бекіту туралы" Солтүстік Қазақстан облысы әкімдігінің 2016 жылғы 26 мамырдағы № 181 </w:t>
      </w:r>
      <w:r>
        <w:rPr>
          <w:rFonts w:ascii="Times New Roman"/>
          <w:b w:val="false"/>
          <w:i w:val="false"/>
          <w:color w:val="000000"/>
          <w:sz w:val="28"/>
        </w:rPr>
        <w:t>қаулысының</w:t>
      </w:r>
      <w:r>
        <w:rPr>
          <w:rFonts w:ascii="Times New Roman"/>
          <w:b w:val="false"/>
          <w:i w:val="false"/>
          <w:color w:val="000000"/>
          <w:sz w:val="28"/>
        </w:rPr>
        <w:t xml:space="preserve"> (2016 жылғы 29 шілдеде Қазақстан Республикасы нормативтік құқықтық актілерінің эталондық бақылау банкінде жарияланды, Нормативтік құқықтық актілерді мемлекеттік тіркеу тізілімінде № 3799 болып тіркелді);</w:t>
      </w:r>
    </w:p>
    <w:bookmarkEnd w:id="2164"/>
    <w:bookmarkStart w:name="z2264" w:id="2165"/>
    <w:p>
      <w:pPr>
        <w:spacing w:after="0"/>
        <w:ind w:left="0"/>
        <w:jc w:val="both"/>
      </w:pPr>
      <w:r>
        <w:rPr>
          <w:rFonts w:ascii="Times New Roman"/>
          <w:b w:val="false"/>
          <w:i w:val="false"/>
          <w:color w:val="000000"/>
          <w:sz w:val="28"/>
        </w:rPr>
        <w:t xml:space="preserve">
      2. "Әлеуметтік-еңбек саласындағы мемлекеттік көрсетілетін қызметтер регламенттерін бекіту туралы" Солтүстік Қазақстан облысы әкімдігінің 2016 жылғы 26 мамырдағы № 181 қаулысына өзгерістер мен толықтырулар енгізу туралы" Солтүстік Қазақстан облысы әкімдігінің 2017 жылғы 25 қаңтардағы № 24 </w:t>
      </w:r>
      <w:r>
        <w:rPr>
          <w:rFonts w:ascii="Times New Roman"/>
          <w:b w:val="false"/>
          <w:i w:val="false"/>
          <w:color w:val="000000"/>
          <w:sz w:val="28"/>
        </w:rPr>
        <w:t>қаулысының</w:t>
      </w:r>
      <w:r>
        <w:rPr>
          <w:rFonts w:ascii="Times New Roman"/>
          <w:b w:val="false"/>
          <w:i w:val="false"/>
          <w:color w:val="000000"/>
          <w:sz w:val="28"/>
        </w:rPr>
        <w:t xml:space="preserve"> (2017 жылғы 7 наурызда Қазақстан Республикасы нормативтік құқықтық актілерінің эталондық бақылау банкінде жарияланды, Нормативтік құқықтық актілерді мемлекеттік тіркеу тізілімінде № 4060 болып тіркелді);</w:t>
      </w:r>
    </w:p>
    <w:bookmarkEnd w:id="2165"/>
    <w:bookmarkStart w:name="z2265" w:id="2166"/>
    <w:p>
      <w:pPr>
        <w:spacing w:after="0"/>
        <w:ind w:left="0"/>
        <w:jc w:val="both"/>
      </w:pPr>
      <w:r>
        <w:rPr>
          <w:rFonts w:ascii="Times New Roman"/>
          <w:b w:val="false"/>
          <w:i w:val="false"/>
          <w:color w:val="000000"/>
          <w:sz w:val="28"/>
        </w:rPr>
        <w:t xml:space="preserve">
      3. "Әлеуметтік-еңбек саласындағы мемлекеттік көрсетілетін қызметтер регламенттерін бекіту туралы" Солтүстік Қазақстан облысы әкімдігінің 2016 жылғы 26 мамырдағы № 181 қаулысына өзгерістер мен толықтырулар енгізу туралы" Солтүстік Қазақстан облысы әкімдігінің 2017 жылғы 5 маусымдағы № 227 </w:t>
      </w:r>
      <w:r>
        <w:rPr>
          <w:rFonts w:ascii="Times New Roman"/>
          <w:b w:val="false"/>
          <w:i w:val="false"/>
          <w:color w:val="000000"/>
          <w:sz w:val="28"/>
        </w:rPr>
        <w:t>қаулысының</w:t>
      </w:r>
      <w:r>
        <w:rPr>
          <w:rFonts w:ascii="Times New Roman"/>
          <w:b w:val="false"/>
          <w:i w:val="false"/>
          <w:color w:val="000000"/>
          <w:sz w:val="28"/>
        </w:rPr>
        <w:t xml:space="preserve"> (2017 жылғы 4 шілдеде Қазақстан Республикасы нормативтік құқықтық актілерінің эталондық бақылау банкінде жарияланды, Нормативтік құқықтық актілерді мемлекеттік тіркеу тізілімінде № 4230 болып тіркелді);</w:t>
      </w:r>
    </w:p>
    <w:bookmarkEnd w:id="2166"/>
    <w:bookmarkStart w:name="z2266" w:id="2167"/>
    <w:p>
      <w:pPr>
        <w:spacing w:after="0"/>
        <w:ind w:left="0"/>
        <w:jc w:val="both"/>
      </w:pPr>
      <w:r>
        <w:rPr>
          <w:rFonts w:ascii="Times New Roman"/>
          <w:b w:val="false"/>
          <w:i w:val="false"/>
          <w:color w:val="000000"/>
          <w:sz w:val="28"/>
        </w:rPr>
        <w:t xml:space="preserve">
      4. "Әлеуметтік-еңбек саласындағы мемлекеттік көрсетілетін қызметтер регламенттерін бекіту туралы" Солтүстік Қазақстан облысы әкімдігінің 2016 жылғы 26 мамырдағы № 181 қаулысына өзгерістер мен толықтырулар енгізу туралы" Солтүстік Қазақстан облысы әкімдігінің 2017 жылғы 23 маусымдағы № 257 </w:t>
      </w:r>
      <w:r>
        <w:rPr>
          <w:rFonts w:ascii="Times New Roman"/>
          <w:b w:val="false"/>
          <w:i w:val="false"/>
          <w:color w:val="000000"/>
          <w:sz w:val="28"/>
        </w:rPr>
        <w:t>қаулысының</w:t>
      </w:r>
      <w:r>
        <w:rPr>
          <w:rFonts w:ascii="Times New Roman"/>
          <w:b w:val="false"/>
          <w:i w:val="false"/>
          <w:color w:val="000000"/>
          <w:sz w:val="28"/>
        </w:rPr>
        <w:t xml:space="preserve"> (2017 жылғы 3 тамызда Қазақстан Республикасы нормативтік құқықтық актілерінің эталондық бақылау банкінде жарияланды, Нормативтік құқықтық актілерді мемлекеттік тіркеу тізілімінде № 4274 болып тіркелді);</w:t>
      </w:r>
    </w:p>
    <w:bookmarkEnd w:id="2167"/>
    <w:bookmarkStart w:name="z2267" w:id="2168"/>
    <w:p>
      <w:pPr>
        <w:spacing w:after="0"/>
        <w:ind w:left="0"/>
        <w:jc w:val="both"/>
      </w:pPr>
      <w:r>
        <w:rPr>
          <w:rFonts w:ascii="Times New Roman"/>
          <w:b w:val="false"/>
          <w:i w:val="false"/>
          <w:color w:val="000000"/>
          <w:sz w:val="28"/>
        </w:rPr>
        <w:t xml:space="preserve">
      5. "Әлеуметтік-еңбек саласындағы мемлекеттік көрсетілетін қызметтер регламенттерін бекіту туралы" Солтүстік Қазақстан облысы әкімдігінің 2016 жылғы 26 мамырдағы № 181 қаулысына өзгерістер мен толықтырулар енгізу туралы" Солтүстік Қазақстан облысы әкімдігінің 2017 жылғы 28 желтоқсандағы № 516 </w:t>
      </w:r>
      <w:r>
        <w:rPr>
          <w:rFonts w:ascii="Times New Roman"/>
          <w:b w:val="false"/>
          <w:i w:val="false"/>
          <w:color w:val="000000"/>
          <w:sz w:val="28"/>
        </w:rPr>
        <w:t>қаулысының</w:t>
      </w:r>
      <w:r>
        <w:rPr>
          <w:rFonts w:ascii="Times New Roman"/>
          <w:b w:val="false"/>
          <w:i w:val="false"/>
          <w:color w:val="000000"/>
          <w:sz w:val="28"/>
        </w:rPr>
        <w:t xml:space="preserve"> (2018 жылғы 31 қаңтарда Қазақстан Республикасы нормативтік құқықтық актілерінің эталондық бақылау банкінде жарияланды, Нормативтік құқықтық актілерді мемлекеттік тіркеу тізілімінде № 4531 болып тіркелді).</w:t>
      </w:r>
    </w:p>
    <w:bookmarkEnd w:id="2168"/>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header.xml" Type="http://schemas.openxmlformats.org/officeDocument/2006/relationships/header" Id="rId6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