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bbdde" w14:textId="b6bbd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Петропавл қаласының тарихи-мәдени мұра объектілері құрылысын салуды реттеу аймақтарының, қорғау аймақтарының шекараларын бекіту туралы" Солтүстік Қазақстан облыстық мәслихаттың 2016 жылғы 20 маусымдағы № 3/5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2018 жылғы 30 наурыздағы № 20/10 шешімі. Солтүстік Қазақстан облысының Әділет департаментінде 2018 жылғы 17 сәуірде № 4663 болып тіркелді. Күші жойылды - Солтүстік Қазақстан облыстық мәслихатының 2020 жылғы 28 мамырдағы № 43/8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мəслихатының 28.05.2020 </w:t>
      </w:r>
      <w:r>
        <w:rPr>
          <w:rFonts w:ascii="Times New Roman"/>
          <w:b w:val="false"/>
          <w:i w:val="false"/>
          <w:color w:val="ff0000"/>
          <w:sz w:val="28"/>
        </w:rPr>
        <w:t>№ 43/8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1992 жылғы 2 шілдедегі Заңының 36-бабы </w:t>
      </w:r>
      <w:r>
        <w:rPr>
          <w:rFonts w:ascii="Times New Roman"/>
          <w:b w:val="false"/>
          <w:i w:val="false"/>
          <w:color w:val="000000"/>
          <w:sz w:val="28"/>
        </w:rPr>
        <w:t>2-тармағына</w:t>
      </w:r>
      <w:r>
        <w:rPr>
          <w:rFonts w:ascii="Times New Roman"/>
          <w:b w:val="false"/>
          <w:i w:val="false"/>
          <w:color w:val="000000"/>
          <w:sz w:val="28"/>
        </w:rPr>
        <w:t xml:space="preserve">, "Құқықтық актілер туралы" Қазақстан Республикасы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Петропавл қаласының тарихи-мәдени мұра объектілері құрылысын салуды реттеу аймақтарының, қорғау аймақтарының шекараларын бекіту туралы" Солтүстік Қазақстан облыстық мәслихаттың 2016 жылғы 20 маусымдағы № 3/5 </w:t>
      </w:r>
      <w:r>
        <w:rPr>
          <w:rFonts w:ascii="Times New Roman"/>
          <w:b w:val="false"/>
          <w:i w:val="false"/>
          <w:color w:val="000000"/>
          <w:sz w:val="28"/>
        </w:rPr>
        <w:t>шешіміне</w:t>
      </w:r>
      <w:r>
        <w:rPr>
          <w:rFonts w:ascii="Times New Roman"/>
          <w:b w:val="false"/>
          <w:i w:val="false"/>
          <w:color w:val="000000"/>
          <w:sz w:val="28"/>
        </w:rPr>
        <w:t xml:space="preserve"> (Қазақстан Республикасының нормативтік құқықтық актілері мемлекеттік тізімінде № 3835 болып тіркелді, 2016 жылғы 28 шілдеде "Солтүстік Қазақстан" және "Северный Казахстан" газеттерінде жарияланды) келесі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шешімге </w:t>
      </w:r>
      <w:r>
        <w:rPr>
          <w:rFonts w:ascii="Times New Roman"/>
          <w:b w:val="false"/>
          <w:i w:val="false"/>
          <w:color w:val="000000"/>
          <w:sz w:val="28"/>
        </w:rPr>
        <w:t>қосымша</w:t>
      </w:r>
      <w:r>
        <w:rPr>
          <w:rFonts w:ascii="Times New Roman"/>
          <w:b w:val="false"/>
          <w:i w:val="false"/>
          <w:color w:val="000000"/>
          <w:sz w:val="28"/>
        </w:rPr>
        <w:t xml:space="preserve"> осы шешімнің қосымшасына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облыстық мәслихат аппараты" коммуналдық мемлекеттік мекемесі Қазақстан Республикасының заңнамасында белгіленген тәртіпте мыналарды қамтамасыз етсін:</w:t>
      </w:r>
    </w:p>
    <w:bookmarkEnd w:id="3"/>
    <w:bookmarkStart w:name="z8" w:id="4"/>
    <w:p>
      <w:pPr>
        <w:spacing w:after="0"/>
        <w:ind w:left="0"/>
        <w:jc w:val="both"/>
      </w:pPr>
      <w:r>
        <w:rPr>
          <w:rFonts w:ascii="Times New Roman"/>
          <w:b w:val="false"/>
          <w:i w:val="false"/>
          <w:color w:val="000000"/>
          <w:sz w:val="28"/>
        </w:rPr>
        <w:t>
      1) осы шешімді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шешімді мемлекеттік тіркеген күннен бастап күнтізбелік он күн ішінде оның мемлекеттік және орыс тіліндегі баспа және электрондық түрдегі көшірмесін Қазақстан Республикасы Әділет министрлігінің "Республикалық құқықтық ақпарат орталығы" шаруашылық жүргізу құқығындағы құқықтық ақпарат орталығы" шаруашылық жүргізу құқығындағы республикалық мемлекеттік кәсіпорнының филиалы – Солтүстік Қазақстан аймақтық құқықтық ақпарат орталығына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шешімді ресми жариялағаннан кейін Солтүстік Қазақстан облыстық мәслихаттың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ХХ сессияның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облыстық</w:t>
            </w:r>
            <w:r>
              <w:br/>
            </w:r>
            <w:r>
              <w:rPr>
                <w:rFonts w:ascii="Times New Roman"/>
                <w:b w:val="false"/>
                <w:i w:val="false"/>
                <w:color w:val="000000"/>
                <w:sz w:val="20"/>
              </w:rPr>
              <w:t>мәслихаттың 2018 жылғы 30 наурыздағы № 20/10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 2016 жылғы 20 маусымдағы</w:t>
            </w:r>
            <w:r>
              <w:rPr>
                <w:rFonts w:ascii="Times New Roman"/>
                <w:b w:val="false"/>
                <w:i w:val="false"/>
                <w:color w:val="000000"/>
                <w:sz w:val="20"/>
              </w:rPr>
              <w:t xml:space="preserve"> № 3/5 шешіміне қосымша</w:t>
            </w:r>
          </w:p>
        </w:tc>
      </w:tr>
    </w:tbl>
    <w:bookmarkStart w:name="z17" w:id="8"/>
    <w:p>
      <w:pPr>
        <w:spacing w:after="0"/>
        <w:ind w:left="0"/>
        <w:jc w:val="left"/>
      </w:pPr>
      <w:r>
        <w:rPr>
          <w:rFonts w:ascii="Times New Roman"/>
          <w:b/>
          <w:i w:val="false"/>
          <w:color w:val="000000"/>
        </w:rPr>
        <w:t xml:space="preserve"> Шекаралары белгіленуі қажет Петропавл қаласының тарихи-мәдени мұра объектілерін қорғау аймақтарының, құрылыс салуды реттеу аймақтарының шекаралары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824"/>
        <w:gridCol w:w="472"/>
        <w:gridCol w:w="2732"/>
        <w:gridCol w:w="1906"/>
        <w:gridCol w:w="1805"/>
        <w:gridCol w:w="782"/>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Реттік №</w:t>
            </w:r>
          </w:p>
          <w:bookmarkEnd w:id="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 атауы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 түрі</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тұрған жері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аймағының ауданы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салуды реттеу ауданы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1</w:t>
            </w:r>
          </w:p>
          <w:bookmarkEnd w:id="1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Реалды училищенің өндірістік үй-жайы, 1903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В.Булавский атындағы көшесі,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маңызы бар тарих және мәдениет ескерткіші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2</w:t>
            </w:r>
          </w:p>
          <w:bookmarkEnd w:id="1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Реалды училищенің қызметтік ғимараты, 1903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В.Булавский атындағы көшесі, 6а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3</w:t>
            </w:r>
          </w:p>
          <w:bookmarkEnd w:id="1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училище, жиырмасыншы ғасырдың басы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В.Булавский атындағы көшесі,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4</w:t>
            </w:r>
          </w:p>
          <w:bookmarkEnd w:id="1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Реалды училище, 1903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В.Булавский атындағы көшесі,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5</w:t>
            </w:r>
          </w:p>
          <w:bookmarkEnd w:id="1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 училищесі, 1913-1915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көшесі, 42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6</w:t>
            </w:r>
          </w:p>
          <w:bookmarkEnd w:id="1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клубы, 1906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көшесі, 38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6"/>
          <w:p>
            <w:pPr>
              <w:spacing w:after="20"/>
              <w:ind w:left="20"/>
              <w:jc w:val="both"/>
            </w:pPr>
            <w:r>
              <w:rPr>
                <w:rFonts w:ascii="Times New Roman"/>
                <w:b w:val="false"/>
                <w:i w:val="false"/>
                <w:color w:val="000000"/>
                <w:sz w:val="20"/>
              </w:rPr>
              <w:t>
7</w:t>
            </w:r>
          </w:p>
          <w:bookmarkEnd w:id="1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үйі, 1915-1916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Брусиловского көшесі, 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7"/>
          <w:p>
            <w:pPr>
              <w:spacing w:after="20"/>
              <w:ind w:left="20"/>
              <w:jc w:val="both"/>
            </w:pPr>
            <w:r>
              <w:rPr>
                <w:rFonts w:ascii="Times New Roman"/>
                <w:b w:val="false"/>
                <w:i w:val="false"/>
                <w:color w:val="000000"/>
                <w:sz w:val="20"/>
              </w:rPr>
              <w:t>
8</w:t>
            </w:r>
          </w:p>
          <w:bookmarkEnd w:id="1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8"/>
          <w:p>
            <w:pPr>
              <w:spacing w:after="20"/>
              <w:ind w:left="20"/>
              <w:jc w:val="both"/>
            </w:pPr>
            <w:r>
              <w:rPr>
                <w:rFonts w:ascii="Times New Roman"/>
                <w:b w:val="false"/>
                <w:i w:val="false"/>
                <w:color w:val="000000"/>
                <w:sz w:val="20"/>
              </w:rPr>
              <w:t>
9</w:t>
            </w:r>
          </w:p>
          <w:bookmarkEnd w:id="1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Шамсутдиновтың сауда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Конституцисы көшесі, 17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9"/>
          <w:p>
            <w:pPr>
              <w:spacing w:after="20"/>
              <w:ind w:left="20"/>
              <w:jc w:val="both"/>
            </w:pPr>
            <w:r>
              <w:rPr>
                <w:rFonts w:ascii="Times New Roman"/>
                <w:b w:val="false"/>
                <w:i w:val="false"/>
                <w:color w:val="000000"/>
                <w:sz w:val="20"/>
              </w:rPr>
              <w:t>
10</w:t>
            </w:r>
          </w:p>
          <w:bookmarkEnd w:id="1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Тегеурінді су мұнарасы, 1902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Брусиловского көшесі Амангелді көшесінің бұрышы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0"/>
          <w:p>
            <w:pPr>
              <w:spacing w:after="20"/>
              <w:ind w:left="20"/>
              <w:jc w:val="both"/>
            </w:pPr>
            <w:r>
              <w:rPr>
                <w:rFonts w:ascii="Times New Roman"/>
                <w:b w:val="false"/>
                <w:i w:val="false"/>
                <w:color w:val="000000"/>
                <w:sz w:val="20"/>
              </w:rPr>
              <w:t>
11</w:t>
            </w:r>
          </w:p>
          <w:bookmarkEnd w:id="2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Стреловтың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1"/>
          <w:p>
            <w:pPr>
              <w:spacing w:after="20"/>
              <w:ind w:left="20"/>
              <w:jc w:val="both"/>
            </w:pPr>
            <w:r>
              <w:rPr>
                <w:rFonts w:ascii="Times New Roman"/>
                <w:b w:val="false"/>
                <w:i w:val="false"/>
                <w:color w:val="000000"/>
                <w:sz w:val="20"/>
              </w:rPr>
              <w:t>
12</w:t>
            </w:r>
          </w:p>
          <w:bookmarkEnd w:id="2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Стреловтың дүкені,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2"/>
          <w:p>
            <w:pPr>
              <w:spacing w:after="20"/>
              <w:ind w:left="20"/>
              <w:jc w:val="both"/>
            </w:pPr>
            <w:r>
              <w:rPr>
                <w:rFonts w:ascii="Times New Roman"/>
                <w:b w:val="false"/>
                <w:i w:val="false"/>
                <w:color w:val="000000"/>
                <w:sz w:val="20"/>
              </w:rPr>
              <w:t>
13</w:t>
            </w:r>
          </w:p>
          <w:bookmarkEnd w:id="2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Саудагер Аркельдің үйі, 1891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48</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4008,0 шаршы метр </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17712,0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3"/>
          <w:p>
            <w:pPr>
              <w:spacing w:after="20"/>
              <w:ind w:left="20"/>
              <w:jc w:val="both"/>
            </w:pPr>
            <w:r>
              <w:rPr>
                <w:rFonts w:ascii="Times New Roman"/>
                <w:b w:val="false"/>
                <w:i w:val="false"/>
                <w:color w:val="000000"/>
                <w:sz w:val="20"/>
              </w:rPr>
              <w:t>
14</w:t>
            </w:r>
          </w:p>
          <w:bookmarkEnd w:id="2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 пен Федор Достоевскийдің барельефі, 2005 жыл, сәулетші Азат Боярлин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мен Парк көшелерінің қиылысы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4"/>
          <w:p>
            <w:pPr>
              <w:spacing w:after="20"/>
              <w:ind w:left="20"/>
              <w:jc w:val="both"/>
            </w:pPr>
            <w:r>
              <w:rPr>
                <w:rFonts w:ascii="Times New Roman"/>
                <w:b w:val="false"/>
                <w:i w:val="false"/>
                <w:color w:val="000000"/>
                <w:sz w:val="20"/>
              </w:rPr>
              <w:t>
15</w:t>
            </w:r>
          </w:p>
          <w:bookmarkEnd w:id="2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Турлаповтың үйі, жиырмасыншы ғасырдың басы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52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5"/>
          <w:p>
            <w:pPr>
              <w:spacing w:after="20"/>
              <w:ind w:left="20"/>
              <w:jc w:val="both"/>
            </w:pPr>
            <w:r>
              <w:rPr>
                <w:rFonts w:ascii="Times New Roman"/>
                <w:b w:val="false"/>
                <w:i w:val="false"/>
                <w:color w:val="000000"/>
                <w:sz w:val="20"/>
              </w:rPr>
              <w:t>
16</w:t>
            </w:r>
          </w:p>
          <w:bookmarkEnd w:id="2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Муратовтың диірмені, 1904-1905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көшесі, 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6"/>
          <w:p>
            <w:pPr>
              <w:spacing w:after="20"/>
              <w:ind w:left="20"/>
              <w:jc w:val="both"/>
            </w:pPr>
            <w:r>
              <w:rPr>
                <w:rFonts w:ascii="Times New Roman"/>
                <w:b w:val="false"/>
                <w:i w:val="false"/>
                <w:color w:val="000000"/>
                <w:sz w:val="20"/>
              </w:rPr>
              <w:t>
17</w:t>
            </w:r>
          </w:p>
          <w:bookmarkEnd w:id="2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Муратовтың диірмен қоймалары, 1904-1905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көшесі, 64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7"/>
          <w:p>
            <w:pPr>
              <w:spacing w:after="20"/>
              <w:ind w:left="20"/>
              <w:jc w:val="both"/>
            </w:pPr>
            <w:r>
              <w:rPr>
                <w:rFonts w:ascii="Times New Roman"/>
                <w:b w:val="false"/>
                <w:i w:val="false"/>
                <w:color w:val="000000"/>
                <w:sz w:val="20"/>
              </w:rPr>
              <w:t>
18</w:t>
            </w:r>
          </w:p>
          <w:bookmarkEnd w:id="2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он тоғызыншы ғасырдың екінші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Мұқанов көшесі, 34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8"/>
          <w:p>
            <w:pPr>
              <w:spacing w:after="20"/>
              <w:ind w:left="20"/>
              <w:jc w:val="both"/>
            </w:pPr>
            <w:r>
              <w:rPr>
                <w:rFonts w:ascii="Times New Roman"/>
                <w:b w:val="false"/>
                <w:i w:val="false"/>
                <w:color w:val="000000"/>
                <w:sz w:val="20"/>
              </w:rPr>
              <w:t>
19</w:t>
            </w:r>
          </w:p>
          <w:bookmarkEnd w:id="2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ғимарат, жиырмасыншы ғасырдың отызыншы жылдары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9"/>
          <w:p>
            <w:pPr>
              <w:spacing w:after="20"/>
              <w:ind w:left="20"/>
              <w:jc w:val="both"/>
            </w:pPr>
            <w:r>
              <w:rPr>
                <w:rFonts w:ascii="Times New Roman"/>
                <w:b w:val="false"/>
                <w:i w:val="false"/>
                <w:color w:val="000000"/>
                <w:sz w:val="20"/>
              </w:rPr>
              <w:t>
20</w:t>
            </w:r>
          </w:p>
          <w:bookmarkEnd w:id="2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Мешіт, он тоғызыншы ғасырдың бірінші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көшесі, 160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0"/>
          <w:p>
            <w:pPr>
              <w:spacing w:after="20"/>
              <w:ind w:left="20"/>
              <w:jc w:val="both"/>
            </w:pPr>
            <w:r>
              <w:rPr>
                <w:rFonts w:ascii="Times New Roman"/>
                <w:b w:val="false"/>
                <w:i w:val="false"/>
                <w:color w:val="000000"/>
                <w:sz w:val="20"/>
              </w:rPr>
              <w:t>
21</w:t>
            </w:r>
          </w:p>
          <w:bookmarkEnd w:id="3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депосы, 1892-1896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вокзалының ауданы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1"/>
          <w:p>
            <w:pPr>
              <w:spacing w:after="20"/>
              <w:ind w:left="20"/>
              <w:jc w:val="both"/>
            </w:pPr>
            <w:r>
              <w:rPr>
                <w:rFonts w:ascii="Times New Roman"/>
                <w:b w:val="false"/>
                <w:i w:val="false"/>
                <w:color w:val="000000"/>
                <w:sz w:val="20"/>
              </w:rPr>
              <w:t>
22</w:t>
            </w:r>
          </w:p>
          <w:bookmarkEnd w:id="3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Черемисиновтың үйі, 1895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3358,0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2"/>
          <w:p>
            <w:pPr>
              <w:spacing w:after="20"/>
              <w:ind w:left="20"/>
              <w:jc w:val="both"/>
            </w:pPr>
            <w:r>
              <w:rPr>
                <w:rFonts w:ascii="Times New Roman"/>
                <w:b w:val="false"/>
                <w:i w:val="false"/>
                <w:color w:val="000000"/>
                <w:sz w:val="20"/>
              </w:rPr>
              <w:t>
23</w:t>
            </w:r>
          </w:p>
          <w:bookmarkEnd w:id="3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банк, жиырмасыншы ғасырдың басы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көшесі, 68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3"/>
          <w:p>
            <w:pPr>
              <w:spacing w:after="20"/>
              <w:ind w:left="20"/>
              <w:jc w:val="both"/>
            </w:pPr>
            <w:r>
              <w:rPr>
                <w:rFonts w:ascii="Times New Roman"/>
                <w:b w:val="false"/>
                <w:i w:val="false"/>
                <w:color w:val="000000"/>
                <w:sz w:val="20"/>
              </w:rPr>
              <w:t>
24</w:t>
            </w:r>
          </w:p>
          <w:bookmarkEnd w:id="3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Теміржолшылардың мәдениет үйі, 1931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 атындағы көшесі, 37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4"/>
          <w:p>
            <w:pPr>
              <w:spacing w:after="20"/>
              <w:ind w:left="20"/>
              <w:jc w:val="both"/>
            </w:pPr>
            <w:r>
              <w:rPr>
                <w:rFonts w:ascii="Times New Roman"/>
                <w:b w:val="false"/>
                <w:i w:val="false"/>
                <w:color w:val="000000"/>
                <w:sz w:val="20"/>
              </w:rPr>
              <w:t>
25</w:t>
            </w:r>
          </w:p>
          <w:bookmarkEnd w:id="3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1946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22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5"/>
          <w:p>
            <w:pPr>
              <w:spacing w:after="20"/>
              <w:ind w:left="20"/>
              <w:jc w:val="both"/>
            </w:pPr>
            <w:r>
              <w:rPr>
                <w:rFonts w:ascii="Times New Roman"/>
                <w:b w:val="false"/>
                <w:i w:val="false"/>
                <w:color w:val="000000"/>
                <w:sz w:val="20"/>
              </w:rPr>
              <w:t>
26</w:t>
            </w:r>
          </w:p>
          <w:bookmarkEnd w:id="3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үйі, 1946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 24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6"/>
          <w:p>
            <w:pPr>
              <w:spacing w:after="20"/>
              <w:ind w:left="20"/>
              <w:jc w:val="both"/>
            </w:pPr>
            <w:r>
              <w:rPr>
                <w:rFonts w:ascii="Times New Roman"/>
                <w:b w:val="false"/>
                <w:i w:val="false"/>
                <w:color w:val="000000"/>
                <w:sz w:val="20"/>
              </w:rPr>
              <w:t>
27</w:t>
            </w:r>
          </w:p>
          <w:bookmarkEnd w:id="3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Васильевич Ломоносов атындағы № 21 орта мектеп, 1956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би көшесі, 102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7"/>
          <w:p>
            <w:pPr>
              <w:spacing w:after="20"/>
              <w:ind w:left="20"/>
              <w:jc w:val="both"/>
            </w:pPr>
            <w:r>
              <w:rPr>
                <w:rFonts w:ascii="Times New Roman"/>
                <w:b w:val="false"/>
                <w:i w:val="false"/>
                <w:color w:val="000000"/>
                <w:sz w:val="20"/>
              </w:rPr>
              <w:t>
28</w:t>
            </w:r>
          </w:p>
          <w:bookmarkEnd w:id="3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драма театры, 1972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8"/>
          <w:p>
            <w:pPr>
              <w:spacing w:after="20"/>
              <w:ind w:left="20"/>
              <w:jc w:val="both"/>
            </w:pPr>
            <w:r>
              <w:rPr>
                <w:rFonts w:ascii="Times New Roman"/>
                <w:b w:val="false"/>
                <w:i w:val="false"/>
                <w:color w:val="000000"/>
                <w:sz w:val="20"/>
              </w:rPr>
              <w:t>
29</w:t>
            </w:r>
          </w:p>
          <w:bookmarkEnd w:id="3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Қыздар гимназиясы, 1864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Вознесенская көшесі, 42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9"/>
          <w:p>
            <w:pPr>
              <w:spacing w:after="20"/>
              <w:ind w:left="20"/>
              <w:jc w:val="both"/>
            </w:pPr>
            <w:r>
              <w:rPr>
                <w:rFonts w:ascii="Times New Roman"/>
                <w:b w:val="false"/>
                <w:i w:val="false"/>
                <w:color w:val="000000"/>
                <w:sz w:val="20"/>
              </w:rPr>
              <w:t>
30</w:t>
            </w:r>
          </w:p>
          <w:bookmarkEnd w:id="3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көшесі, 132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0"/>
          <w:p>
            <w:pPr>
              <w:spacing w:after="20"/>
              <w:ind w:left="20"/>
              <w:jc w:val="both"/>
            </w:pPr>
            <w:r>
              <w:rPr>
                <w:rFonts w:ascii="Times New Roman"/>
                <w:b w:val="false"/>
                <w:i w:val="false"/>
                <w:color w:val="000000"/>
                <w:sz w:val="20"/>
              </w:rPr>
              <w:t>
31</w:t>
            </w:r>
          </w:p>
          <w:bookmarkEnd w:id="4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Баженовтың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көшесі, 134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15704,0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1"/>
          <w:p>
            <w:pPr>
              <w:spacing w:after="20"/>
              <w:ind w:left="20"/>
              <w:jc w:val="both"/>
            </w:pPr>
            <w:r>
              <w:rPr>
                <w:rFonts w:ascii="Times New Roman"/>
                <w:b w:val="false"/>
                <w:i w:val="false"/>
                <w:color w:val="000000"/>
                <w:sz w:val="20"/>
              </w:rPr>
              <w:t>
32</w:t>
            </w:r>
          </w:p>
          <w:bookmarkEnd w:id="4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Всехсвятская шіркеуі, 1894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көшесі, 271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2"/>
          <w:p>
            <w:pPr>
              <w:spacing w:after="20"/>
              <w:ind w:left="20"/>
              <w:jc w:val="both"/>
            </w:pPr>
            <w:r>
              <w:rPr>
                <w:rFonts w:ascii="Times New Roman"/>
                <w:b w:val="false"/>
                <w:i w:val="false"/>
                <w:color w:val="000000"/>
                <w:sz w:val="20"/>
              </w:rPr>
              <w:t>
33</w:t>
            </w:r>
          </w:p>
          <w:bookmarkEnd w:id="4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Покров шіркеуі, 1813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 көшесі, 97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8888,0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3"/>
          <w:p>
            <w:pPr>
              <w:spacing w:after="20"/>
              <w:ind w:left="20"/>
              <w:jc w:val="both"/>
            </w:pPr>
            <w:r>
              <w:rPr>
                <w:rFonts w:ascii="Times New Roman"/>
                <w:b w:val="false"/>
                <w:i w:val="false"/>
                <w:color w:val="000000"/>
                <w:sz w:val="20"/>
              </w:rPr>
              <w:t>
34</w:t>
            </w:r>
          </w:p>
          <w:bookmarkEnd w:id="4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Дмитриевтің үйі, 1907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Коминтерн көшесі, 96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4"/>
          <w:p>
            <w:pPr>
              <w:spacing w:after="20"/>
              <w:ind w:left="20"/>
              <w:jc w:val="both"/>
            </w:pPr>
            <w:r>
              <w:rPr>
                <w:rFonts w:ascii="Times New Roman"/>
                <w:b w:val="false"/>
                <w:i w:val="false"/>
                <w:color w:val="000000"/>
                <w:sz w:val="20"/>
              </w:rPr>
              <w:t>
35</w:t>
            </w:r>
          </w:p>
          <w:bookmarkEnd w:id="4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1894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 маңы алаңы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5"/>
          <w:p>
            <w:pPr>
              <w:spacing w:after="20"/>
              <w:ind w:left="20"/>
              <w:jc w:val="both"/>
            </w:pPr>
            <w:r>
              <w:rPr>
                <w:rFonts w:ascii="Times New Roman"/>
                <w:b w:val="false"/>
                <w:i w:val="false"/>
                <w:color w:val="000000"/>
                <w:sz w:val="20"/>
              </w:rPr>
              <w:t>
36</w:t>
            </w:r>
          </w:p>
          <w:bookmarkEnd w:id="4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Суайдағыш, 1902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Ущев көшесі,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6"/>
          <w:p>
            <w:pPr>
              <w:spacing w:after="20"/>
              <w:ind w:left="20"/>
              <w:jc w:val="both"/>
            </w:pPr>
            <w:r>
              <w:rPr>
                <w:rFonts w:ascii="Times New Roman"/>
                <w:b w:val="false"/>
                <w:i w:val="false"/>
                <w:color w:val="000000"/>
                <w:sz w:val="20"/>
              </w:rPr>
              <w:t>
37</w:t>
            </w:r>
          </w:p>
          <w:bookmarkEnd w:id="4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Поляковтың диірмені, 1905-1907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қысқа көшесі, 18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4947,0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7"/>
          <w:p>
            <w:pPr>
              <w:spacing w:after="20"/>
              <w:ind w:left="20"/>
              <w:jc w:val="both"/>
            </w:pPr>
            <w:r>
              <w:rPr>
                <w:rFonts w:ascii="Times New Roman"/>
                <w:b w:val="false"/>
                <w:i w:val="false"/>
                <w:color w:val="000000"/>
                <w:sz w:val="20"/>
              </w:rPr>
              <w:t>
38</w:t>
            </w:r>
          </w:p>
          <w:bookmarkEnd w:id="4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Энергетиктердің мәдениет үйі, 1956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көшесі, 185</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8"/>
          <w:p>
            <w:pPr>
              <w:spacing w:after="20"/>
              <w:ind w:left="20"/>
              <w:jc w:val="both"/>
            </w:pPr>
            <w:r>
              <w:rPr>
                <w:rFonts w:ascii="Times New Roman"/>
                <w:b w:val="false"/>
                <w:i w:val="false"/>
                <w:color w:val="000000"/>
                <w:sz w:val="20"/>
              </w:rPr>
              <w:t>
39</w:t>
            </w:r>
          </w:p>
          <w:bookmarkEnd w:id="4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Ильич Ленин атындағы № 1 мектеп, 1935-1938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39</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9"/>
          <w:p>
            <w:pPr>
              <w:spacing w:after="20"/>
              <w:ind w:left="20"/>
              <w:jc w:val="both"/>
            </w:pPr>
            <w:r>
              <w:rPr>
                <w:rFonts w:ascii="Times New Roman"/>
                <w:b w:val="false"/>
                <w:i w:val="false"/>
                <w:color w:val="000000"/>
                <w:sz w:val="20"/>
              </w:rPr>
              <w:t>
40</w:t>
            </w:r>
          </w:p>
          <w:bookmarkEnd w:id="4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Шулеповтың үйі, он тоғызыншы ғасырдың екінші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Володаровский көшесі, 38</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0"/>
          <w:p>
            <w:pPr>
              <w:spacing w:after="20"/>
              <w:ind w:left="20"/>
              <w:jc w:val="both"/>
            </w:pPr>
            <w:r>
              <w:rPr>
                <w:rFonts w:ascii="Times New Roman"/>
                <w:b w:val="false"/>
                <w:i w:val="false"/>
                <w:color w:val="000000"/>
                <w:sz w:val="20"/>
              </w:rPr>
              <w:t>
41</w:t>
            </w:r>
          </w:p>
          <w:bookmarkEnd w:id="5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Пироговтың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Евней Букетов атындағы көшесі, 14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1"/>
          <w:p>
            <w:pPr>
              <w:spacing w:after="20"/>
              <w:ind w:left="20"/>
              <w:jc w:val="both"/>
            </w:pPr>
            <w:r>
              <w:rPr>
                <w:rFonts w:ascii="Times New Roman"/>
                <w:b w:val="false"/>
                <w:i w:val="false"/>
                <w:color w:val="000000"/>
                <w:sz w:val="20"/>
              </w:rPr>
              <w:t>
42</w:t>
            </w:r>
          </w:p>
          <w:bookmarkEnd w:id="5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Тұңғыш электр станциясының ғимараты,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 көшесі, 91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2"/>
          <w:p>
            <w:pPr>
              <w:spacing w:after="20"/>
              <w:ind w:left="20"/>
              <w:jc w:val="both"/>
            </w:pPr>
            <w:r>
              <w:rPr>
                <w:rFonts w:ascii="Times New Roman"/>
                <w:b w:val="false"/>
                <w:i w:val="false"/>
                <w:color w:val="000000"/>
                <w:sz w:val="20"/>
              </w:rPr>
              <w:t>
43</w:t>
            </w:r>
          </w:p>
          <w:bookmarkEnd w:id="5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Мухамедьяровтың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көшесі, 94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3"/>
          <w:p>
            <w:pPr>
              <w:spacing w:after="20"/>
              <w:ind w:left="20"/>
              <w:jc w:val="both"/>
            </w:pPr>
            <w:r>
              <w:rPr>
                <w:rFonts w:ascii="Times New Roman"/>
                <w:b w:val="false"/>
                <w:i w:val="false"/>
                <w:color w:val="000000"/>
                <w:sz w:val="20"/>
              </w:rPr>
              <w:t>
44</w:t>
            </w:r>
          </w:p>
          <w:bookmarkEnd w:id="5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 Малаховтың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көшесі, 184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45</w:t>
            </w:r>
          </w:p>
          <w:bookmarkEnd w:id="5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Керуен сарай,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Евней Букетов атындағы көшесі, 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5"/>
          <w:p>
            <w:pPr>
              <w:spacing w:after="20"/>
              <w:ind w:left="20"/>
              <w:jc w:val="both"/>
            </w:pPr>
            <w:r>
              <w:rPr>
                <w:rFonts w:ascii="Times New Roman"/>
                <w:b w:val="false"/>
                <w:i w:val="false"/>
                <w:color w:val="000000"/>
                <w:sz w:val="20"/>
              </w:rPr>
              <w:t>
46</w:t>
            </w:r>
          </w:p>
          <w:bookmarkEnd w:id="5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Измайловтың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көшесі, 166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6"/>
          <w:p>
            <w:pPr>
              <w:spacing w:after="20"/>
              <w:ind w:left="20"/>
              <w:jc w:val="both"/>
            </w:pPr>
            <w:r>
              <w:rPr>
                <w:rFonts w:ascii="Times New Roman"/>
                <w:b w:val="false"/>
                <w:i w:val="false"/>
                <w:color w:val="000000"/>
                <w:sz w:val="20"/>
              </w:rPr>
              <w:t>
47</w:t>
            </w:r>
          </w:p>
          <w:bookmarkEnd w:id="5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Костел ғимараты, ксендз үйі, жиырмасыншы ғасырдың басы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43, 43а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7"/>
          <w:p>
            <w:pPr>
              <w:spacing w:after="20"/>
              <w:ind w:left="20"/>
              <w:jc w:val="both"/>
            </w:pPr>
            <w:r>
              <w:rPr>
                <w:rFonts w:ascii="Times New Roman"/>
                <w:b w:val="false"/>
                <w:i w:val="false"/>
                <w:color w:val="000000"/>
                <w:sz w:val="20"/>
              </w:rPr>
              <w:t>
48</w:t>
            </w:r>
          </w:p>
          <w:bookmarkEnd w:id="5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Чукановтың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20</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8"/>
          <w:p>
            <w:pPr>
              <w:spacing w:after="20"/>
              <w:ind w:left="20"/>
              <w:jc w:val="both"/>
            </w:pPr>
            <w:r>
              <w:rPr>
                <w:rFonts w:ascii="Times New Roman"/>
                <w:b w:val="false"/>
                <w:i w:val="false"/>
                <w:color w:val="000000"/>
                <w:sz w:val="20"/>
              </w:rPr>
              <w:t>
49</w:t>
            </w:r>
          </w:p>
          <w:bookmarkEnd w:id="5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үйінің ғимараты, 1911-1915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12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9"/>
          <w:p>
            <w:pPr>
              <w:spacing w:after="20"/>
              <w:ind w:left="20"/>
              <w:jc w:val="both"/>
            </w:pPr>
            <w:r>
              <w:rPr>
                <w:rFonts w:ascii="Times New Roman"/>
                <w:b w:val="false"/>
                <w:i w:val="false"/>
                <w:color w:val="000000"/>
                <w:sz w:val="20"/>
              </w:rPr>
              <w:t>
50</w:t>
            </w:r>
          </w:p>
          <w:bookmarkEnd w:id="5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"Братья Овсянниковы и Ганшин" көпес дүкені, жиырмасыншы ғасырдың басы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61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4512,0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0"/>
          <w:p>
            <w:pPr>
              <w:spacing w:after="20"/>
              <w:ind w:left="20"/>
              <w:jc w:val="both"/>
            </w:pPr>
            <w:r>
              <w:rPr>
                <w:rFonts w:ascii="Times New Roman"/>
                <w:b w:val="false"/>
                <w:i w:val="false"/>
                <w:color w:val="000000"/>
                <w:sz w:val="20"/>
              </w:rPr>
              <w:t>
51</w:t>
            </w:r>
          </w:p>
          <w:bookmarkEnd w:id="6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Мазаевтың диірмені, 1913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"Егемен Қазақстан" көшесінің бұрышы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1"/>
          <w:p>
            <w:pPr>
              <w:spacing w:after="20"/>
              <w:ind w:left="20"/>
              <w:jc w:val="both"/>
            </w:pPr>
            <w:r>
              <w:rPr>
                <w:rFonts w:ascii="Times New Roman"/>
                <w:b w:val="false"/>
                <w:i w:val="false"/>
                <w:color w:val="000000"/>
                <w:sz w:val="20"/>
              </w:rPr>
              <w:t>
52</w:t>
            </w:r>
          </w:p>
          <w:bookmarkEnd w:id="6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 пункті,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 көшесі, 1, 2, 3, 4, 5,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10703,0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2"/>
          <w:p>
            <w:pPr>
              <w:spacing w:after="20"/>
              <w:ind w:left="20"/>
              <w:jc w:val="both"/>
            </w:pPr>
            <w:r>
              <w:rPr>
                <w:rFonts w:ascii="Times New Roman"/>
                <w:b w:val="false"/>
                <w:i w:val="false"/>
                <w:color w:val="000000"/>
                <w:sz w:val="20"/>
              </w:rPr>
              <w:t>
53</w:t>
            </w:r>
          </w:p>
          <w:bookmarkEnd w:id="6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Смолинның үйі, 1874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73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3"/>
          <w:p>
            <w:pPr>
              <w:spacing w:after="20"/>
              <w:ind w:left="20"/>
              <w:jc w:val="both"/>
            </w:pPr>
            <w:r>
              <w:rPr>
                <w:rFonts w:ascii="Times New Roman"/>
                <w:b w:val="false"/>
                <w:i w:val="false"/>
                <w:color w:val="000000"/>
                <w:sz w:val="20"/>
              </w:rPr>
              <w:t>
54</w:t>
            </w:r>
          </w:p>
          <w:bookmarkEnd w:id="6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Казанцевтің мейрамханасы, он тоғызыншы ғасырдың екінші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Рижская көшесі, 14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4"/>
          <w:p>
            <w:pPr>
              <w:spacing w:after="20"/>
              <w:ind w:left="20"/>
              <w:jc w:val="both"/>
            </w:pPr>
            <w:r>
              <w:rPr>
                <w:rFonts w:ascii="Times New Roman"/>
                <w:b w:val="false"/>
                <w:i w:val="false"/>
                <w:color w:val="000000"/>
                <w:sz w:val="20"/>
              </w:rPr>
              <w:t>
55</w:t>
            </w:r>
          </w:p>
          <w:bookmarkEnd w:id="6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Хлебниковтың үйі, он тоғызыншы ғасырдың соңы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 атындағы көшесі, 197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5"/>
          <w:p>
            <w:pPr>
              <w:spacing w:after="20"/>
              <w:ind w:left="20"/>
              <w:jc w:val="both"/>
            </w:pPr>
            <w:r>
              <w:rPr>
                <w:rFonts w:ascii="Times New Roman"/>
                <w:b w:val="false"/>
                <w:i w:val="false"/>
                <w:color w:val="000000"/>
                <w:sz w:val="20"/>
              </w:rPr>
              <w:t>
56</w:t>
            </w:r>
          </w:p>
          <w:bookmarkEnd w:id="6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Светлинскийдің үйі, он тоғызыншы ғасырдың екінші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 16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6"/>
          <w:p>
            <w:pPr>
              <w:spacing w:after="20"/>
              <w:ind w:left="20"/>
              <w:jc w:val="both"/>
            </w:pPr>
            <w:r>
              <w:rPr>
                <w:rFonts w:ascii="Times New Roman"/>
                <w:b w:val="false"/>
                <w:i w:val="false"/>
                <w:color w:val="000000"/>
                <w:sz w:val="20"/>
              </w:rPr>
              <w:t>
57</w:t>
            </w:r>
          </w:p>
          <w:bookmarkEnd w:id="6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Назаровтың моншасы, жиырмасыншы ғасырдың басы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Рижская көшесі, 6</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7"/>
          <w:p>
            <w:pPr>
              <w:spacing w:after="20"/>
              <w:ind w:left="20"/>
              <w:jc w:val="both"/>
            </w:pPr>
            <w:r>
              <w:rPr>
                <w:rFonts w:ascii="Times New Roman"/>
                <w:b w:val="false"/>
                <w:i w:val="false"/>
                <w:color w:val="000000"/>
                <w:sz w:val="20"/>
              </w:rPr>
              <w:t>
58</w:t>
            </w:r>
          </w:p>
          <w:bookmarkEnd w:id="6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Казанцевтің үйі, он тоғызыншы ғасырдың екінші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2</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8"/>
          <w:p>
            <w:pPr>
              <w:spacing w:after="20"/>
              <w:ind w:left="20"/>
              <w:jc w:val="both"/>
            </w:pPr>
            <w:r>
              <w:rPr>
                <w:rFonts w:ascii="Times New Roman"/>
                <w:b w:val="false"/>
                <w:i w:val="false"/>
                <w:color w:val="000000"/>
                <w:sz w:val="20"/>
              </w:rPr>
              <w:t>
59</w:t>
            </w:r>
          </w:p>
          <w:bookmarkEnd w:id="6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Казанцевтің дүкені, он тоғызыншы ғасырдың екінші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9"/>
          <w:p>
            <w:pPr>
              <w:spacing w:after="20"/>
              <w:ind w:left="20"/>
              <w:jc w:val="both"/>
            </w:pPr>
            <w:r>
              <w:rPr>
                <w:rFonts w:ascii="Times New Roman"/>
                <w:b w:val="false"/>
                <w:i w:val="false"/>
                <w:color w:val="000000"/>
                <w:sz w:val="20"/>
              </w:rPr>
              <w:t>
60</w:t>
            </w:r>
          </w:p>
          <w:bookmarkEnd w:id="6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учаскесі, он тоғызыншы ғасырдың екінші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көшесі, 63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0"/>
          <w:p>
            <w:pPr>
              <w:spacing w:after="20"/>
              <w:ind w:left="20"/>
              <w:jc w:val="both"/>
            </w:pPr>
            <w:r>
              <w:rPr>
                <w:rFonts w:ascii="Times New Roman"/>
                <w:b w:val="false"/>
                <w:i w:val="false"/>
                <w:color w:val="000000"/>
                <w:sz w:val="20"/>
              </w:rPr>
              <w:t>
61</w:t>
            </w:r>
          </w:p>
          <w:bookmarkEnd w:id="7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Көпес үйі, жиырмасыншы ғасырдың басы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31</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1"/>
          <w:p>
            <w:pPr>
              <w:spacing w:after="20"/>
              <w:ind w:left="20"/>
              <w:jc w:val="both"/>
            </w:pPr>
            <w:r>
              <w:rPr>
                <w:rFonts w:ascii="Times New Roman"/>
                <w:b w:val="false"/>
                <w:i w:val="false"/>
                <w:color w:val="000000"/>
                <w:sz w:val="20"/>
              </w:rPr>
              <w:t>
62</w:t>
            </w:r>
          </w:p>
          <w:bookmarkEnd w:id="7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орталық мешіті, 2005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және Кәрім Сүтішев көшелерінің қиылысы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59376,0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2"/>
          <w:p>
            <w:pPr>
              <w:spacing w:after="20"/>
              <w:ind w:left="20"/>
              <w:jc w:val="both"/>
            </w:pPr>
            <w:r>
              <w:rPr>
                <w:rFonts w:ascii="Times New Roman"/>
                <w:b w:val="false"/>
                <w:i w:val="false"/>
                <w:color w:val="000000"/>
                <w:sz w:val="20"/>
              </w:rPr>
              <w:t>
63</w:t>
            </w:r>
          </w:p>
          <w:bookmarkEnd w:id="7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Вознесения Господня шіркеуі, 2005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Хименко және Жәлел Қизатов атындағы көшелерінің қиылысы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43248,0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3"/>
          <w:p>
            <w:pPr>
              <w:spacing w:after="20"/>
              <w:ind w:left="20"/>
              <w:jc w:val="both"/>
            </w:pPr>
            <w:r>
              <w:rPr>
                <w:rFonts w:ascii="Times New Roman"/>
                <w:b w:val="false"/>
                <w:i w:val="false"/>
                <w:color w:val="000000"/>
                <w:sz w:val="20"/>
              </w:rPr>
              <w:t>
64</w:t>
            </w:r>
          </w:p>
          <w:bookmarkEnd w:id="7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Жабаевтың бюсі, 1975 жыл, авторы: Ленинград көркемдік қоры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және Евней Букетов атындағы көшелерінің қиылысы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4"/>
          <w:p>
            <w:pPr>
              <w:spacing w:after="20"/>
              <w:ind w:left="20"/>
              <w:jc w:val="both"/>
            </w:pPr>
            <w:r>
              <w:rPr>
                <w:rFonts w:ascii="Times New Roman"/>
                <w:b w:val="false"/>
                <w:i w:val="false"/>
                <w:color w:val="000000"/>
                <w:sz w:val="20"/>
              </w:rPr>
              <w:t>
65</w:t>
            </w:r>
          </w:p>
          <w:bookmarkEnd w:id="7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Сәбит Мұқановтың бюсі, 1990 жыл, авторы: Алматы көркемдік қоры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5"/>
          <w:p>
            <w:pPr>
              <w:spacing w:after="20"/>
              <w:ind w:left="20"/>
              <w:jc w:val="both"/>
            </w:pPr>
            <w:r>
              <w:rPr>
                <w:rFonts w:ascii="Times New Roman"/>
                <w:b w:val="false"/>
                <w:i w:val="false"/>
                <w:color w:val="000000"/>
                <w:sz w:val="20"/>
              </w:rPr>
              <w:t>
66</w:t>
            </w:r>
          </w:p>
          <w:bookmarkEnd w:id="7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Уәлихановтың бюсі, 1975 жыл, авторы: Алматы көркемдік қоры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Ш.Уәлиханов атындағы және М.Жұмабаев көшелерінің қиылысындағы гүлзар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6"/>
          <w:p>
            <w:pPr>
              <w:spacing w:after="20"/>
              <w:ind w:left="20"/>
              <w:jc w:val="both"/>
            </w:pPr>
            <w:r>
              <w:rPr>
                <w:rFonts w:ascii="Times New Roman"/>
                <w:b w:val="false"/>
                <w:i w:val="false"/>
                <w:color w:val="000000"/>
                <w:sz w:val="20"/>
              </w:rPr>
              <w:t>
67</w:t>
            </w:r>
          </w:p>
          <w:bookmarkEnd w:id="7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Сүтішевтің бюсі, 1975 жыл, авторы: Ленинград көркемдік қоры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Сүтішев көшесі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7"/>
          <w:p>
            <w:pPr>
              <w:spacing w:after="20"/>
              <w:ind w:left="20"/>
              <w:jc w:val="both"/>
            </w:pPr>
            <w:r>
              <w:rPr>
                <w:rFonts w:ascii="Times New Roman"/>
                <w:b w:val="false"/>
                <w:i w:val="false"/>
                <w:color w:val="000000"/>
                <w:sz w:val="20"/>
              </w:rPr>
              <w:t>
68</w:t>
            </w:r>
          </w:p>
          <w:bookmarkEnd w:id="7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Владимир Шаталовтың бюсі, 1979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саябаққа кіреберіс</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13612,0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8"/>
          <w:p>
            <w:pPr>
              <w:spacing w:after="20"/>
              <w:ind w:left="20"/>
              <w:jc w:val="both"/>
            </w:pPr>
            <w:r>
              <w:rPr>
                <w:rFonts w:ascii="Times New Roman"/>
                <w:b w:val="false"/>
                <w:i w:val="false"/>
                <w:color w:val="000000"/>
                <w:sz w:val="20"/>
              </w:rPr>
              <w:t>
69</w:t>
            </w:r>
          </w:p>
          <w:bookmarkEnd w:id="7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Сергеевич Пушкинның бюсі, 1999 жыл, мүсінші Болат Досжанов</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314-і атқыштар дивизиясы көшесінің бойындағы гүлзар</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9"/>
          <w:p>
            <w:pPr>
              <w:spacing w:after="20"/>
              <w:ind w:left="20"/>
              <w:jc w:val="both"/>
            </w:pPr>
            <w:r>
              <w:rPr>
                <w:rFonts w:ascii="Times New Roman"/>
                <w:b w:val="false"/>
                <w:i w:val="false"/>
                <w:color w:val="000000"/>
                <w:sz w:val="20"/>
              </w:rPr>
              <w:t>
70</w:t>
            </w:r>
          </w:p>
          <w:bookmarkEnd w:id="7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Мүсіреповтің бюсі, 2002 жыл, авторы: Алматы көркемдік қоры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 Мүсірепов көшесі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0"/>
          <w:p>
            <w:pPr>
              <w:spacing w:after="20"/>
              <w:ind w:left="20"/>
              <w:jc w:val="both"/>
            </w:pPr>
            <w:r>
              <w:rPr>
                <w:rFonts w:ascii="Times New Roman"/>
                <w:b w:val="false"/>
                <w:i w:val="false"/>
                <w:color w:val="000000"/>
                <w:sz w:val="20"/>
              </w:rPr>
              <w:t>
71</w:t>
            </w:r>
          </w:p>
          <w:bookmarkEnd w:id="8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Қозыбаевтың бюсі, 2003 жыл, авторы: Алматы көркемдік қоры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және Абай көшелерінің қиылысы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1"/>
          <w:p>
            <w:pPr>
              <w:spacing w:after="20"/>
              <w:ind w:left="20"/>
              <w:jc w:val="both"/>
            </w:pPr>
            <w:r>
              <w:rPr>
                <w:rFonts w:ascii="Times New Roman"/>
                <w:b w:val="false"/>
                <w:i w:val="false"/>
                <w:color w:val="000000"/>
                <w:sz w:val="20"/>
              </w:rPr>
              <w:t>
72</w:t>
            </w:r>
          </w:p>
          <w:bookmarkEnd w:id="8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жеңісінің отыз жылдығына арналған құлпытас, 1975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2"/>
          <w:p>
            <w:pPr>
              <w:spacing w:after="20"/>
              <w:ind w:left="20"/>
              <w:jc w:val="both"/>
            </w:pPr>
            <w:r>
              <w:rPr>
                <w:rFonts w:ascii="Times New Roman"/>
                <w:b w:val="false"/>
                <w:i w:val="false"/>
                <w:color w:val="000000"/>
                <w:sz w:val="20"/>
              </w:rPr>
              <w:t>
73</w:t>
            </w:r>
          </w:p>
          <w:bookmarkEnd w:id="8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"Мәңгілік алау" Ұлы Отан соғысының Жауынгерлік Даңқ мемориалы, 1979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алаңы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64216,0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3"/>
          <w:p>
            <w:pPr>
              <w:spacing w:after="20"/>
              <w:ind w:left="20"/>
              <w:jc w:val="both"/>
            </w:pPr>
            <w:r>
              <w:rPr>
                <w:rFonts w:ascii="Times New Roman"/>
                <w:b w:val="false"/>
                <w:i w:val="false"/>
                <w:color w:val="000000"/>
                <w:sz w:val="20"/>
              </w:rPr>
              <w:t>
74</w:t>
            </w:r>
          </w:p>
          <w:bookmarkEnd w:id="8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құрбандарына арналған монумент, 2005 жыл, сәулетші Валерий Затай</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 және Кәрім Сүтішев көшелерінің қиылысы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4"/>
          <w:p>
            <w:pPr>
              <w:spacing w:after="20"/>
              <w:ind w:left="20"/>
              <w:jc w:val="both"/>
            </w:pPr>
            <w:r>
              <w:rPr>
                <w:rFonts w:ascii="Times New Roman"/>
                <w:b w:val="false"/>
                <w:i w:val="false"/>
                <w:color w:val="000000"/>
                <w:sz w:val="20"/>
              </w:rPr>
              <w:t>
75</w:t>
            </w:r>
          </w:p>
          <w:bookmarkEnd w:id="8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және Ағынтай батырлар ескерткіші, 1999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Театральная алаңы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5"/>
          <w:p>
            <w:pPr>
              <w:spacing w:after="20"/>
              <w:ind w:left="20"/>
              <w:jc w:val="both"/>
            </w:pPr>
            <w:r>
              <w:rPr>
                <w:rFonts w:ascii="Times New Roman"/>
                <w:b w:val="false"/>
                <w:i w:val="false"/>
                <w:color w:val="000000"/>
                <w:sz w:val="20"/>
              </w:rPr>
              <w:t>
76</w:t>
            </w:r>
          </w:p>
          <w:bookmarkEnd w:id="8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алаңындағы туысқандар зираты, 1918 – 1921 жылдар</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 алаңы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6"/>
          <w:p>
            <w:pPr>
              <w:spacing w:after="20"/>
              <w:ind w:left="20"/>
              <w:jc w:val="both"/>
            </w:pPr>
            <w:r>
              <w:rPr>
                <w:rFonts w:ascii="Times New Roman"/>
                <w:b w:val="false"/>
                <w:i w:val="false"/>
                <w:color w:val="000000"/>
                <w:sz w:val="20"/>
              </w:rPr>
              <w:t>
77</w:t>
            </w:r>
          </w:p>
          <w:bookmarkEnd w:id="8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Жеңісінің саябағындағы құлпытас, 1985 жыл, авторы: "Севграждан проект" Петропавл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 Гашек атындағы және Набережныая көшелерінің қиылысы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7"/>
          <w:p>
            <w:pPr>
              <w:spacing w:after="20"/>
              <w:ind w:left="20"/>
              <w:jc w:val="both"/>
            </w:pPr>
            <w:r>
              <w:rPr>
                <w:rFonts w:ascii="Times New Roman"/>
                <w:b w:val="false"/>
                <w:i w:val="false"/>
                <w:color w:val="000000"/>
                <w:sz w:val="20"/>
              </w:rPr>
              <w:t>
78</w:t>
            </w:r>
          </w:p>
          <w:bookmarkEnd w:id="8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мәдениет және демалыс саябағы (бұрынғы қалалық саябақ), он тоғызыншы ғасырдың екінші жартысы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демалыс саябағы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8"/>
          <w:p>
            <w:pPr>
              <w:spacing w:after="20"/>
              <w:ind w:left="20"/>
              <w:jc w:val="both"/>
            </w:pPr>
            <w:r>
              <w:rPr>
                <w:rFonts w:ascii="Times New Roman"/>
                <w:b w:val="false"/>
                <w:i w:val="false"/>
                <w:color w:val="000000"/>
                <w:sz w:val="20"/>
              </w:rPr>
              <w:t>
79</w:t>
            </w:r>
          </w:p>
          <w:bookmarkEnd w:id="8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Жұмабаевтың ескерткіші, 1993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Жұмабаев атындағы алаң</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8592,0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9"/>
          <w:p>
            <w:pPr>
              <w:spacing w:after="20"/>
              <w:ind w:left="20"/>
              <w:jc w:val="both"/>
            </w:pPr>
            <w:r>
              <w:rPr>
                <w:rFonts w:ascii="Times New Roman"/>
                <w:b w:val="false"/>
                <w:i w:val="false"/>
                <w:color w:val="000000"/>
                <w:sz w:val="20"/>
              </w:rPr>
              <w:t>
80</w:t>
            </w:r>
          </w:p>
          <w:bookmarkEnd w:id="8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соғысына қатасқан жауынгерлерге арналған стелла, 2002 жыл, авторы "Севгражданпроект"</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атындағы және Абай көшелерінің қиылысы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0"/>
          <w:p>
            <w:pPr>
              <w:spacing w:after="20"/>
              <w:ind w:left="20"/>
              <w:jc w:val="both"/>
            </w:pPr>
            <w:r>
              <w:rPr>
                <w:rFonts w:ascii="Times New Roman"/>
                <w:b w:val="false"/>
                <w:i w:val="false"/>
                <w:color w:val="000000"/>
                <w:sz w:val="20"/>
              </w:rPr>
              <w:t>
81</w:t>
            </w:r>
          </w:p>
          <w:bookmarkEnd w:id="9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мен Пушкин" мүсіндік композициясы, 2006 жыл, мүсінші Қазбек Сатыбалдин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Конституциясы көшесі (Мәдениет және демалыс саябағының аумағында)</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1"/>
          <w:p>
            <w:pPr>
              <w:spacing w:after="20"/>
              <w:ind w:left="20"/>
              <w:jc w:val="both"/>
            </w:pPr>
            <w:r>
              <w:rPr>
                <w:rFonts w:ascii="Times New Roman"/>
                <w:b w:val="false"/>
                <w:i w:val="false"/>
                <w:color w:val="000000"/>
                <w:sz w:val="20"/>
              </w:rPr>
              <w:t>
82</w:t>
            </w:r>
          </w:p>
          <w:bookmarkEnd w:id="9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үстіндегі Абылай хан" мүсіндік композициясы, 2007 жыл, мүсінші Қазбек Сатыбалдин</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Сүтішев көшесі, 1а</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7166,0 шаршы метр </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83</w:t>
            </w:r>
          </w:p>
          <w:bookmarkEnd w:id="9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үйі (әскери лазарет, казарма, 1829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Кәрім Сүтішев көшесі, 1а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3"/>
          <w:p>
            <w:pPr>
              <w:spacing w:after="20"/>
              <w:ind w:left="20"/>
              <w:jc w:val="both"/>
            </w:pPr>
            <w:r>
              <w:rPr>
                <w:rFonts w:ascii="Times New Roman"/>
                <w:b w:val="false"/>
                <w:i w:val="false"/>
                <w:color w:val="000000"/>
                <w:sz w:val="20"/>
              </w:rPr>
              <w:t>
84</w:t>
            </w:r>
          </w:p>
          <w:bookmarkEnd w:id="9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бекінісі, 1752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 материалдар зауытының аумағы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4"/>
          <w:p>
            <w:pPr>
              <w:spacing w:after="20"/>
              <w:ind w:left="20"/>
              <w:jc w:val="both"/>
            </w:pPr>
            <w:r>
              <w:rPr>
                <w:rFonts w:ascii="Times New Roman"/>
                <w:b w:val="false"/>
                <w:i w:val="false"/>
                <w:color w:val="000000"/>
                <w:sz w:val="20"/>
              </w:rPr>
              <w:t>
85</w:t>
            </w:r>
          </w:p>
          <w:bookmarkEnd w:id="9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ату орны, жиырмасыншы ғасырдың жиырмасыншы-отызыншы жылдары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Бесінші лог (естелік тас)</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12288,0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5"/>
          <w:p>
            <w:pPr>
              <w:spacing w:after="20"/>
              <w:ind w:left="20"/>
              <w:jc w:val="both"/>
            </w:pPr>
            <w:r>
              <w:rPr>
                <w:rFonts w:ascii="Times New Roman"/>
                <w:b w:val="false"/>
                <w:i w:val="false"/>
                <w:color w:val="000000"/>
                <w:sz w:val="20"/>
              </w:rPr>
              <w:t>
86</w:t>
            </w:r>
          </w:p>
          <w:bookmarkEnd w:id="9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Большевик венгрлердің туысқандар зираты, 1918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 Көкшетау теміржол айрығы</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1876,0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6"/>
          <w:p>
            <w:pPr>
              <w:spacing w:after="20"/>
              <w:ind w:left="20"/>
              <w:jc w:val="both"/>
            </w:pPr>
            <w:r>
              <w:rPr>
                <w:rFonts w:ascii="Times New Roman"/>
                <w:b w:val="false"/>
                <w:i w:val="false"/>
                <w:color w:val="000000"/>
                <w:sz w:val="20"/>
              </w:rPr>
              <w:t>
87</w:t>
            </w:r>
          </w:p>
          <w:bookmarkEnd w:id="9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үкіметін құру үшін күрескендердің туысқандар зираты, 1919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ескі қалалық зират, Жамбыл атындағы – Ғ. Мүсірепов көшелерінің қиылысы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10216,0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7"/>
          <w:p>
            <w:pPr>
              <w:spacing w:after="20"/>
              <w:ind w:left="20"/>
              <w:jc w:val="both"/>
            </w:pPr>
            <w:r>
              <w:rPr>
                <w:rFonts w:ascii="Times New Roman"/>
                <w:b w:val="false"/>
                <w:i w:val="false"/>
                <w:color w:val="000000"/>
                <w:sz w:val="20"/>
              </w:rPr>
              <w:t>
88</w:t>
            </w:r>
          </w:p>
          <w:bookmarkEnd w:id="9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госпитальдарында жарақаттан көз жұмған экипаж ұшқыштарының № 1 зираты, 1943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Ғ. Мүсірепов көшесі</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6232,0 шаршы метр </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25272,0 шаршы метр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8"/>
          <w:p>
            <w:pPr>
              <w:spacing w:after="20"/>
              <w:ind w:left="20"/>
              <w:jc w:val="both"/>
            </w:pPr>
            <w:r>
              <w:rPr>
                <w:rFonts w:ascii="Times New Roman"/>
                <w:b w:val="false"/>
                <w:i w:val="false"/>
                <w:color w:val="000000"/>
                <w:sz w:val="20"/>
              </w:rPr>
              <w:t>
89</w:t>
            </w:r>
          </w:p>
          <w:bookmarkEnd w:id="9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қаласының госпитальдарында жарақаттан көз жұмған экипаж ұшқыштарының № 2 зираты, 1943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Ғ. Мүсірепов көшесі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9"/>
          <w:p>
            <w:pPr>
              <w:spacing w:after="20"/>
              <w:ind w:left="20"/>
              <w:jc w:val="both"/>
            </w:pPr>
            <w:r>
              <w:rPr>
                <w:rFonts w:ascii="Times New Roman"/>
                <w:b w:val="false"/>
                <w:i w:val="false"/>
                <w:color w:val="000000"/>
                <w:sz w:val="20"/>
              </w:rPr>
              <w:t>
90</w:t>
            </w:r>
          </w:p>
          <w:bookmarkEnd w:id="9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госпитальда жарақаттан көз жұмған генерал Максим Шмыревтің қабірі, 1941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Ғ. Мүсірепов көшесі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0"/>
          <w:p>
            <w:pPr>
              <w:spacing w:after="20"/>
              <w:ind w:left="20"/>
              <w:jc w:val="both"/>
            </w:pPr>
            <w:r>
              <w:rPr>
                <w:rFonts w:ascii="Times New Roman"/>
                <w:b w:val="false"/>
                <w:i w:val="false"/>
                <w:color w:val="000000"/>
                <w:sz w:val="20"/>
              </w:rPr>
              <w:t>
91</w:t>
            </w:r>
          </w:p>
          <w:bookmarkEnd w:id="10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Жазушы Борис Петровтың қабірі, 1971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әуежай ауданындағы зират</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шаршы метр</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14400,0 шаршы метр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92</w:t>
            </w:r>
          </w:p>
          <w:bookmarkEnd w:id="10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Батыры Александр Матвеевтің қабірі, 1972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әуежай ауданындағы зират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r>
              <w:rPr>
                <w:rFonts w:ascii="Times New Roman"/>
                <w:b w:val="false"/>
                <w:i w:val="false"/>
                <w:color w:val="000000"/>
                <w:sz w:val="20"/>
              </w:rPr>
              <w:t>
93</w:t>
            </w:r>
          </w:p>
          <w:bookmarkEnd w:id="10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Петропавл қаласының госпитальдарында көз жұмған жауынгерлерге арналған ескерткіш, 1957 жыл (христиан – жауынгерлерге арналған № 1 )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Ғ. Мүсірепов көшесі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3"/>
          <w:p>
            <w:pPr>
              <w:spacing w:after="20"/>
              <w:ind w:left="20"/>
              <w:jc w:val="both"/>
            </w:pPr>
            <w:r>
              <w:rPr>
                <w:rFonts w:ascii="Times New Roman"/>
                <w:b w:val="false"/>
                <w:i w:val="false"/>
                <w:color w:val="000000"/>
                <w:sz w:val="20"/>
              </w:rPr>
              <w:t>
94</w:t>
            </w:r>
          </w:p>
          <w:bookmarkEnd w:id="10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Петропавл қаласының госпитальдарында көз жұмған жауынгерлерге арналған ескерткіш, 1957 жыл (христиан – жауынгерлерге арналған №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Ғ. Мүсірепов көшесі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9648,0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4"/>
          <w:p>
            <w:pPr>
              <w:spacing w:after="20"/>
              <w:ind w:left="20"/>
              <w:jc w:val="both"/>
            </w:pPr>
            <w:r>
              <w:rPr>
                <w:rFonts w:ascii="Times New Roman"/>
                <w:b w:val="false"/>
                <w:i w:val="false"/>
                <w:color w:val="000000"/>
                <w:sz w:val="20"/>
              </w:rPr>
              <w:t>
95</w:t>
            </w:r>
          </w:p>
          <w:bookmarkEnd w:id="104"/>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Петропавл қаласының госпитальдарында көз жұмған жауынгерлерге арналған ескерткіш, 1957 жыл (мұсылман – жауынгерлерге арналған № 1 )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Ғ. Мүсірепов көшесі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7380,0 шаршы метр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5"/>
          <w:p>
            <w:pPr>
              <w:spacing w:after="20"/>
              <w:ind w:left="20"/>
              <w:jc w:val="both"/>
            </w:pPr>
            <w:r>
              <w:rPr>
                <w:rFonts w:ascii="Times New Roman"/>
                <w:b w:val="false"/>
                <w:i w:val="false"/>
                <w:color w:val="000000"/>
                <w:sz w:val="20"/>
              </w:rPr>
              <w:t>
96</w:t>
            </w:r>
          </w:p>
          <w:bookmarkEnd w:id="105"/>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 Петропавл қаласының госпитальдарында көз жұмған жауынгерлерге арналған ескерткіш, 1957 жыл (мұсылман – жауынгерлерге арналған №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қалалық зират, Ғ. Мүсірепов көшесі</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6"/>
          <w:p>
            <w:pPr>
              <w:spacing w:after="20"/>
              <w:ind w:left="20"/>
              <w:jc w:val="both"/>
            </w:pPr>
            <w:r>
              <w:rPr>
                <w:rFonts w:ascii="Times New Roman"/>
                <w:b w:val="false"/>
                <w:i w:val="false"/>
                <w:color w:val="000000"/>
                <w:sz w:val="20"/>
              </w:rPr>
              <w:t>
97</w:t>
            </w:r>
          </w:p>
          <w:bookmarkEnd w:id="106"/>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интернационалист жауынгер Сергей Морожниковтың қабірі, 1980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әуежай ауданындағы зират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7"/>
          <w:p>
            <w:pPr>
              <w:spacing w:after="20"/>
              <w:ind w:left="20"/>
              <w:jc w:val="both"/>
            </w:pPr>
            <w:r>
              <w:rPr>
                <w:rFonts w:ascii="Times New Roman"/>
                <w:b w:val="false"/>
                <w:i w:val="false"/>
                <w:color w:val="000000"/>
                <w:sz w:val="20"/>
              </w:rPr>
              <w:t>
98</w:t>
            </w:r>
          </w:p>
          <w:bookmarkEnd w:id="107"/>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интернационалист жауынгер Евгений Гариевтің қабірі, 1984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әуежай ауданындағы зират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8"/>
          <w:p>
            <w:pPr>
              <w:spacing w:after="20"/>
              <w:ind w:left="20"/>
              <w:jc w:val="both"/>
            </w:pPr>
            <w:r>
              <w:rPr>
                <w:rFonts w:ascii="Times New Roman"/>
                <w:b w:val="false"/>
                <w:i w:val="false"/>
                <w:color w:val="000000"/>
                <w:sz w:val="20"/>
              </w:rPr>
              <w:t>
99</w:t>
            </w:r>
          </w:p>
          <w:bookmarkEnd w:id="108"/>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интернационалист жауынгер Сергей Горловтың қабірі, 1985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ауданындағы зират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9"/>
          <w:p>
            <w:pPr>
              <w:spacing w:after="20"/>
              <w:ind w:left="20"/>
              <w:jc w:val="both"/>
            </w:pPr>
            <w:r>
              <w:rPr>
                <w:rFonts w:ascii="Times New Roman"/>
                <w:b w:val="false"/>
                <w:i w:val="false"/>
                <w:color w:val="000000"/>
                <w:sz w:val="20"/>
              </w:rPr>
              <w:t>
100</w:t>
            </w:r>
          </w:p>
          <w:bookmarkEnd w:id="109"/>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интернационалист жауынгер Илья Клепальскийдің қабірі, 1986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ауданындағы зират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0"/>
          <w:p>
            <w:pPr>
              <w:spacing w:after="20"/>
              <w:ind w:left="20"/>
              <w:jc w:val="both"/>
            </w:pPr>
            <w:r>
              <w:rPr>
                <w:rFonts w:ascii="Times New Roman"/>
                <w:b w:val="false"/>
                <w:i w:val="false"/>
                <w:color w:val="000000"/>
                <w:sz w:val="20"/>
              </w:rPr>
              <w:t>
101</w:t>
            </w:r>
          </w:p>
          <w:bookmarkEnd w:id="110"/>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Демократиялық Республикасында қаза тапқан интернационалист жауынгер Анатолий Бутаковтың кабірі, 1980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Новопавловка ауданындағы зират</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1"/>
          <w:p>
            <w:pPr>
              <w:spacing w:after="20"/>
              <w:ind w:left="20"/>
              <w:jc w:val="both"/>
            </w:pPr>
            <w:r>
              <w:rPr>
                <w:rFonts w:ascii="Times New Roman"/>
                <w:b w:val="false"/>
                <w:i w:val="false"/>
                <w:color w:val="000000"/>
                <w:sz w:val="20"/>
              </w:rPr>
              <w:t>
102</w:t>
            </w:r>
          </w:p>
          <w:bookmarkEnd w:id="111"/>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свет" кинотеатры, 1909 жыл</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Казахстанская правда көшесі, 73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2"/>
          <w:p>
            <w:pPr>
              <w:spacing w:after="20"/>
              <w:ind w:left="20"/>
              <w:jc w:val="both"/>
            </w:pPr>
            <w:r>
              <w:rPr>
                <w:rFonts w:ascii="Times New Roman"/>
                <w:b w:val="false"/>
                <w:i w:val="false"/>
                <w:color w:val="000000"/>
                <w:sz w:val="20"/>
              </w:rPr>
              <w:t>
103</w:t>
            </w:r>
          </w:p>
          <w:bookmarkEnd w:id="112"/>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қаржы бөлімінің ғимараты. Көпес Янгуразовтың бұрынғы үйі, жиырмасыншы ғасырдың басы</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Ульянов көшесі, 94</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ескерткіші</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3"/>
          <w:p>
            <w:pPr>
              <w:spacing w:after="20"/>
              <w:ind w:left="20"/>
              <w:jc w:val="both"/>
            </w:pPr>
            <w:r>
              <w:rPr>
                <w:rFonts w:ascii="Times New Roman"/>
                <w:b w:val="false"/>
                <w:i w:val="false"/>
                <w:color w:val="000000"/>
                <w:sz w:val="20"/>
              </w:rPr>
              <w:t>
104</w:t>
            </w:r>
          </w:p>
          <w:bookmarkEnd w:id="113"/>
        </w:tc>
        <w:tc>
          <w:tcPr>
            <w:tcW w:w="3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мұражайының ғимараты. Көпес Юзефовичтің бұрынғы үйі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2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314-і атқыштар дивизиясы көшесі, 83</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3320,0 шаршы метр</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16160, 0 шаршы метр</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тарих және мәдениет ескерткіші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