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6a887" w14:textId="396a8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Субсидияланатын тыңайтқыштар түрлерінің тізбесін және тыңайтқыштарды сатушыдан сатып алынған тыңайтқыштардың 1 тоннасына (килограмына, литрiне) арналған субсидиялардың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2018 жылғы 13 наурыздағы № 69 қаулысы. Солтүстік Қазақстан облысының Әділет департаментінде 2018 жылғы 15 наурызда № 4604 болып тіркелді. Күші жойылды - Солтүстік Қазақстан облысы әкімдігінің 2019 жылғы 3 сәуірдегі № 70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әкімдігінің 03.04.2019 </w:t>
      </w:r>
      <w:r>
        <w:rPr>
          <w:rFonts w:ascii="Times New Roman"/>
          <w:b w:val="false"/>
          <w:i w:val="false"/>
          <w:color w:val="ff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"Тыңайтқыштардың құнын (органикалық тыңайтқыштарды қоспағанда) субсидиялау қағидаларын бекіту туралы" Қазақстан Республикасы Ауыл шаруашылығы министрінің 2015 жылғы 6 сәуірдегі № 4-4/305 бұйрығымен (Нормативтік құқықтық актілерді мемлекеттік тіркеу тізілімінде № 11223 болып тіркелді) бекітілген Тыңайтқыштардың құнын (органикалық тыңайтқыштарды қоспағанда) субсидиялау қағидаларының </w:t>
      </w:r>
      <w:r>
        <w:rPr>
          <w:rFonts w:ascii="Times New Roman"/>
          <w:b w:val="false"/>
          <w:i w:val="false"/>
          <w:color w:val="000000"/>
          <w:sz w:val="28"/>
        </w:rPr>
        <w:t>4-тармағына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 бабына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1. Субсидияланатын тыңайтқыштар түрлерінің тізбесі және тыңайтқыштарды сатушыдан сатып алынған тыңайтқыштардың 1 тоннасына (килограмына, литріне) арналған субсидиялардың нормалары осы қаулыға қосымшаға сәйкес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әкімдігінің келесі қаулыларының күші жойылды деп танылсын:</w:t>
      </w:r>
    </w:p>
    <w:bookmarkEnd w:id="2"/>
    <w:bookmarkStart w:name="z7" w:id="3"/>
    <w:p>
      <w:pPr>
        <w:spacing w:after="0"/>
        <w:ind w:left="0"/>
        <w:jc w:val="both"/>
      </w:pPr>
      <w:r>
        <w:rPr>
          <w:rFonts w:ascii="Times New Roman"/>
          <w:b w:val="false"/>
          <w:i w:val="false"/>
          <w:color w:val="000000"/>
          <w:sz w:val="28"/>
        </w:rPr>
        <w:t>
      "</w:t>
      </w:r>
      <w:r>
        <w:rPr>
          <w:rFonts w:ascii="Times New Roman"/>
          <w:b w:val="false"/>
          <w:i w:val="false"/>
          <w:color w:val="000000"/>
          <w:sz w:val="28"/>
        </w:rPr>
        <w:t>Субсидияланатын тыңайтқыштар түрлерінің тізбесін және тыңайтқыштарды сатушыдан сатып алынған тыңайтқыштардың 1 тоннасына (килограмына, литріне) арналған субсидиялардың нормаларын бекіту туралы</w:t>
      </w:r>
      <w:r>
        <w:rPr>
          <w:rFonts w:ascii="Times New Roman"/>
          <w:b w:val="false"/>
          <w:i w:val="false"/>
          <w:color w:val="000000"/>
          <w:sz w:val="28"/>
        </w:rPr>
        <w:t>" 2017 жылғы 10 мамырдағы № 178 (2017 жылғы 19 мамырда Қазақстан Республикасы нормативтік құқықтық актілерінің Эталондық бақылау банкінде жарияланды, Нормативтік құқықтық актілерді мемлекеттік тіркеу тізілімінде № 4182 болып тіркелді);</w:t>
      </w:r>
    </w:p>
    <w:bookmarkEnd w:id="3"/>
    <w:bookmarkStart w:name="z8" w:id="4"/>
    <w:p>
      <w:pPr>
        <w:spacing w:after="0"/>
        <w:ind w:left="0"/>
        <w:jc w:val="both"/>
      </w:pPr>
      <w:r>
        <w:rPr>
          <w:rFonts w:ascii="Times New Roman"/>
          <w:b w:val="false"/>
          <w:i w:val="false"/>
          <w:color w:val="000000"/>
          <w:sz w:val="28"/>
        </w:rPr>
        <w:t>
      "</w:t>
      </w:r>
      <w:r>
        <w:rPr>
          <w:rFonts w:ascii="Times New Roman"/>
          <w:b w:val="false"/>
          <w:i w:val="false"/>
          <w:color w:val="000000"/>
          <w:sz w:val="28"/>
        </w:rPr>
        <w:t>Субсидияланатын тыңайтқыштар түрлерінің тізбесін және тыңайтқыштарды сатушыдан сатып алынған тыңайтқыштардың 1 тоннасына (килограмына, литріне) арналған субсидиялардың нормаларын бекіту туралы</w:t>
      </w:r>
      <w:r>
        <w:rPr>
          <w:rFonts w:ascii="Times New Roman"/>
          <w:b w:val="false"/>
          <w:i w:val="false"/>
          <w:color w:val="000000"/>
          <w:sz w:val="28"/>
        </w:rPr>
        <w:t>" Солтүстік Қазақстан облысы әкімдігінің 2017 жылғы 10 мамырдағы № 178 қаулысына өзгеріс енгізу туралы" (2017 жылғы 28 қарашада Қазақстан Республикасы нормативтік құқықтық актілерінің эталондық бақылау банкінде жарияланды, Нормативтік құқықтық актілерді мемлекеттік тіркеу тізілімінде № 4375 болып тіркелді) 2017 жылғы 21 қарашадағы № 466.</w:t>
      </w:r>
    </w:p>
    <w:bookmarkEnd w:id="4"/>
    <w:bookmarkStart w:name="z9" w:id="5"/>
    <w:p>
      <w:pPr>
        <w:spacing w:after="0"/>
        <w:ind w:left="0"/>
        <w:jc w:val="both"/>
      </w:pPr>
      <w:r>
        <w:rPr>
          <w:rFonts w:ascii="Times New Roman"/>
          <w:b w:val="false"/>
          <w:i w:val="false"/>
          <w:color w:val="000000"/>
          <w:sz w:val="28"/>
        </w:rPr>
        <w:t>
      3. "Солтүстік Қазақстан облысы әкімдігінің ауыл шаруашылығы басқармасы" коммуналдық мемлекеттік мекемесі мыналарды Қазақстан Республикасының заңнамасында белгіленген тәртіпте қамтамасыз етсін:</w:t>
      </w:r>
    </w:p>
    <w:bookmarkEnd w:id="5"/>
    <w:bookmarkStart w:name="z10" w:id="6"/>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6"/>
    <w:bookmarkStart w:name="z11" w:id="7"/>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w:t>
      </w:r>
    </w:p>
    <w:bookmarkEnd w:id="7"/>
    <w:bookmarkStart w:name="z12" w:id="8"/>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8"/>
    <w:bookmarkStart w:name="z13" w:id="9"/>
    <w:p>
      <w:pPr>
        <w:spacing w:after="0"/>
        <w:ind w:left="0"/>
        <w:jc w:val="both"/>
      </w:pPr>
      <w:r>
        <w:rPr>
          <w:rFonts w:ascii="Times New Roman"/>
          <w:b w:val="false"/>
          <w:i w:val="false"/>
          <w:color w:val="000000"/>
          <w:sz w:val="28"/>
        </w:rPr>
        <w:t>
      4. Осы қаулының орындалуын бақылау Солтүстік Қазақстан облысы әкімінің жетекшілік ететін мәселелері жөніндегі орынбасарына жүктелсін.</w:t>
      </w:r>
    </w:p>
    <w:bookmarkEnd w:id="9"/>
    <w:bookmarkStart w:name="z14" w:id="10"/>
    <w:p>
      <w:pPr>
        <w:spacing w:after="0"/>
        <w:ind w:left="0"/>
        <w:jc w:val="both"/>
      </w:pPr>
      <w:r>
        <w:rPr>
          <w:rFonts w:ascii="Times New Roman"/>
          <w:b w:val="false"/>
          <w:i w:val="false"/>
          <w:color w:val="000000"/>
          <w:sz w:val="28"/>
        </w:rPr>
        <w:t xml:space="preserve">
      5. Осы қаулы алғашқы ресми жарияланған күнінен бастап қолданысқа енгізіледі. </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2018 жылғы 13 наурыздағы № 69 қаулысына қосымша</w:t>
            </w:r>
          </w:p>
        </w:tc>
      </w:tr>
    </w:tbl>
    <w:bookmarkStart w:name="z17" w:id="11"/>
    <w:p>
      <w:pPr>
        <w:spacing w:after="0"/>
        <w:ind w:left="0"/>
        <w:jc w:val="left"/>
      </w:pPr>
      <w:r>
        <w:rPr>
          <w:rFonts w:ascii="Times New Roman"/>
          <w:b/>
          <w:i w:val="false"/>
          <w:color w:val="000000"/>
        </w:rPr>
        <w:t xml:space="preserve"> Субсидияланатын тыңайтқыштар түрлерінің тізбесі және тыңайтқыштарды сатушыдан сатып алынған тыңайтқыштардың 1 тоннасына (литріне, килограмына) арналған субсидиялар нормалары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293"/>
        <w:gridCol w:w="8350"/>
        <w:gridCol w:w="241"/>
        <w:gridCol w:w="908"/>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 р/н</w:t>
            </w:r>
          </w:p>
          <w:bookmarkEnd w:id="12"/>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тыңайтқыштардың түрлерi</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Тыңайтқыштардағы әрекет ететін заттардың құрамы,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бірлікке арналған субсидиялар нормалары, теңге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1</w:t>
            </w:r>
          </w:p>
          <w:bookmarkEnd w:id="13"/>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Азот тыңайтқыштары</w:t>
            </w:r>
          </w:p>
          <w:bookmarkEnd w:id="14"/>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1</w:t>
            </w:r>
          </w:p>
          <w:bookmarkEnd w:id="15"/>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Аммиакты селитра</w:t>
            </w:r>
          </w:p>
        </w:tc>
        <w:tc>
          <w:tcPr>
            <w:tcW w:w="8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34,4</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Аммиакты селитра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аммиакты селитра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6"/>
          <w:p>
            <w:pPr>
              <w:spacing w:after="20"/>
              <w:ind w:left="20"/>
              <w:jc w:val="both"/>
            </w:pPr>
            <w:r>
              <w:rPr>
                <w:rFonts w:ascii="Times New Roman"/>
                <w:b w:val="false"/>
                <w:i w:val="false"/>
                <w:color w:val="000000"/>
                <w:sz w:val="20"/>
              </w:rPr>
              <w:t>
2</w:t>
            </w:r>
          </w:p>
          <w:bookmarkEnd w:id="16"/>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30 800</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сульфаты-жанама өнім</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аммоний сульфаты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7"/>
          <w:p>
            <w:pPr>
              <w:spacing w:after="20"/>
              <w:ind w:left="20"/>
              <w:jc w:val="both"/>
            </w:pPr>
            <w:r>
              <w:rPr>
                <w:rFonts w:ascii="Times New Roman"/>
                <w:b w:val="false"/>
                <w:i w:val="false"/>
                <w:color w:val="000000"/>
                <w:sz w:val="20"/>
              </w:rPr>
              <w:t>
3</w:t>
            </w:r>
          </w:p>
          <w:bookmarkEnd w:id="17"/>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Б маркалы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8"/>
          <w:p>
            <w:pPr>
              <w:spacing w:after="20"/>
              <w:ind w:left="20"/>
              <w:jc w:val="both"/>
            </w:pPr>
            <w:r>
              <w:rPr>
                <w:rFonts w:ascii="Times New Roman"/>
                <w:b w:val="false"/>
                <w:i w:val="false"/>
                <w:color w:val="000000"/>
                <w:sz w:val="20"/>
              </w:rPr>
              <w:t>
4</w:t>
            </w:r>
          </w:p>
          <w:bookmarkEnd w:id="18"/>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 сұйық тыңайтқышы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N-28-34, K2O-0,052, </w:t>
            </w:r>
            <w:r>
              <w:br/>
            </w:r>
            <w:r>
              <w:rPr>
                <w:rFonts w:ascii="Times New Roman"/>
                <w:b w:val="false"/>
                <w:i w:val="false"/>
                <w:color w:val="000000"/>
                <w:sz w:val="20"/>
              </w:rPr>
              <w:t>
SO3-0,046, Fe-0,04 (EDTA)</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 (КАС)</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 КАС-32 маркалы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тыңайтқышы (КАС)</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аммоний - 6,8, </w:t>
            </w:r>
            <w:r>
              <w:br/>
            </w:r>
            <w:r>
              <w:rPr>
                <w:rFonts w:ascii="Times New Roman"/>
                <w:b w:val="false"/>
                <w:i w:val="false"/>
                <w:color w:val="000000"/>
                <w:sz w:val="20"/>
              </w:rPr>
              <w:t>
N нитраттық - 6,8,</w:t>
            </w:r>
            <w:r>
              <w:br/>
            </w:r>
            <w:r>
              <w:rPr>
                <w:rFonts w:ascii="Times New Roman"/>
                <w:b w:val="false"/>
                <w:i w:val="false"/>
                <w:color w:val="000000"/>
                <w:sz w:val="20"/>
              </w:rPr>
              <w:t>
N амидті - 13,5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9"/>
          <w:p>
            <w:pPr>
              <w:spacing w:after="20"/>
              <w:ind w:left="20"/>
              <w:jc w:val="both"/>
            </w:pPr>
            <w:r>
              <w:rPr>
                <w:rFonts w:ascii="Times New Roman"/>
                <w:b w:val="false"/>
                <w:i w:val="false"/>
                <w:color w:val="000000"/>
                <w:sz w:val="20"/>
              </w:rPr>
              <w:t>
Фосфор тыңайтқыштары</w:t>
            </w:r>
          </w:p>
          <w:bookmarkEnd w:id="19"/>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0"/>
          <w:p>
            <w:pPr>
              <w:spacing w:after="20"/>
              <w:ind w:left="20"/>
              <w:jc w:val="both"/>
            </w:pPr>
            <w:r>
              <w:rPr>
                <w:rFonts w:ascii="Times New Roman"/>
                <w:b w:val="false"/>
                <w:i w:val="false"/>
                <w:color w:val="000000"/>
                <w:sz w:val="20"/>
              </w:rPr>
              <w:t>
5</w:t>
            </w:r>
          </w:p>
          <w:bookmarkEnd w:id="20"/>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суперфосфат</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P-15</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18 700</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Суперфосфат</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Байытылған суперфосфат</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1"/>
          <w:p>
            <w:pPr>
              <w:spacing w:after="20"/>
              <w:ind w:left="20"/>
              <w:jc w:val="both"/>
            </w:pPr>
            <w:r>
              <w:rPr>
                <w:rFonts w:ascii="Times New Roman"/>
                <w:b w:val="false"/>
                <w:i w:val="false"/>
                <w:color w:val="000000"/>
                <w:sz w:val="20"/>
              </w:rPr>
              <w:t>
6</w:t>
            </w:r>
          </w:p>
          <w:bookmarkEnd w:id="21"/>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және Шиелісай кен орнындағы фосфоритті ұны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2"/>
          <w:p>
            <w:pPr>
              <w:spacing w:after="20"/>
              <w:ind w:left="20"/>
              <w:jc w:val="both"/>
            </w:pPr>
            <w:r>
              <w:rPr>
                <w:rFonts w:ascii="Times New Roman"/>
                <w:b w:val="false"/>
                <w:i w:val="false"/>
                <w:color w:val="000000"/>
                <w:sz w:val="20"/>
              </w:rPr>
              <w:t>
7</w:t>
            </w:r>
          </w:p>
          <w:bookmarkEnd w:id="22"/>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"Супрефос-NS" супрефос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P2O5-24, Ca-02, Mg-0,2, SO3-02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3"/>
          <w:p>
            <w:pPr>
              <w:spacing w:after="20"/>
              <w:ind w:left="20"/>
              <w:jc w:val="both"/>
            </w:pPr>
            <w:r>
              <w:rPr>
                <w:rFonts w:ascii="Times New Roman"/>
                <w:b w:val="false"/>
                <w:i w:val="false"/>
                <w:color w:val="000000"/>
                <w:sz w:val="20"/>
              </w:rPr>
              <w:t>
8</w:t>
            </w:r>
          </w:p>
          <w:bookmarkEnd w:id="23"/>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"Супрефос-NS" құрамында азот-күкірті бар супрефос</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P2O5-24, Ca-14, Mg-0,5, SO3-25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4"/>
          <w:p>
            <w:pPr>
              <w:spacing w:after="20"/>
              <w:ind w:left="20"/>
              <w:jc w:val="both"/>
            </w:pPr>
            <w:r>
              <w:rPr>
                <w:rFonts w:ascii="Times New Roman"/>
                <w:b w:val="false"/>
                <w:i w:val="false"/>
                <w:color w:val="000000"/>
                <w:sz w:val="20"/>
              </w:rPr>
              <w:t>
9</w:t>
            </w:r>
          </w:p>
          <w:bookmarkEnd w:id="24"/>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P-46</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5"/>
          <w:p>
            <w:pPr>
              <w:spacing w:after="20"/>
              <w:ind w:left="20"/>
              <w:jc w:val="both"/>
            </w:pPr>
            <w:r>
              <w:rPr>
                <w:rFonts w:ascii="Times New Roman"/>
                <w:b w:val="false"/>
                <w:i w:val="false"/>
                <w:color w:val="000000"/>
                <w:sz w:val="20"/>
              </w:rPr>
              <w:t xml:space="preserve">
Калий тыңайтқыштары </w:t>
            </w:r>
          </w:p>
          <w:bookmarkEnd w:id="25"/>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6"/>
          <w:p>
            <w:pPr>
              <w:spacing w:after="20"/>
              <w:ind w:left="20"/>
              <w:jc w:val="both"/>
            </w:pPr>
            <w:r>
              <w:rPr>
                <w:rFonts w:ascii="Times New Roman"/>
                <w:b w:val="false"/>
                <w:i w:val="false"/>
                <w:color w:val="000000"/>
                <w:sz w:val="20"/>
              </w:rPr>
              <w:t>
10</w:t>
            </w:r>
          </w:p>
          <w:bookmarkEnd w:id="26"/>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Электролитті хлорлы калий</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KCl-68, K20-48</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7"/>
          <w:p>
            <w:pPr>
              <w:spacing w:after="20"/>
              <w:ind w:left="20"/>
              <w:jc w:val="both"/>
            </w:pPr>
            <w:r>
              <w:rPr>
                <w:rFonts w:ascii="Times New Roman"/>
                <w:b w:val="false"/>
                <w:i w:val="false"/>
                <w:color w:val="000000"/>
                <w:sz w:val="20"/>
              </w:rPr>
              <w:t>
11</w:t>
            </w:r>
          </w:p>
          <w:bookmarkEnd w:id="27"/>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(калий сульфаты) күкірт қышқылды калий</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калий сульфаты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K-53, S-18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калий сульфаты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K-53, S-18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Калий сульфаты (Krista SOP)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8"/>
          <w:p>
            <w:pPr>
              <w:spacing w:after="20"/>
              <w:ind w:left="20"/>
              <w:jc w:val="both"/>
            </w:pPr>
            <w:r>
              <w:rPr>
                <w:rFonts w:ascii="Times New Roman"/>
                <w:b w:val="false"/>
                <w:i w:val="false"/>
                <w:color w:val="000000"/>
                <w:sz w:val="20"/>
              </w:rPr>
              <w:t>
Күрделі тыңайтқыштар</w:t>
            </w:r>
          </w:p>
          <w:bookmarkEnd w:id="28"/>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9"/>
          <w:p>
            <w:pPr>
              <w:spacing w:after="20"/>
              <w:ind w:left="20"/>
              <w:jc w:val="both"/>
            </w:pPr>
            <w:r>
              <w:rPr>
                <w:rFonts w:ascii="Times New Roman"/>
                <w:b w:val="false"/>
                <w:i w:val="false"/>
                <w:color w:val="000000"/>
                <w:sz w:val="20"/>
              </w:rPr>
              <w:t>
12</w:t>
            </w:r>
          </w:p>
          <w:bookmarkEnd w:id="29"/>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15:15:15 маркалы нитроаммофос</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59 000</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Азот-фосфор-калий нитроаммофос тыңайтқышы (азофос)</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NPK-1 азот-фосфор-калий тыңайтқышы (диаммофос)</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23:13:8 маркалы нитроаммофос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P13 K8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тыңайтқышы: нитроаммофос</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16:16:16 маркалы нитроаммофос</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14:14:23 маркалы нитроаммофос</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P14 K23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 маркалы нитроаммофос</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Азот-фосфор-калий маркалы тыңайтқышы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 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тыңайтқышы: Нитрофос</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Азот-фосфор-калий тыңайтқышы (тукоқоспалар NPК)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P19 K19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P14 K20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тыңайтқышы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0"/>
          <w:p>
            <w:pPr>
              <w:spacing w:after="20"/>
              <w:ind w:left="20"/>
              <w:jc w:val="both"/>
            </w:pPr>
            <w:r>
              <w:rPr>
                <w:rFonts w:ascii="Times New Roman"/>
                <w:b w:val="false"/>
                <w:i w:val="false"/>
                <w:color w:val="000000"/>
                <w:sz w:val="20"/>
              </w:rPr>
              <w:t>
13</w:t>
            </w:r>
          </w:p>
          <w:bookmarkEnd w:id="30"/>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Фосфор-калий тыңайтқышы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P-27, К-4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25 750</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1"/>
          <w:p>
            <w:pPr>
              <w:spacing w:after="20"/>
              <w:ind w:left="20"/>
              <w:jc w:val="both"/>
            </w:pPr>
            <w:r>
              <w:rPr>
                <w:rFonts w:ascii="Times New Roman"/>
                <w:b w:val="false"/>
                <w:i w:val="false"/>
                <w:color w:val="000000"/>
                <w:sz w:val="20"/>
              </w:rPr>
              <w:t>
14</w:t>
            </w:r>
          </w:p>
          <w:bookmarkEnd w:id="31"/>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NP+S=20:20+14 маркасы бар күрделі азот-фосфор-күкірт тыңайтқышы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20:20 маркасы бар күрделі азот-фосфор-күкірт тыңайтқышы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S-8-14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2"/>
          <w:p>
            <w:pPr>
              <w:spacing w:after="20"/>
              <w:ind w:left="20"/>
              <w:jc w:val="both"/>
            </w:pPr>
            <w:r>
              <w:rPr>
                <w:rFonts w:ascii="Times New Roman"/>
                <w:b w:val="false"/>
                <w:i w:val="false"/>
                <w:color w:val="000000"/>
                <w:sz w:val="20"/>
              </w:rPr>
              <w:t>
15</w:t>
            </w:r>
          </w:p>
          <w:bookmarkEnd w:id="32"/>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тыңайтқышы: Нитрофос</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K14</w:t>
            </w:r>
            <w:r>
              <w:br/>
            </w:r>
            <w:r>
              <w:rPr>
                <w:rFonts w:ascii="Times New Roman"/>
                <w:b w:val="false"/>
                <w:i w:val="false"/>
                <w:color w:val="000000"/>
                <w:sz w:val="20"/>
              </w:rPr>
              <w:t>
Ca12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57 500</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3"/>
          <w:p>
            <w:pPr>
              <w:spacing w:after="20"/>
              <w:ind w:left="20"/>
              <w:jc w:val="both"/>
            </w:pPr>
            <w:r>
              <w:rPr>
                <w:rFonts w:ascii="Times New Roman"/>
                <w:b w:val="false"/>
                <w:i w:val="false"/>
                <w:color w:val="000000"/>
                <w:sz w:val="20"/>
              </w:rPr>
              <w:t>
16</w:t>
            </w:r>
          </w:p>
          <w:bookmarkEnd w:id="33"/>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Жақсартылған гранулометриялық құрамындағы нитроаммофос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w:t>
            </w:r>
            <w:r>
              <w:br/>
            </w:r>
            <w:r>
              <w:rPr>
                <w:rFonts w:ascii="Times New Roman"/>
                <w:b w:val="false"/>
                <w:i w:val="false"/>
                <w:color w:val="000000"/>
                <w:sz w:val="20"/>
              </w:rPr>
              <w:t>
Ca1 Mg0,6</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14:14:23 маркалы нитроаммофос</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P14 K23 S1,7 Ca0,5 Mg1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34"/>
          <w:p>
            <w:pPr>
              <w:spacing w:after="20"/>
              <w:ind w:left="20"/>
              <w:jc w:val="both"/>
            </w:pPr>
            <w:r>
              <w:rPr>
                <w:rFonts w:ascii="Times New Roman"/>
                <w:b w:val="false"/>
                <w:i w:val="false"/>
                <w:color w:val="000000"/>
                <w:sz w:val="20"/>
              </w:rPr>
              <w:t>
17</w:t>
            </w:r>
          </w:p>
          <w:bookmarkEnd w:id="34"/>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азот-фосфор-калий-күкірт бар тыңайтқыш </w:t>
            </w:r>
            <w:r>
              <w:br/>
            </w:r>
            <w:r>
              <w:rPr>
                <w:rFonts w:ascii="Times New Roman"/>
                <w:b w:val="false"/>
                <w:i w:val="false"/>
                <w:color w:val="000000"/>
                <w:sz w:val="20"/>
              </w:rPr>
              <w:t>
(NPКS- тыңайтқышы)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 Р2О5-9,6, К2О-8,0, SO3-12,0, СаО-10,2, MgO-0,5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35"/>
          <w:p>
            <w:pPr>
              <w:spacing w:after="20"/>
              <w:ind w:left="20"/>
              <w:jc w:val="both"/>
            </w:pPr>
            <w:r>
              <w:rPr>
                <w:rFonts w:ascii="Times New Roman"/>
                <w:b w:val="false"/>
                <w:i w:val="false"/>
                <w:color w:val="000000"/>
                <w:sz w:val="20"/>
              </w:rPr>
              <w:t>
18</w:t>
            </w:r>
          </w:p>
          <w:bookmarkEnd w:id="35"/>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 Б, В маркасы бар азот-фосфор-күкірт тыңайтқышы</w:t>
            </w:r>
            <w:r>
              <w:br/>
            </w:r>
            <w:r>
              <w:rPr>
                <w:rFonts w:ascii="Times New Roman"/>
                <w:b w:val="false"/>
                <w:i w:val="false"/>
                <w:color w:val="000000"/>
                <w:sz w:val="20"/>
              </w:rPr>
              <w:t>
 (NPS- тыңайтқышы)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азоты кемінде % құрамы- 6,0; Р2О5-11,0, SO3-15,0, СаО-14,0; MgO-0,25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36"/>
          <w:p>
            <w:pPr>
              <w:spacing w:after="20"/>
              <w:ind w:left="20"/>
              <w:jc w:val="both"/>
            </w:pPr>
            <w:r>
              <w:rPr>
                <w:rFonts w:ascii="Times New Roman"/>
                <w:b w:val="false"/>
                <w:i w:val="false"/>
                <w:color w:val="000000"/>
                <w:sz w:val="20"/>
              </w:rPr>
              <w:t>
19</w:t>
            </w:r>
          </w:p>
          <w:bookmarkEnd w:id="36"/>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фосфор-калий бар тыңайтқыш </w:t>
            </w:r>
            <w:r>
              <w:br/>
            </w:r>
            <w:r>
              <w:rPr>
                <w:rFonts w:ascii="Times New Roman"/>
                <w:b w:val="false"/>
                <w:i w:val="false"/>
                <w:color w:val="000000"/>
                <w:sz w:val="20"/>
              </w:rPr>
              <w:t xml:space="preserve">
(РК- тыңайтқышы)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Р2О5-14, К2О-8,0, </w:t>
            </w:r>
            <w:r>
              <w:br/>
            </w:r>
            <w:r>
              <w:rPr>
                <w:rFonts w:ascii="Times New Roman"/>
                <w:b w:val="false"/>
                <w:i w:val="false"/>
                <w:color w:val="000000"/>
                <w:sz w:val="20"/>
              </w:rPr>
              <w:t xml:space="preserve">
СаО-13,2, MgO-0,45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37"/>
          <w:p>
            <w:pPr>
              <w:spacing w:after="20"/>
              <w:ind w:left="20"/>
              <w:jc w:val="both"/>
            </w:pPr>
            <w:r>
              <w:rPr>
                <w:rFonts w:ascii="Times New Roman"/>
                <w:b w:val="false"/>
                <w:i w:val="false"/>
                <w:color w:val="000000"/>
                <w:sz w:val="20"/>
              </w:rPr>
              <w:t>
20</w:t>
            </w:r>
          </w:p>
          <w:bookmarkEnd w:id="37"/>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фосфор-калий-күкірт бар тыңайтқыш </w:t>
            </w:r>
            <w:r>
              <w:br/>
            </w:r>
            <w:r>
              <w:rPr>
                <w:rFonts w:ascii="Times New Roman"/>
                <w:b w:val="false"/>
                <w:i w:val="false"/>
                <w:color w:val="000000"/>
                <w:sz w:val="20"/>
              </w:rPr>
              <w:t>
(РКS- тыңайтқышы)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Р2О5-13,1, К2О-7,0, </w:t>
            </w:r>
            <w:r>
              <w:br/>
            </w:r>
            <w:r>
              <w:rPr>
                <w:rFonts w:ascii="Times New Roman"/>
                <w:b w:val="false"/>
                <w:i w:val="false"/>
                <w:color w:val="000000"/>
                <w:sz w:val="20"/>
              </w:rPr>
              <w:t xml:space="preserve">
SО3-7,0, СаО-13,3, </w:t>
            </w:r>
            <w:r>
              <w:br/>
            </w:r>
            <w:r>
              <w:rPr>
                <w:rFonts w:ascii="Times New Roman"/>
                <w:b w:val="false"/>
                <w:i w:val="false"/>
                <w:color w:val="000000"/>
                <w:sz w:val="20"/>
              </w:rPr>
              <w:t>
MgО-0,4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38"/>
          <w:p>
            <w:pPr>
              <w:spacing w:after="20"/>
              <w:ind w:left="20"/>
              <w:jc w:val="both"/>
            </w:pPr>
            <w:r>
              <w:rPr>
                <w:rFonts w:ascii="Times New Roman"/>
                <w:b w:val="false"/>
                <w:i w:val="false"/>
                <w:color w:val="000000"/>
                <w:sz w:val="20"/>
              </w:rPr>
              <w:t>
21</w:t>
            </w:r>
          </w:p>
          <w:bookmarkEnd w:id="38"/>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фосфор-күкірт бар тыңайтқыш </w:t>
            </w:r>
            <w:r>
              <w:br/>
            </w:r>
            <w:r>
              <w:rPr>
                <w:rFonts w:ascii="Times New Roman"/>
                <w:b w:val="false"/>
                <w:i w:val="false"/>
                <w:color w:val="000000"/>
                <w:sz w:val="20"/>
              </w:rPr>
              <w:t xml:space="preserve">
(РS- тыңайтқышы)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Р2О5-11,0, SO3-10,0, </w:t>
            </w:r>
            <w:r>
              <w:br/>
            </w:r>
            <w:r>
              <w:rPr>
                <w:rFonts w:ascii="Times New Roman"/>
                <w:b w:val="false"/>
                <w:i w:val="false"/>
                <w:color w:val="000000"/>
                <w:sz w:val="20"/>
              </w:rPr>
              <w:t>
СаО-13,5, MgO-0,45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25 165</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39"/>
          <w:p>
            <w:pPr>
              <w:spacing w:after="20"/>
              <w:ind w:left="20"/>
              <w:jc w:val="both"/>
            </w:pPr>
            <w:r>
              <w:rPr>
                <w:rFonts w:ascii="Times New Roman"/>
                <w:b w:val="false"/>
                <w:i w:val="false"/>
                <w:color w:val="000000"/>
                <w:sz w:val="20"/>
              </w:rPr>
              <w:t>
22</w:t>
            </w:r>
          </w:p>
          <w:bookmarkEnd w:id="39"/>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маркалы арнайы суда еритін моноаммоний фосфаты </w:t>
            </w:r>
          </w:p>
        </w:tc>
        <w:tc>
          <w:tcPr>
            <w:tcW w:w="8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P-61</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 фосфаты азықтық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40"/>
          <w:p>
            <w:pPr>
              <w:spacing w:after="20"/>
              <w:ind w:left="20"/>
              <w:jc w:val="both"/>
            </w:pPr>
            <w:r>
              <w:rPr>
                <w:rFonts w:ascii="Times New Roman"/>
                <w:b w:val="false"/>
                <w:i w:val="false"/>
                <w:color w:val="000000"/>
                <w:sz w:val="20"/>
              </w:rPr>
              <w:t>
23</w:t>
            </w:r>
          </w:p>
          <w:bookmarkEnd w:id="40"/>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монокалий фосфаты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P-52, K-34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340 000</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Монокалий фосфаты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P-52, K-34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 MKP тыңайтқышы (монокалий фосфаты)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 K20-34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41"/>
          <w:p>
            <w:pPr>
              <w:spacing w:after="20"/>
              <w:ind w:left="20"/>
              <w:jc w:val="both"/>
            </w:pPr>
            <w:r>
              <w:rPr>
                <w:rFonts w:ascii="Times New Roman"/>
                <w:b w:val="false"/>
                <w:i w:val="false"/>
                <w:color w:val="000000"/>
                <w:sz w:val="20"/>
              </w:rPr>
              <w:t>
Микротыңайтқыштар</w:t>
            </w:r>
          </w:p>
          <w:bookmarkEnd w:id="41"/>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42"/>
          <w:p>
            <w:pPr>
              <w:spacing w:after="20"/>
              <w:ind w:left="20"/>
              <w:jc w:val="both"/>
            </w:pPr>
            <w:r>
              <w:rPr>
                <w:rFonts w:ascii="Times New Roman"/>
                <w:b w:val="false"/>
                <w:i w:val="false"/>
                <w:color w:val="000000"/>
                <w:sz w:val="20"/>
              </w:rPr>
              <w:t>
24</w:t>
            </w:r>
          </w:p>
          <w:bookmarkEnd w:id="42"/>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YaraLivaCalcinit кальций нитраты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N-15,5, NH4-1,1, </w:t>
            </w:r>
            <w:r>
              <w:br/>
            </w:r>
            <w:r>
              <w:rPr>
                <w:rFonts w:ascii="Times New Roman"/>
                <w:b w:val="false"/>
                <w:i w:val="false"/>
                <w:color w:val="000000"/>
                <w:sz w:val="20"/>
              </w:rPr>
              <w:t>
NO3-14,4, CaO-26,5</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112 000</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Кальций нитраты (кальций селитрасы), А маркалы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N-14,9, CaO-27,0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Кальций нитраты (кальций селитрасы), Б маркалы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N-14,5, CaO-26,3; B-0,3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Кальций нитраты (кальций селитрасы), В маркалы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N-13,9, K2O-3,0; CaO-26,0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Кальций нитраты (кальций селитрасы), Г маркалы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N-12,0, CaO-23,8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43"/>
          <w:p>
            <w:pPr>
              <w:spacing w:after="20"/>
              <w:ind w:left="20"/>
              <w:jc w:val="both"/>
            </w:pPr>
            <w:r>
              <w:rPr>
                <w:rFonts w:ascii="Times New Roman"/>
                <w:b w:val="false"/>
                <w:i w:val="false"/>
                <w:color w:val="000000"/>
                <w:sz w:val="20"/>
              </w:rPr>
              <w:t>
25</w:t>
            </w:r>
          </w:p>
          <w:bookmarkEnd w:id="43"/>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Kristalon Special минералды тыңайтқышы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Nкарб- 9,8, P2O5-18, K2O-18, MgO-3, SO3-5, B-0,025, Cu-0,01, Fe- 0,07, Mn-0,04, Zn-0,025, Mo 0,004)</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KristalonRed минералды тыңайтқышы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 1,9, NO3 10,1, P2O5 12, K2O 36, MgO1, SO32,5, B 0,025, Cu 0,01, Fe 0,07, Mn 0,04, Zn0,025, Mo 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KristalonYellow минералды тыңайтқышы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NH4 8,6, NO3 4,4, P2O5 40, K2O 13, B 0,025, Cu 0,01, Fe 0,07, Mn 0,04, Zn0,025, Mo 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Cucumber минералды тыңайтқышы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NO3 7, Nкарб 7, P2O5 11, K2O 31, MgO 2,5, SO3 5, B 0,02, Cu 0,01, Fe 0,15, Mn 0,1, Zn0,01, Mo 0,002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44"/>
          <w:p>
            <w:pPr>
              <w:spacing w:after="20"/>
              <w:ind w:left="20"/>
              <w:jc w:val="both"/>
            </w:pPr>
            <w:r>
              <w:rPr>
                <w:rFonts w:ascii="Times New Roman"/>
                <w:b w:val="false"/>
                <w:i w:val="false"/>
                <w:color w:val="000000"/>
                <w:sz w:val="20"/>
              </w:rPr>
              <w:t>
26</w:t>
            </w:r>
          </w:p>
          <w:bookmarkEnd w:id="44"/>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Rexolin D12 темір хелаты DTPA тыңайтқышы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Fe-11,6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1 744,5</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Rexolin Q40 темір хелаты EDDHA тыңайтқышы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"Хелат Fe-13" маркалы ультрамаг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45"/>
          <w:p>
            <w:pPr>
              <w:spacing w:after="20"/>
              <w:ind w:left="20"/>
              <w:jc w:val="both"/>
            </w:pPr>
            <w:r>
              <w:rPr>
                <w:rFonts w:ascii="Times New Roman"/>
                <w:b w:val="false"/>
                <w:i w:val="false"/>
                <w:color w:val="000000"/>
                <w:sz w:val="20"/>
              </w:rPr>
              <w:t>
27</w:t>
            </w:r>
          </w:p>
          <w:bookmarkEnd w:id="45"/>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Rexolin Zn15 мырыш хелаты EDTA тыңайтқышы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Zn-14,8</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1 533,5</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"Хелат Zn15" маркалы ультрамаг</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46"/>
          <w:p>
            <w:pPr>
              <w:spacing w:after="20"/>
              <w:ind w:left="20"/>
              <w:jc w:val="both"/>
            </w:pPr>
            <w:r>
              <w:rPr>
                <w:rFonts w:ascii="Times New Roman"/>
                <w:b w:val="false"/>
                <w:i w:val="false"/>
                <w:color w:val="000000"/>
                <w:sz w:val="20"/>
              </w:rPr>
              <w:t>
28</w:t>
            </w:r>
          </w:p>
          <w:bookmarkEnd w:id="46"/>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Rexolin Mn13 марганец хелаты EDTA тыңайтқышы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Mn-12,8</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1 533,5</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"Хелат Mn13" маркалы ультрамаг</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47"/>
          <w:p>
            <w:pPr>
              <w:spacing w:after="20"/>
              <w:ind w:left="20"/>
              <w:jc w:val="both"/>
            </w:pPr>
            <w:r>
              <w:rPr>
                <w:rFonts w:ascii="Times New Roman"/>
                <w:b w:val="false"/>
                <w:i w:val="false"/>
                <w:color w:val="000000"/>
                <w:sz w:val="20"/>
              </w:rPr>
              <w:t>
29</w:t>
            </w:r>
          </w:p>
          <w:bookmarkEnd w:id="47"/>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Rexolin Cu15, мыс хелаты EDTA тыңайтқышы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Cu-14,8</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2 068,5</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"Хелат Cu-15" маркалы ультрамаг</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48"/>
          <w:p>
            <w:pPr>
              <w:spacing w:after="20"/>
              <w:ind w:left="20"/>
              <w:jc w:val="both"/>
            </w:pPr>
            <w:r>
              <w:rPr>
                <w:rFonts w:ascii="Times New Roman"/>
                <w:b w:val="false"/>
                <w:i w:val="false"/>
                <w:color w:val="000000"/>
                <w:sz w:val="20"/>
              </w:rPr>
              <w:t>
30</w:t>
            </w:r>
          </w:p>
          <w:bookmarkEnd w:id="48"/>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Yara Vita Rexolin Ca10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Са-9,7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49"/>
          <w:p>
            <w:pPr>
              <w:spacing w:after="20"/>
              <w:ind w:left="20"/>
              <w:jc w:val="both"/>
            </w:pPr>
            <w:r>
              <w:rPr>
                <w:rFonts w:ascii="Times New Roman"/>
                <w:b w:val="false"/>
                <w:i w:val="false"/>
                <w:color w:val="000000"/>
                <w:sz w:val="20"/>
              </w:rPr>
              <w:t>
31</w:t>
            </w:r>
          </w:p>
          <w:bookmarkEnd w:id="49"/>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Rexolin APN тыңайтқышы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B-0,85, Cu-0,25, Fe-6, Mn-2,4, Zn-1,3, Mo-0,25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50"/>
          <w:p>
            <w:pPr>
              <w:spacing w:after="20"/>
              <w:ind w:left="20"/>
              <w:jc w:val="both"/>
            </w:pPr>
            <w:r>
              <w:rPr>
                <w:rFonts w:ascii="Times New Roman"/>
                <w:b w:val="false"/>
                <w:i w:val="false"/>
                <w:color w:val="000000"/>
                <w:sz w:val="20"/>
              </w:rPr>
              <w:t>
32</w:t>
            </w:r>
          </w:p>
          <w:bookmarkEnd w:id="50"/>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Rexolin ABC тыңайтқышы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K2O-12, MgO-3, SO3-6,2, B-0,5, Cu-1,5,Fe-4, Mn-4, Zn-1,5, Mo-0,1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51"/>
          <w:p>
            <w:pPr>
              <w:spacing w:after="20"/>
              <w:ind w:left="20"/>
              <w:jc w:val="both"/>
            </w:pPr>
            <w:r>
              <w:rPr>
                <w:rFonts w:ascii="Times New Roman"/>
                <w:b w:val="false"/>
                <w:i w:val="false"/>
                <w:color w:val="000000"/>
                <w:sz w:val="20"/>
              </w:rPr>
              <w:t>
33</w:t>
            </w:r>
          </w:p>
          <w:bookmarkEnd w:id="51"/>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Tenso Coctail тыңайтқышы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B-0,52, Cu-0,53, Fe-3,8, Mn-2,57, Zn-0,53, Mo-0,13, CaO-3,6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52"/>
          <w:p>
            <w:pPr>
              <w:spacing w:after="20"/>
              <w:ind w:left="20"/>
              <w:jc w:val="both"/>
            </w:pPr>
            <w:r>
              <w:rPr>
                <w:rFonts w:ascii="Times New Roman"/>
                <w:b w:val="false"/>
                <w:i w:val="false"/>
                <w:color w:val="000000"/>
                <w:sz w:val="20"/>
              </w:rPr>
              <w:t>
34</w:t>
            </w:r>
          </w:p>
          <w:bookmarkEnd w:id="52"/>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Brassitrel тыңайтқышы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 8,3, SО3 28,75, B 8, Vn 7, Mo 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53"/>
          <w:p>
            <w:pPr>
              <w:spacing w:after="20"/>
              <w:ind w:left="20"/>
              <w:jc w:val="both"/>
            </w:pPr>
            <w:r>
              <w:rPr>
                <w:rFonts w:ascii="Times New Roman"/>
                <w:b w:val="false"/>
                <w:i w:val="false"/>
                <w:color w:val="000000"/>
                <w:sz w:val="20"/>
              </w:rPr>
              <w:t>
35</w:t>
            </w:r>
          </w:p>
          <w:bookmarkEnd w:id="53"/>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agriphos тыңайтқышы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P205-29,1, K20-6,4,Cu-1, Fe-0,3, Mn-1,4, Zn-1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54"/>
          <w:p>
            <w:pPr>
              <w:spacing w:after="20"/>
              <w:ind w:left="20"/>
              <w:jc w:val="both"/>
            </w:pPr>
            <w:r>
              <w:rPr>
                <w:rFonts w:ascii="Times New Roman"/>
                <w:b w:val="false"/>
                <w:i w:val="false"/>
                <w:color w:val="000000"/>
                <w:sz w:val="20"/>
              </w:rPr>
              <w:t>
36</w:t>
            </w:r>
          </w:p>
          <w:bookmarkEnd w:id="54"/>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ZINTRAC 700</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Zn-40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55"/>
          <w:p>
            <w:pPr>
              <w:spacing w:after="20"/>
              <w:ind w:left="20"/>
              <w:jc w:val="both"/>
            </w:pPr>
            <w:r>
              <w:rPr>
                <w:rFonts w:ascii="Times New Roman"/>
                <w:b w:val="false"/>
                <w:i w:val="false"/>
                <w:color w:val="000000"/>
                <w:sz w:val="20"/>
              </w:rPr>
              <w:t>
37</w:t>
            </w:r>
          </w:p>
          <w:bookmarkEnd w:id="55"/>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MOLYTRAC 250</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P2O5-15,3, Mo-15,3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56"/>
          <w:p>
            <w:pPr>
              <w:spacing w:after="20"/>
              <w:ind w:left="20"/>
              <w:jc w:val="both"/>
            </w:pPr>
            <w:r>
              <w:rPr>
                <w:rFonts w:ascii="Times New Roman"/>
                <w:b w:val="false"/>
                <w:i w:val="false"/>
                <w:color w:val="000000"/>
                <w:sz w:val="20"/>
              </w:rPr>
              <w:t>
38</w:t>
            </w:r>
          </w:p>
          <w:bookmarkEnd w:id="56"/>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BORTRAC 150</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N-4,7, B-11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сульфаты (Krista MgS)</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Mg2O-16, SO3- 32</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82 500</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57"/>
          <w:p>
            <w:pPr>
              <w:spacing w:after="20"/>
              <w:ind w:left="20"/>
              <w:jc w:val="both"/>
            </w:pPr>
            <w:r>
              <w:rPr>
                <w:rFonts w:ascii="Times New Roman"/>
                <w:b w:val="false"/>
                <w:i w:val="false"/>
                <w:color w:val="000000"/>
                <w:sz w:val="20"/>
              </w:rPr>
              <w:t>
39</w:t>
            </w:r>
          </w:p>
          <w:bookmarkEnd w:id="57"/>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 магний (магний сульфаты), А маркалы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Mg2O-29,7, S- 23,5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 магний (магний сульфаты), Б маркалы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Mg2O-28,1, S- 22,4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 магний (магний сульфаты), В маркалы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Mg2O-16,9, S- 13,5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58"/>
          <w:p>
            <w:pPr>
              <w:spacing w:after="20"/>
              <w:ind w:left="20"/>
              <w:jc w:val="both"/>
            </w:pPr>
            <w:r>
              <w:rPr>
                <w:rFonts w:ascii="Times New Roman"/>
                <w:b w:val="false"/>
                <w:i w:val="false"/>
                <w:color w:val="000000"/>
                <w:sz w:val="20"/>
              </w:rPr>
              <w:t>
40</w:t>
            </w:r>
          </w:p>
          <w:bookmarkEnd w:id="58"/>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 K Plus тыңайтқышы (калий нитраты)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N-13,7, NO3-13,7,</w:t>
            </w:r>
            <w:r>
              <w:br/>
            </w:r>
            <w:r>
              <w:rPr>
                <w:rFonts w:ascii="Times New Roman"/>
                <w:b w:val="false"/>
                <w:i w:val="false"/>
                <w:color w:val="000000"/>
                <w:sz w:val="20"/>
              </w:rPr>
              <w:t>
K2O - 46,3</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242 500</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 қышқылды калий минералды тыңайтқышы (калий нитраты)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N-13,6, K2O - 46,0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59"/>
          <w:p>
            <w:pPr>
              <w:spacing w:after="20"/>
              <w:ind w:left="20"/>
              <w:jc w:val="both"/>
            </w:pPr>
            <w:r>
              <w:rPr>
                <w:rFonts w:ascii="Times New Roman"/>
                <w:b w:val="false"/>
                <w:i w:val="false"/>
                <w:color w:val="000000"/>
                <w:sz w:val="20"/>
              </w:rPr>
              <w:t>
41</w:t>
            </w:r>
          </w:p>
          <w:bookmarkEnd w:id="59"/>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 MAG тыңайтқышы (магний нитраты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N3-11, NO3-11, MgO - 15</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143 000</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нитраты (магний селитрасы)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N-11,1; MgO - 15,5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60"/>
          <w:p>
            <w:pPr>
              <w:spacing w:after="20"/>
              <w:ind w:left="20"/>
              <w:jc w:val="both"/>
            </w:pPr>
            <w:r>
              <w:rPr>
                <w:rFonts w:ascii="Times New Roman"/>
                <w:b w:val="false"/>
                <w:i w:val="false"/>
                <w:color w:val="000000"/>
                <w:sz w:val="20"/>
              </w:rPr>
              <w:t>
42</w:t>
            </w:r>
          </w:p>
          <w:bookmarkEnd w:id="60"/>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BlackJak тыңайтқышы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қышқылдар- 19-21, фульво қышқылдар-3-5, ульмин қышқылдары және гумин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61"/>
          <w:p>
            <w:pPr>
              <w:spacing w:after="20"/>
              <w:ind w:left="20"/>
              <w:jc w:val="both"/>
            </w:pPr>
            <w:r>
              <w:rPr>
                <w:rFonts w:ascii="Times New Roman"/>
                <w:b w:val="false"/>
                <w:i w:val="false"/>
                <w:color w:val="000000"/>
                <w:sz w:val="20"/>
              </w:rPr>
              <w:t>
43</w:t>
            </w:r>
          </w:p>
          <w:bookmarkEnd w:id="61"/>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Terra-Sorb foliar тыңайтқышы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 қышқылдары -9,3,N-2,1, B-0,02, Zn-0,07, Mn-0,04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62"/>
          <w:p>
            <w:pPr>
              <w:spacing w:after="20"/>
              <w:ind w:left="20"/>
              <w:jc w:val="both"/>
            </w:pPr>
            <w:r>
              <w:rPr>
                <w:rFonts w:ascii="Times New Roman"/>
                <w:b w:val="false"/>
                <w:i w:val="false"/>
                <w:color w:val="000000"/>
                <w:sz w:val="20"/>
              </w:rPr>
              <w:t>
44</w:t>
            </w:r>
          </w:p>
          <w:bookmarkEnd w:id="62"/>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Terra-Sorb complex тыңайтқышы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 амин қышқылдары 20, N-5,5, B-1,5, Zn-0,1, Mn-0,1, </w:t>
            </w:r>
            <w:r>
              <w:br/>
            </w:r>
            <w:r>
              <w:rPr>
                <w:rFonts w:ascii="Times New Roman"/>
                <w:b w:val="false"/>
                <w:i w:val="false"/>
                <w:color w:val="000000"/>
                <w:sz w:val="20"/>
              </w:rPr>
              <w:t>
Fe-1,0, Mg-0,8, Mo-0,001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63"/>
          <w:p>
            <w:pPr>
              <w:spacing w:after="20"/>
              <w:ind w:left="20"/>
              <w:jc w:val="both"/>
            </w:pPr>
            <w:r>
              <w:rPr>
                <w:rFonts w:ascii="Times New Roman"/>
                <w:b w:val="false"/>
                <w:i w:val="false"/>
                <w:color w:val="000000"/>
                <w:sz w:val="20"/>
              </w:rPr>
              <w:t>
45</w:t>
            </w:r>
          </w:p>
          <w:bookmarkEnd w:id="63"/>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Millerplex тыңайтқышы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N-3, P205-3, K20-3, </w:t>
            </w:r>
            <w:r>
              <w:br/>
            </w:r>
            <w:r>
              <w:rPr>
                <w:rFonts w:ascii="Times New Roman"/>
                <w:b w:val="false"/>
                <w:i w:val="false"/>
                <w:color w:val="000000"/>
                <w:sz w:val="20"/>
              </w:rPr>
              <w:t xml:space="preserve">
теңіз балдырлар экстракты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64"/>
          <w:p>
            <w:pPr>
              <w:spacing w:after="20"/>
              <w:ind w:left="20"/>
              <w:jc w:val="both"/>
            </w:pPr>
            <w:r>
              <w:rPr>
                <w:rFonts w:ascii="Times New Roman"/>
                <w:b w:val="false"/>
                <w:i w:val="false"/>
                <w:color w:val="000000"/>
                <w:sz w:val="20"/>
              </w:rPr>
              <w:t>
46</w:t>
            </w:r>
          </w:p>
          <w:bookmarkEnd w:id="64"/>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"Старт" маркалы органикалық-минералды Биостим тыңайтқышы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қышқылдары-5,5, полисахаридтер-7,0,</w:t>
            </w:r>
            <w:r>
              <w:br/>
            </w:r>
            <w:r>
              <w:rPr>
                <w:rFonts w:ascii="Times New Roman"/>
                <w:b w:val="false"/>
                <w:i w:val="false"/>
                <w:color w:val="000000"/>
                <w:sz w:val="20"/>
              </w:rPr>
              <w:t xml:space="preserve">
N-4,5, Р2О5-5,0, </w:t>
            </w:r>
            <w:r>
              <w:br/>
            </w:r>
            <w:r>
              <w:rPr>
                <w:rFonts w:ascii="Times New Roman"/>
                <w:b w:val="false"/>
                <w:i w:val="false"/>
                <w:color w:val="000000"/>
                <w:sz w:val="20"/>
              </w:rPr>
              <w:t xml:space="preserve">
К2О- 2,5, MgO-1,0, </w:t>
            </w:r>
            <w:r>
              <w:br/>
            </w:r>
            <w:r>
              <w:rPr>
                <w:rFonts w:ascii="Times New Roman"/>
                <w:b w:val="false"/>
                <w:i w:val="false"/>
                <w:color w:val="000000"/>
                <w:sz w:val="20"/>
              </w:rPr>
              <w:t>
Fe-0,2, Mn-0,2, Zn-0,2, Cu-0,1, B-0,1, Mo-0,01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65"/>
          <w:p>
            <w:pPr>
              <w:spacing w:after="20"/>
              <w:ind w:left="20"/>
              <w:jc w:val="both"/>
            </w:pPr>
            <w:r>
              <w:rPr>
                <w:rFonts w:ascii="Times New Roman"/>
                <w:b w:val="false"/>
                <w:i w:val="false"/>
                <w:color w:val="000000"/>
                <w:sz w:val="20"/>
              </w:rPr>
              <w:t>
47</w:t>
            </w:r>
          </w:p>
          <w:bookmarkEnd w:id="65"/>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"Универсал" маркалы органикалық-минералды Биостим тыңайтқышы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 – 10,0, N-6,0, К2О-3,0%, SO3- 5,0%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66"/>
          <w:p>
            <w:pPr>
              <w:spacing w:after="20"/>
              <w:ind w:left="20"/>
              <w:jc w:val="both"/>
            </w:pPr>
            <w:r>
              <w:rPr>
                <w:rFonts w:ascii="Times New Roman"/>
                <w:b w:val="false"/>
                <w:i w:val="false"/>
                <w:color w:val="000000"/>
                <w:sz w:val="20"/>
              </w:rPr>
              <w:t>
48</w:t>
            </w:r>
          </w:p>
          <w:bookmarkEnd w:id="66"/>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маркалы органикалық-минералды Биостим тыңайтқышы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амин қышқылдары -4,0, </w:t>
            </w:r>
            <w:r>
              <w:br/>
            </w:r>
            <w:r>
              <w:rPr>
                <w:rFonts w:ascii="Times New Roman"/>
                <w:b w:val="false"/>
                <w:i w:val="false"/>
                <w:color w:val="000000"/>
                <w:sz w:val="20"/>
              </w:rPr>
              <w:t>
N-4,0, Р2О5-10,0,</w:t>
            </w:r>
            <w:r>
              <w:br/>
            </w:r>
            <w:r>
              <w:rPr>
                <w:rFonts w:ascii="Times New Roman"/>
                <w:b w:val="false"/>
                <w:i w:val="false"/>
                <w:color w:val="000000"/>
                <w:sz w:val="20"/>
              </w:rPr>
              <w:t>
SO3- 1,0, MgO-2,0,</w:t>
            </w:r>
            <w:r>
              <w:br/>
            </w:r>
            <w:r>
              <w:rPr>
                <w:rFonts w:ascii="Times New Roman"/>
                <w:b w:val="false"/>
                <w:i w:val="false"/>
                <w:color w:val="000000"/>
                <w:sz w:val="20"/>
              </w:rPr>
              <w:t>
Fe-0,4, Mn-0,2, Zn-0,2,</w:t>
            </w:r>
            <w:r>
              <w:br/>
            </w:r>
            <w:r>
              <w:rPr>
                <w:rFonts w:ascii="Times New Roman"/>
                <w:b w:val="false"/>
                <w:i w:val="false"/>
                <w:color w:val="000000"/>
                <w:sz w:val="20"/>
              </w:rPr>
              <w:t>
B-0,1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67"/>
          <w:p>
            <w:pPr>
              <w:spacing w:after="20"/>
              <w:ind w:left="20"/>
              <w:jc w:val="both"/>
            </w:pPr>
            <w:r>
              <w:rPr>
                <w:rFonts w:ascii="Times New Roman"/>
                <w:b w:val="false"/>
                <w:i w:val="false"/>
                <w:color w:val="000000"/>
                <w:sz w:val="20"/>
              </w:rPr>
              <w:t>
49</w:t>
            </w:r>
          </w:p>
          <w:bookmarkEnd w:id="67"/>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"Зерновой" маркалы органикалық-минералды Биостим тыңайтқышы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 -7,0, N – 5,5, Р2О5 – 4,5, К2О – 4,0, SO3 – 2,0, MgO - 2,0, Fe – 0,3, Mn – 0,7, Zn – 0,6, Cu -0,4, B – 0,2, Mo – 0,02, Co – 0,02</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"Масличный" маркалы органикалық-минералды Биостим тыңайтқышы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қышқылдары-6,0, N – 1,2, SO3 – 8,0, MgO - 3,0, Fe – 0,2, Mn – 1,0, Zn – 0,2, Cu – 0,1, B – 0,7, Mo – 0,04, Co – 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68"/>
          <w:p>
            <w:pPr>
              <w:spacing w:after="20"/>
              <w:ind w:left="20"/>
              <w:jc w:val="both"/>
            </w:pPr>
            <w:r>
              <w:rPr>
                <w:rFonts w:ascii="Times New Roman"/>
                <w:b w:val="false"/>
                <w:i w:val="false"/>
                <w:color w:val="000000"/>
                <w:sz w:val="20"/>
              </w:rPr>
              <w:t>
50</w:t>
            </w:r>
          </w:p>
          <w:bookmarkEnd w:id="68"/>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старт (Fertigrain Start)</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69"/>
          <w:p>
            <w:pPr>
              <w:spacing w:after="20"/>
              <w:ind w:left="20"/>
              <w:jc w:val="both"/>
            </w:pPr>
            <w:r>
              <w:rPr>
                <w:rFonts w:ascii="Times New Roman"/>
                <w:b w:val="false"/>
                <w:i w:val="false"/>
                <w:color w:val="000000"/>
                <w:sz w:val="20"/>
              </w:rPr>
              <w:t>
51</w:t>
            </w:r>
          </w:p>
          <w:bookmarkEnd w:id="69"/>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Старт СоМо (Fertigrain Start СоМо)</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Mo-1, Zn-1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70"/>
          <w:p>
            <w:pPr>
              <w:spacing w:after="20"/>
              <w:ind w:left="20"/>
              <w:jc w:val="both"/>
            </w:pPr>
            <w:r>
              <w:rPr>
                <w:rFonts w:ascii="Times New Roman"/>
                <w:b w:val="false"/>
                <w:i w:val="false"/>
                <w:color w:val="000000"/>
                <w:sz w:val="20"/>
              </w:rPr>
              <w:t>
52</w:t>
            </w:r>
          </w:p>
          <w:bookmarkEnd w:id="70"/>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Фолиар (FERTIGRAIN FOLIAR)</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Р2О5-2,</w:t>
            </w:r>
            <w:r>
              <w:br/>
            </w:r>
            <w:r>
              <w:rPr>
                <w:rFonts w:ascii="Times New Roman"/>
                <w:b w:val="false"/>
                <w:i w:val="false"/>
                <w:color w:val="000000"/>
                <w:sz w:val="20"/>
              </w:rPr>
              <w:t>
К2О- 2,0, MgO-1,5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71"/>
          <w:p>
            <w:pPr>
              <w:spacing w:after="20"/>
              <w:ind w:left="20"/>
              <w:jc w:val="both"/>
            </w:pPr>
            <w:r>
              <w:rPr>
                <w:rFonts w:ascii="Times New Roman"/>
                <w:b w:val="false"/>
                <w:i w:val="false"/>
                <w:color w:val="000000"/>
                <w:sz w:val="20"/>
              </w:rPr>
              <w:t>
53</w:t>
            </w:r>
          </w:p>
          <w:bookmarkEnd w:id="71"/>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Fertigrain Cereal (Фертигрейн дәнді)</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N-4,Р2О5 – 3, K2O-2,0, MgO-1,5</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Fertigrain Oilseed (Фертигрейн майлы)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Zn-0,75, Mn-0,5,B-0,1, Fe-0,1, Cu-0,1, Mo-0,02, Co-0,01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72"/>
          <w:p>
            <w:pPr>
              <w:spacing w:after="20"/>
              <w:ind w:left="20"/>
              <w:jc w:val="both"/>
            </w:pPr>
            <w:r>
              <w:rPr>
                <w:rFonts w:ascii="Times New Roman"/>
                <w:b w:val="false"/>
                <w:i w:val="false"/>
                <w:color w:val="000000"/>
                <w:sz w:val="20"/>
              </w:rPr>
              <w:t>
54</w:t>
            </w:r>
          </w:p>
          <w:bookmarkEnd w:id="72"/>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Райз (TECAMIN RAIZ)</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K2O-1,0, Fe-0,5, Mn-0,3, Zn-0,15, Cu-0,04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73"/>
          <w:p>
            <w:pPr>
              <w:spacing w:after="20"/>
              <w:ind w:left="20"/>
              <w:jc w:val="both"/>
            </w:pPr>
            <w:r>
              <w:rPr>
                <w:rFonts w:ascii="Times New Roman"/>
                <w:b w:val="false"/>
                <w:i w:val="false"/>
                <w:color w:val="000000"/>
                <w:sz w:val="20"/>
              </w:rPr>
              <w:t>
55</w:t>
            </w:r>
          </w:p>
          <w:bookmarkEnd w:id="73"/>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Агрифул (AGRIFUL)</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N-4,5,Р2О5 – 1, K2O-1,0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74"/>
          <w:p>
            <w:pPr>
              <w:spacing w:after="20"/>
              <w:ind w:left="20"/>
              <w:jc w:val="both"/>
            </w:pPr>
            <w:r>
              <w:rPr>
                <w:rFonts w:ascii="Times New Roman"/>
                <w:b w:val="false"/>
                <w:i w:val="false"/>
                <w:color w:val="000000"/>
                <w:sz w:val="20"/>
              </w:rPr>
              <w:t>
56</w:t>
            </w:r>
          </w:p>
          <w:bookmarkEnd w:id="74"/>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Макс (TECAMIN MAX)</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75"/>
          <w:p>
            <w:pPr>
              <w:spacing w:after="20"/>
              <w:ind w:left="20"/>
              <w:jc w:val="both"/>
            </w:pPr>
            <w:r>
              <w:rPr>
                <w:rFonts w:ascii="Times New Roman"/>
                <w:b w:val="false"/>
                <w:i w:val="false"/>
                <w:color w:val="000000"/>
                <w:sz w:val="20"/>
              </w:rPr>
              <w:t>
57</w:t>
            </w:r>
          </w:p>
          <w:bookmarkEnd w:id="75"/>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брикс (TECAMIN BRIX)</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K-18, B-0,2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76"/>
          <w:p>
            <w:pPr>
              <w:spacing w:after="20"/>
              <w:ind w:left="20"/>
              <w:jc w:val="both"/>
            </w:pPr>
            <w:r>
              <w:rPr>
                <w:rFonts w:ascii="Times New Roman"/>
                <w:b w:val="false"/>
                <w:i w:val="false"/>
                <w:color w:val="000000"/>
                <w:sz w:val="20"/>
              </w:rPr>
              <w:t>
58</w:t>
            </w:r>
          </w:p>
          <w:bookmarkEnd w:id="76"/>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флауэр (TEKAMIN FLOWER)</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B-10, Mo-0,5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77"/>
          <w:p>
            <w:pPr>
              <w:spacing w:after="20"/>
              <w:ind w:left="20"/>
              <w:jc w:val="both"/>
            </w:pPr>
            <w:r>
              <w:rPr>
                <w:rFonts w:ascii="Times New Roman"/>
                <w:b w:val="false"/>
                <w:i w:val="false"/>
                <w:color w:val="000000"/>
                <w:sz w:val="20"/>
              </w:rPr>
              <w:t>
59</w:t>
            </w:r>
          </w:p>
          <w:bookmarkEnd w:id="77"/>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Tecamin Vigor (Текамин Вигор)</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 – 1, K2O-1,0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78"/>
          <w:p>
            <w:pPr>
              <w:spacing w:after="20"/>
              <w:ind w:left="20"/>
              <w:jc w:val="both"/>
            </w:pPr>
            <w:r>
              <w:rPr>
                <w:rFonts w:ascii="Times New Roman"/>
                <w:b w:val="false"/>
                <w:i w:val="false"/>
                <w:color w:val="000000"/>
                <w:sz w:val="20"/>
              </w:rPr>
              <w:t>
60</w:t>
            </w:r>
          </w:p>
          <w:bookmarkEnd w:id="78"/>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Микс (TECNOKEL AMINO MIX)</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Fe-3, Zn-0,7, Mn-0,7, </w:t>
            </w:r>
            <w:r>
              <w:br/>
            </w:r>
            <w:r>
              <w:rPr>
                <w:rFonts w:ascii="Times New Roman"/>
                <w:b w:val="false"/>
                <w:i w:val="false"/>
                <w:color w:val="000000"/>
                <w:sz w:val="20"/>
              </w:rPr>
              <w:t>
Cu-0,3, B-1,2, Mo-1,2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79"/>
          <w:p>
            <w:pPr>
              <w:spacing w:after="20"/>
              <w:ind w:left="20"/>
              <w:jc w:val="both"/>
            </w:pPr>
            <w:r>
              <w:rPr>
                <w:rFonts w:ascii="Times New Roman"/>
                <w:b w:val="false"/>
                <w:i w:val="false"/>
                <w:color w:val="000000"/>
                <w:sz w:val="20"/>
              </w:rPr>
              <w:t>
61</w:t>
            </w:r>
          </w:p>
          <w:bookmarkEnd w:id="79"/>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бор (TECNOKEL AMINO B)</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80"/>
          <w:p>
            <w:pPr>
              <w:spacing w:after="20"/>
              <w:ind w:left="20"/>
              <w:jc w:val="both"/>
            </w:pPr>
            <w:r>
              <w:rPr>
                <w:rFonts w:ascii="Times New Roman"/>
                <w:b w:val="false"/>
                <w:i w:val="false"/>
                <w:color w:val="000000"/>
                <w:sz w:val="20"/>
              </w:rPr>
              <w:t>
62</w:t>
            </w:r>
          </w:p>
          <w:bookmarkEnd w:id="80"/>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цинк (TECNOKEL AMINO Zn)</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81"/>
          <w:p>
            <w:pPr>
              <w:spacing w:after="20"/>
              <w:ind w:left="20"/>
              <w:jc w:val="both"/>
            </w:pPr>
            <w:r>
              <w:rPr>
                <w:rFonts w:ascii="Times New Roman"/>
                <w:b w:val="false"/>
                <w:i w:val="false"/>
                <w:color w:val="000000"/>
                <w:sz w:val="20"/>
              </w:rPr>
              <w:t>
63</w:t>
            </w:r>
          </w:p>
          <w:bookmarkEnd w:id="81"/>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кальций (TECNOKEL AMINO CA)</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82"/>
          <w:p>
            <w:pPr>
              <w:spacing w:after="20"/>
              <w:ind w:left="20"/>
              <w:jc w:val="both"/>
            </w:pPr>
            <w:r>
              <w:rPr>
                <w:rFonts w:ascii="Times New Roman"/>
                <w:b w:val="false"/>
                <w:i w:val="false"/>
                <w:color w:val="000000"/>
                <w:sz w:val="20"/>
              </w:rPr>
              <w:t>
64</w:t>
            </w:r>
          </w:p>
          <w:bookmarkEnd w:id="82"/>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Fe (TECNOKEL AMINO Fe)</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Fe-9,8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83"/>
          <w:p>
            <w:pPr>
              <w:spacing w:after="20"/>
              <w:ind w:left="20"/>
              <w:jc w:val="both"/>
            </w:pPr>
            <w:r>
              <w:rPr>
                <w:rFonts w:ascii="Times New Roman"/>
                <w:b w:val="false"/>
                <w:i w:val="false"/>
                <w:color w:val="000000"/>
                <w:sz w:val="20"/>
              </w:rPr>
              <w:t>
65</w:t>
            </w:r>
          </w:p>
          <w:bookmarkEnd w:id="83"/>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магний (TECNOKEL AMINO Mg)</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84"/>
          <w:p>
            <w:pPr>
              <w:spacing w:after="20"/>
              <w:ind w:left="20"/>
              <w:jc w:val="both"/>
            </w:pPr>
            <w:r>
              <w:rPr>
                <w:rFonts w:ascii="Times New Roman"/>
                <w:b w:val="false"/>
                <w:i w:val="false"/>
                <w:color w:val="000000"/>
                <w:sz w:val="20"/>
              </w:rPr>
              <w:t>
66</w:t>
            </w:r>
          </w:p>
          <w:bookmarkEnd w:id="84"/>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марганец (TECNOKEL AMINO MN)</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85"/>
          <w:p>
            <w:pPr>
              <w:spacing w:after="20"/>
              <w:ind w:left="20"/>
              <w:jc w:val="both"/>
            </w:pPr>
            <w:r>
              <w:rPr>
                <w:rFonts w:ascii="Times New Roman"/>
                <w:b w:val="false"/>
                <w:i w:val="false"/>
                <w:color w:val="000000"/>
                <w:sz w:val="20"/>
              </w:rPr>
              <w:t>
67</w:t>
            </w:r>
          </w:p>
          <w:bookmarkEnd w:id="85"/>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молибден (TECNOKEL AMINO MО)</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Mо-6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86"/>
          <w:p>
            <w:pPr>
              <w:spacing w:after="20"/>
              <w:ind w:left="20"/>
              <w:jc w:val="both"/>
            </w:pPr>
            <w:r>
              <w:rPr>
                <w:rFonts w:ascii="Times New Roman"/>
                <w:b w:val="false"/>
                <w:i w:val="false"/>
                <w:color w:val="000000"/>
                <w:sz w:val="20"/>
              </w:rPr>
              <w:t>
68</w:t>
            </w:r>
          </w:p>
          <w:bookmarkEnd w:id="86"/>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калий (TECNOKEL AMINO K)</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87"/>
          <w:p>
            <w:pPr>
              <w:spacing w:after="20"/>
              <w:ind w:left="20"/>
              <w:jc w:val="both"/>
            </w:pPr>
            <w:r>
              <w:rPr>
                <w:rFonts w:ascii="Times New Roman"/>
                <w:b w:val="false"/>
                <w:i w:val="false"/>
                <w:color w:val="000000"/>
                <w:sz w:val="20"/>
              </w:rPr>
              <w:t>
69</w:t>
            </w:r>
          </w:p>
          <w:bookmarkEnd w:id="87"/>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купрум (CONTROLPHYT CU)</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Cu-6,5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88"/>
          <w:p>
            <w:pPr>
              <w:spacing w:after="20"/>
              <w:ind w:left="20"/>
              <w:jc w:val="both"/>
            </w:pPr>
            <w:r>
              <w:rPr>
                <w:rFonts w:ascii="Times New Roman"/>
                <w:b w:val="false"/>
                <w:i w:val="false"/>
                <w:color w:val="000000"/>
                <w:sz w:val="20"/>
              </w:rPr>
              <w:t>
70</w:t>
            </w:r>
          </w:p>
          <w:bookmarkEnd w:id="88"/>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РК (CONTROLPHYT РК)</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P-30, K-20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89"/>
          <w:p>
            <w:pPr>
              <w:spacing w:after="20"/>
              <w:ind w:left="20"/>
              <w:jc w:val="both"/>
            </w:pPr>
            <w:r>
              <w:rPr>
                <w:rFonts w:ascii="Times New Roman"/>
                <w:b w:val="false"/>
                <w:i w:val="false"/>
                <w:color w:val="000000"/>
                <w:sz w:val="20"/>
              </w:rPr>
              <w:t>
71</w:t>
            </w:r>
          </w:p>
          <w:bookmarkEnd w:id="89"/>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Текнофит (TECNOPHYT PH)</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поли-гиброки-карбо қышқылдары-20, N-2,P-2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1 864,6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90"/>
          <w:p>
            <w:pPr>
              <w:spacing w:after="20"/>
              <w:ind w:left="20"/>
              <w:jc w:val="both"/>
            </w:pPr>
            <w:r>
              <w:rPr>
                <w:rFonts w:ascii="Times New Roman"/>
                <w:b w:val="false"/>
                <w:i w:val="false"/>
                <w:color w:val="000000"/>
                <w:sz w:val="20"/>
              </w:rPr>
              <w:t>
72</w:t>
            </w:r>
          </w:p>
          <w:bookmarkEnd w:id="90"/>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Амминосит 33% (Aminosit 33%) тыңайтқышы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 қышқылдары 33, жалпы N-9,8, органикалық зат -48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91"/>
          <w:p>
            <w:pPr>
              <w:spacing w:after="20"/>
              <w:ind w:left="20"/>
              <w:jc w:val="both"/>
            </w:pPr>
            <w:r>
              <w:rPr>
                <w:rFonts w:ascii="Times New Roman"/>
                <w:b w:val="false"/>
                <w:i w:val="false"/>
                <w:color w:val="000000"/>
                <w:sz w:val="20"/>
              </w:rPr>
              <w:t>
73</w:t>
            </w:r>
          </w:p>
          <w:bookmarkEnd w:id="91"/>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Го тыңайтқышы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K20-33,8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92"/>
          <w:p>
            <w:pPr>
              <w:spacing w:after="20"/>
              <w:ind w:left="20"/>
              <w:jc w:val="both"/>
            </w:pPr>
            <w:r>
              <w:rPr>
                <w:rFonts w:ascii="Times New Roman"/>
                <w:b w:val="false"/>
                <w:i w:val="false"/>
                <w:color w:val="000000"/>
                <w:sz w:val="20"/>
              </w:rPr>
              <w:t>
74</w:t>
            </w:r>
          </w:p>
          <w:bookmarkEnd w:id="92"/>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Го Плюс тыңайтқышы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K2O-14, балдырлар экстракт - 2,9, бос амин қышқылдары -2,4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93"/>
          <w:p>
            <w:pPr>
              <w:spacing w:after="20"/>
              <w:ind w:left="20"/>
              <w:jc w:val="both"/>
            </w:pPr>
            <w:r>
              <w:rPr>
                <w:rFonts w:ascii="Times New Roman"/>
                <w:b w:val="false"/>
                <w:i w:val="false"/>
                <w:color w:val="000000"/>
                <w:sz w:val="20"/>
              </w:rPr>
              <w:t>
75</w:t>
            </w:r>
          </w:p>
          <w:bookmarkEnd w:id="93"/>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К тыңайтқышы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K20-13,2, SiO2-26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94"/>
          <w:p>
            <w:pPr>
              <w:spacing w:after="20"/>
              <w:ind w:left="20"/>
              <w:jc w:val="both"/>
            </w:pPr>
            <w:r>
              <w:rPr>
                <w:rFonts w:ascii="Times New Roman"/>
                <w:b w:val="false"/>
                <w:i w:val="false"/>
                <w:color w:val="000000"/>
                <w:sz w:val="20"/>
              </w:rPr>
              <w:t>
76</w:t>
            </w:r>
          </w:p>
          <w:bookmarkEnd w:id="94"/>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Мантурон тыңайтқышы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P2O5-0,5, K2O-0,5, органикалық зат- 23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95"/>
          <w:p>
            <w:pPr>
              <w:spacing w:after="20"/>
              <w:ind w:left="20"/>
              <w:jc w:val="both"/>
            </w:pPr>
            <w:r>
              <w:rPr>
                <w:rFonts w:ascii="Times New Roman"/>
                <w:b w:val="false"/>
                <w:i w:val="false"/>
                <w:color w:val="000000"/>
                <w:sz w:val="20"/>
              </w:rPr>
              <w:t>
77</w:t>
            </w:r>
          </w:p>
          <w:bookmarkEnd w:id="95"/>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(бақшалық) агрохимикаты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N-6; Р-16; К-31, MgO-2, Fe-0,4, Zn-0,1, B-0,5, </w:t>
            </w:r>
            <w:r>
              <w:br/>
            </w:r>
            <w:r>
              <w:rPr>
                <w:rFonts w:ascii="Times New Roman"/>
                <w:b w:val="false"/>
                <w:i w:val="false"/>
                <w:color w:val="000000"/>
                <w:sz w:val="20"/>
              </w:rPr>
              <w:t xml:space="preserve">
Mn-0,7, Cu-0,01, </w:t>
            </w:r>
            <w:r>
              <w:br/>
            </w:r>
            <w:r>
              <w:rPr>
                <w:rFonts w:ascii="Times New Roman"/>
                <w:b w:val="false"/>
                <w:i w:val="false"/>
                <w:color w:val="000000"/>
                <w:sz w:val="20"/>
              </w:rPr>
              <w:t xml:space="preserve">
Mo-0,005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96"/>
          <w:p>
            <w:pPr>
              <w:spacing w:after="20"/>
              <w:ind w:left="20"/>
              <w:jc w:val="both"/>
            </w:pPr>
            <w:r>
              <w:rPr>
                <w:rFonts w:ascii="Times New Roman"/>
                <w:b w:val="false"/>
                <w:i w:val="false"/>
                <w:color w:val="000000"/>
                <w:sz w:val="20"/>
              </w:rPr>
              <w:t>
78</w:t>
            </w:r>
          </w:p>
          <w:bookmarkEnd w:id="96"/>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(жүзім) агрохимикаты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Р-40; К-25, MgO-2, B-2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97"/>
          <w:p>
            <w:pPr>
              <w:spacing w:after="20"/>
              <w:ind w:left="20"/>
              <w:jc w:val="both"/>
            </w:pPr>
            <w:r>
              <w:rPr>
                <w:rFonts w:ascii="Times New Roman"/>
                <w:b w:val="false"/>
                <w:i w:val="false"/>
                <w:color w:val="000000"/>
                <w:sz w:val="20"/>
              </w:rPr>
              <w:t>
79</w:t>
            </w:r>
          </w:p>
          <w:bookmarkEnd w:id="97"/>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дәнді минералды тыңайтқышы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Р-19; К-19, MgO-2, Fe-0,05, Zn-0,2, B-0,1, Mn-0,2 , Cu-0,2, Mo-0,002</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Р-23; К-35, MgO-1, Fe-0,05, Zn-0,2, B-0,1, Mn-0,2 , Cu-0,25, Mo-0,002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98"/>
          <w:p>
            <w:pPr>
              <w:spacing w:after="20"/>
              <w:ind w:left="20"/>
              <w:jc w:val="both"/>
            </w:pPr>
            <w:r>
              <w:rPr>
                <w:rFonts w:ascii="Times New Roman"/>
                <w:b w:val="false"/>
                <w:i w:val="false"/>
                <w:color w:val="000000"/>
                <w:sz w:val="20"/>
              </w:rPr>
              <w:t>
80</w:t>
            </w:r>
          </w:p>
          <w:bookmarkEnd w:id="98"/>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картопты + фертивант</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P-43; K-28, MgO-2,</w:t>
            </w:r>
            <w:r>
              <w:br/>
            </w:r>
            <w:r>
              <w:rPr>
                <w:rFonts w:ascii="Times New Roman"/>
                <w:b w:val="false"/>
                <w:i w:val="false"/>
                <w:color w:val="000000"/>
                <w:sz w:val="20"/>
              </w:rPr>
              <w:t xml:space="preserve">
Zn-0,2, B-0,5, Mn-0,2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99"/>
          <w:p>
            <w:pPr>
              <w:spacing w:after="20"/>
              <w:ind w:left="20"/>
              <w:jc w:val="both"/>
            </w:pPr>
            <w:r>
              <w:rPr>
                <w:rFonts w:ascii="Times New Roman"/>
                <w:b w:val="false"/>
                <w:i w:val="false"/>
                <w:color w:val="000000"/>
                <w:sz w:val="20"/>
              </w:rPr>
              <w:t>
81</w:t>
            </w:r>
          </w:p>
          <w:bookmarkEnd w:id="99"/>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Нутривант Плюс майлы минералды тыңайтқышы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P-20; K-33, MgO-1, S-7,5, Zn-0,02, B-0,15, Mn-0,5, Mo-0,001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00"/>
          <w:p>
            <w:pPr>
              <w:spacing w:after="20"/>
              <w:ind w:left="20"/>
              <w:jc w:val="both"/>
            </w:pPr>
            <w:r>
              <w:rPr>
                <w:rFonts w:ascii="Times New Roman"/>
                <w:b w:val="false"/>
                <w:i w:val="false"/>
                <w:color w:val="000000"/>
                <w:sz w:val="20"/>
              </w:rPr>
              <w:t>
82</w:t>
            </w:r>
          </w:p>
          <w:bookmarkEnd w:id="100"/>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сыра ашытуға арналған арпа агрохимикаты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P-23; K-42, Zn-0,5, B-0,1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01"/>
          <w:p>
            <w:pPr>
              <w:spacing w:after="20"/>
              <w:ind w:left="20"/>
              <w:jc w:val="both"/>
            </w:pPr>
            <w:r>
              <w:rPr>
                <w:rFonts w:ascii="Times New Roman"/>
                <w:b w:val="false"/>
                <w:i w:val="false"/>
                <w:color w:val="000000"/>
                <w:sz w:val="20"/>
              </w:rPr>
              <w:t>
83</w:t>
            </w:r>
          </w:p>
          <w:bookmarkEnd w:id="101"/>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(жемісті) агрохимикаты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Р-5; К-27, CaO-8, Fe-0,1, Zn-0,1, B-0,1,</w:t>
            </w:r>
            <w:r>
              <w:br/>
            </w:r>
            <w:r>
              <w:rPr>
                <w:rFonts w:ascii="Times New Roman"/>
                <w:b w:val="false"/>
                <w:i w:val="false"/>
                <w:color w:val="000000"/>
                <w:sz w:val="20"/>
              </w:rPr>
              <w:t xml:space="preserve">
Mn-0,1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02"/>
          <w:p>
            <w:pPr>
              <w:spacing w:after="20"/>
              <w:ind w:left="20"/>
              <w:jc w:val="both"/>
            </w:pPr>
            <w:r>
              <w:rPr>
                <w:rFonts w:ascii="Times New Roman"/>
                <w:b w:val="false"/>
                <w:i w:val="false"/>
                <w:color w:val="000000"/>
                <w:sz w:val="20"/>
              </w:rPr>
              <w:t>
84</w:t>
            </w:r>
          </w:p>
          <w:bookmarkEnd w:id="102"/>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күріш + фертивант</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Р-46; К-30, MgO-2, B-0,2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03"/>
          <w:p>
            <w:pPr>
              <w:spacing w:after="20"/>
              <w:ind w:left="20"/>
              <w:jc w:val="both"/>
            </w:pPr>
            <w:r>
              <w:rPr>
                <w:rFonts w:ascii="Times New Roman"/>
                <w:b w:val="false"/>
                <w:i w:val="false"/>
                <w:color w:val="000000"/>
                <w:sz w:val="20"/>
              </w:rPr>
              <w:t>
85</w:t>
            </w:r>
          </w:p>
          <w:bookmarkEnd w:id="103"/>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қант қызылшасы агрохимикаты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Р-36; К-24, MgO-2, B-2, Mn-1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04"/>
          <w:p>
            <w:pPr>
              <w:spacing w:after="20"/>
              <w:ind w:left="20"/>
              <w:jc w:val="both"/>
            </w:pPr>
            <w:r>
              <w:rPr>
                <w:rFonts w:ascii="Times New Roman"/>
                <w:b w:val="false"/>
                <w:i w:val="false"/>
                <w:color w:val="000000"/>
                <w:sz w:val="20"/>
              </w:rPr>
              <w:t>
86</w:t>
            </w:r>
          </w:p>
          <w:bookmarkEnd w:id="104"/>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(қызанақ) агрохимикаты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N-6; Р-18; К-37, MgO-2, Fe-0,08, Zn-0,02, B-0,02, Mn-0,04 , Cu-0,005, </w:t>
            </w:r>
            <w:r>
              <w:br/>
            </w:r>
            <w:r>
              <w:rPr>
                <w:rFonts w:ascii="Times New Roman"/>
                <w:b w:val="false"/>
                <w:i w:val="false"/>
                <w:color w:val="000000"/>
                <w:sz w:val="20"/>
              </w:rPr>
              <w:t xml:space="preserve">
Mo-0,005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05"/>
          <w:p>
            <w:pPr>
              <w:spacing w:after="20"/>
              <w:ind w:left="20"/>
              <w:jc w:val="both"/>
            </w:pPr>
            <w:r>
              <w:rPr>
                <w:rFonts w:ascii="Times New Roman"/>
                <w:b w:val="false"/>
                <w:i w:val="false"/>
                <w:color w:val="000000"/>
                <w:sz w:val="20"/>
              </w:rPr>
              <w:t>
87</w:t>
            </w:r>
          </w:p>
          <w:bookmarkEnd w:id="105"/>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әмбебап минералды тыңайтқышы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Р-19;К-19, MgO-3,S-2,4, Fe-0,2, Zn-0,052, B-0,02, Mn-0,0025,</w:t>
            </w:r>
            <w:r>
              <w:br/>
            </w:r>
            <w:r>
              <w:rPr>
                <w:rFonts w:ascii="Times New Roman"/>
                <w:b w:val="false"/>
                <w:i w:val="false"/>
                <w:color w:val="000000"/>
                <w:sz w:val="20"/>
              </w:rPr>
              <w:t xml:space="preserve">
Cu-0,0025, Mo-0,0025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06"/>
          <w:p>
            <w:pPr>
              <w:spacing w:after="20"/>
              <w:ind w:left="20"/>
              <w:jc w:val="both"/>
            </w:pPr>
            <w:r>
              <w:rPr>
                <w:rFonts w:ascii="Times New Roman"/>
                <w:b w:val="false"/>
                <w:i w:val="false"/>
                <w:color w:val="000000"/>
                <w:sz w:val="20"/>
              </w:rPr>
              <w:t>
88</w:t>
            </w:r>
          </w:p>
          <w:bookmarkEnd w:id="106"/>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(мақта) агрохимикаты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N-4; Р-24; К-32, MgO-2, Fe-0,01, Zn-0,05, B-1, Mn-0,05, Cu-0,025, </w:t>
            </w:r>
            <w:r>
              <w:br/>
            </w:r>
            <w:r>
              <w:rPr>
                <w:rFonts w:ascii="Times New Roman"/>
                <w:b w:val="false"/>
                <w:i w:val="false"/>
                <w:color w:val="000000"/>
                <w:sz w:val="20"/>
              </w:rPr>
              <w:t xml:space="preserve">
Mo-0,001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07"/>
          <w:p>
            <w:pPr>
              <w:spacing w:after="20"/>
              <w:ind w:left="20"/>
              <w:jc w:val="both"/>
            </w:pPr>
            <w:r>
              <w:rPr>
                <w:rFonts w:ascii="Times New Roman"/>
                <w:b w:val="false"/>
                <w:i w:val="false"/>
                <w:color w:val="000000"/>
                <w:sz w:val="20"/>
              </w:rPr>
              <w:t>
89</w:t>
            </w:r>
          </w:p>
          <w:bookmarkEnd w:id="107"/>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Нутрифос тыңайтқышы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P2O5- 28,3, N-9,5, </w:t>
            </w:r>
            <w:r>
              <w:br/>
            </w:r>
            <w:r>
              <w:rPr>
                <w:rFonts w:ascii="Times New Roman"/>
                <w:b w:val="false"/>
                <w:i w:val="false"/>
                <w:color w:val="000000"/>
                <w:sz w:val="20"/>
              </w:rPr>
              <w:t>
жалпы гумин экстракты-21,6, органикалық зат - 21,6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08"/>
          <w:p>
            <w:pPr>
              <w:spacing w:after="20"/>
              <w:ind w:left="20"/>
              <w:jc w:val="both"/>
            </w:pPr>
            <w:r>
              <w:rPr>
                <w:rFonts w:ascii="Times New Roman"/>
                <w:b w:val="false"/>
                <w:i w:val="false"/>
                <w:color w:val="000000"/>
                <w:sz w:val="20"/>
              </w:rPr>
              <w:t>
90</w:t>
            </w:r>
          </w:p>
          <w:bookmarkEnd w:id="108"/>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Ризо Fe тыңайтқышы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09"/>
          <w:p>
            <w:pPr>
              <w:spacing w:after="20"/>
              <w:ind w:left="20"/>
              <w:jc w:val="both"/>
            </w:pPr>
            <w:r>
              <w:rPr>
                <w:rFonts w:ascii="Times New Roman"/>
                <w:b w:val="false"/>
                <w:i w:val="false"/>
                <w:color w:val="000000"/>
                <w:sz w:val="20"/>
              </w:rPr>
              <w:t>
91</w:t>
            </w:r>
          </w:p>
          <w:bookmarkEnd w:id="109"/>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Ризо L - Са+ В тыңайтқышы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 қышқылдары -3,1, N-0,5, СаО-20, В-0,9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10"/>
          <w:p>
            <w:pPr>
              <w:spacing w:after="20"/>
              <w:ind w:left="20"/>
              <w:jc w:val="both"/>
            </w:pPr>
            <w:r>
              <w:rPr>
                <w:rFonts w:ascii="Times New Roman"/>
                <w:b w:val="false"/>
                <w:i w:val="false"/>
                <w:color w:val="000000"/>
                <w:sz w:val="20"/>
              </w:rPr>
              <w:t>
92</w:t>
            </w:r>
          </w:p>
          <w:bookmarkEnd w:id="110"/>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Ризо L - B тыңайтқышы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11"/>
          <w:p>
            <w:pPr>
              <w:spacing w:after="20"/>
              <w:ind w:left="20"/>
              <w:jc w:val="both"/>
            </w:pPr>
            <w:r>
              <w:rPr>
                <w:rFonts w:ascii="Times New Roman"/>
                <w:b w:val="false"/>
                <w:i w:val="false"/>
                <w:color w:val="000000"/>
                <w:sz w:val="20"/>
              </w:rPr>
              <w:t>
93</w:t>
            </w:r>
          </w:p>
          <w:bookmarkEnd w:id="111"/>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Ризо L - Cu тыңайтқышы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Сu-6,4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12"/>
          <w:p>
            <w:pPr>
              <w:spacing w:after="20"/>
              <w:ind w:left="20"/>
              <w:jc w:val="both"/>
            </w:pPr>
            <w:r>
              <w:rPr>
                <w:rFonts w:ascii="Times New Roman"/>
                <w:b w:val="false"/>
                <w:i w:val="false"/>
                <w:color w:val="000000"/>
                <w:sz w:val="20"/>
              </w:rPr>
              <w:t>
94</w:t>
            </w:r>
          </w:p>
          <w:bookmarkEnd w:id="112"/>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Ризо L-Mn+Zn Plus тыңайтқышы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 қышқылдары -3,4, N-5, органикалық</w:t>
            </w:r>
            <w:r>
              <w:br/>
            </w:r>
            <w:r>
              <w:rPr>
                <w:rFonts w:ascii="Times New Roman"/>
                <w:b w:val="false"/>
                <w:i w:val="false"/>
                <w:color w:val="000000"/>
                <w:sz w:val="20"/>
              </w:rPr>
              <w:t>
N-5, Сu-0,007, Mn-5,5, Mo-0,004, Fe-0,11, Zn-8,2, B-0,011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13"/>
          <w:p>
            <w:pPr>
              <w:spacing w:after="20"/>
              <w:ind w:left="20"/>
              <w:jc w:val="both"/>
            </w:pPr>
            <w:r>
              <w:rPr>
                <w:rFonts w:ascii="Times New Roman"/>
                <w:b w:val="false"/>
                <w:i w:val="false"/>
                <w:color w:val="000000"/>
                <w:sz w:val="20"/>
              </w:rPr>
              <w:t>
95</w:t>
            </w:r>
          </w:p>
          <w:bookmarkEnd w:id="113"/>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Ризо В 18 тыңайтқышы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14"/>
          <w:p>
            <w:pPr>
              <w:spacing w:after="20"/>
              <w:ind w:left="20"/>
              <w:jc w:val="both"/>
            </w:pPr>
            <w:r>
              <w:rPr>
                <w:rFonts w:ascii="Times New Roman"/>
                <w:b w:val="false"/>
                <w:i w:val="false"/>
                <w:color w:val="000000"/>
                <w:sz w:val="20"/>
              </w:rPr>
              <w:t>
96</w:t>
            </w:r>
          </w:p>
          <w:bookmarkEnd w:id="114"/>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Ризо Микс тыңайтқышы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Mn-4, Zn-0,6, Fe-7, </w:t>
            </w:r>
            <w:r>
              <w:br/>
            </w:r>
            <w:r>
              <w:rPr>
                <w:rFonts w:ascii="Times New Roman"/>
                <w:b w:val="false"/>
                <w:i w:val="false"/>
                <w:color w:val="000000"/>
                <w:sz w:val="20"/>
              </w:rPr>
              <w:t>
Cu-0,4, B-0,7, Mo-0,3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15"/>
          <w:p>
            <w:pPr>
              <w:spacing w:after="20"/>
              <w:ind w:left="20"/>
              <w:jc w:val="both"/>
            </w:pPr>
            <w:r>
              <w:rPr>
                <w:rFonts w:ascii="Times New Roman"/>
                <w:b w:val="false"/>
                <w:i w:val="false"/>
                <w:color w:val="000000"/>
                <w:sz w:val="20"/>
              </w:rPr>
              <w:t>
97</w:t>
            </w:r>
          </w:p>
          <w:bookmarkEnd w:id="115"/>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Ризо Микс Некст тыңайтқышы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Cu-0,5, Mn-7, Mo-0,1, Mg-7, Zn-10,4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16"/>
          <w:p>
            <w:pPr>
              <w:spacing w:after="20"/>
              <w:ind w:left="20"/>
              <w:jc w:val="both"/>
            </w:pPr>
            <w:r>
              <w:rPr>
                <w:rFonts w:ascii="Times New Roman"/>
                <w:b w:val="false"/>
                <w:i w:val="false"/>
                <w:color w:val="000000"/>
                <w:sz w:val="20"/>
              </w:rPr>
              <w:t>
98</w:t>
            </w:r>
          </w:p>
          <w:bookmarkEnd w:id="116"/>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Ризо Мо+В тыңайтқышы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P2O5-14,6, K2O-9,5, </w:t>
            </w:r>
            <w:r>
              <w:br/>
            </w:r>
            <w:r>
              <w:rPr>
                <w:rFonts w:ascii="Times New Roman"/>
                <w:b w:val="false"/>
                <w:i w:val="false"/>
                <w:color w:val="000000"/>
                <w:sz w:val="20"/>
              </w:rPr>
              <w:t>
Mo-11, B-8,3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17"/>
          <w:p>
            <w:pPr>
              <w:spacing w:after="20"/>
              <w:ind w:left="20"/>
              <w:jc w:val="both"/>
            </w:pPr>
            <w:r>
              <w:rPr>
                <w:rFonts w:ascii="Times New Roman"/>
                <w:b w:val="false"/>
                <w:i w:val="false"/>
                <w:color w:val="000000"/>
                <w:sz w:val="20"/>
              </w:rPr>
              <w:t>
99</w:t>
            </w:r>
          </w:p>
          <w:bookmarkEnd w:id="117"/>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Ризо Рут тыңайтқышы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 қышқылдары -32, N-7,5, P2O5-39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18"/>
          <w:p>
            <w:pPr>
              <w:spacing w:after="20"/>
              <w:ind w:left="20"/>
              <w:jc w:val="both"/>
            </w:pPr>
            <w:r>
              <w:rPr>
                <w:rFonts w:ascii="Times New Roman"/>
                <w:b w:val="false"/>
                <w:i w:val="false"/>
                <w:color w:val="000000"/>
                <w:sz w:val="20"/>
              </w:rPr>
              <w:t>
100</w:t>
            </w:r>
          </w:p>
          <w:bookmarkEnd w:id="118"/>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Руткат (Rutkat) тыңайтқышы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P2O5 - 4, K2O-3, Fe-0,4, бос амин қышқылдары - 10, полисахаридтер-6,1, ауксиндер - 0,6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19"/>
          <w:p>
            <w:pPr>
              <w:spacing w:after="20"/>
              <w:ind w:left="20"/>
              <w:jc w:val="both"/>
            </w:pPr>
            <w:r>
              <w:rPr>
                <w:rFonts w:ascii="Times New Roman"/>
                <w:b w:val="false"/>
                <w:i w:val="false"/>
                <w:color w:val="000000"/>
                <w:sz w:val="20"/>
              </w:rPr>
              <w:t>
101</w:t>
            </w:r>
          </w:p>
          <w:bookmarkEnd w:id="119"/>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Суприлд тыңайтқышы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 амин қышқылдары -16,5, N-10,7, органикалық N-5,2, аммоний N-5,1, P2O5-0,1, K2O-0,3, полисахаридтер - 7,9 жалпы гумин экстракты- 29,3 органикалық зат - 76,7, органикалық көміртегі – 40,6, СаО-0,05, </w:t>
            </w:r>
            <w:r>
              <w:br/>
            </w:r>
            <w:r>
              <w:rPr>
                <w:rFonts w:ascii="Times New Roman"/>
                <w:b w:val="false"/>
                <w:i w:val="false"/>
                <w:color w:val="000000"/>
                <w:sz w:val="20"/>
              </w:rPr>
              <w:t xml:space="preserve">
MgO-0,04, Fe-0,003, </w:t>
            </w:r>
            <w:r>
              <w:br/>
            </w:r>
            <w:r>
              <w:rPr>
                <w:rFonts w:ascii="Times New Roman"/>
                <w:b w:val="false"/>
                <w:i w:val="false"/>
                <w:color w:val="000000"/>
                <w:sz w:val="20"/>
              </w:rPr>
              <w:t>
Zn-0,003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20"/>
          <w:p>
            <w:pPr>
              <w:spacing w:after="20"/>
              <w:ind w:left="20"/>
              <w:jc w:val="both"/>
            </w:pPr>
            <w:r>
              <w:rPr>
                <w:rFonts w:ascii="Times New Roman"/>
                <w:b w:val="false"/>
                <w:i w:val="false"/>
                <w:color w:val="000000"/>
                <w:sz w:val="20"/>
              </w:rPr>
              <w:t>
102</w:t>
            </w:r>
          </w:p>
          <w:bookmarkEnd w:id="120"/>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Тизим тыңайтқышы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Fe-0,1, B-2,1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21"/>
          <w:p>
            <w:pPr>
              <w:spacing w:after="20"/>
              <w:ind w:left="20"/>
              <w:jc w:val="both"/>
            </w:pPr>
            <w:r>
              <w:rPr>
                <w:rFonts w:ascii="Times New Roman"/>
                <w:b w:val="false"/>
                <w:i w:val="false"/>
                <w:color w:val="000000"/>
                <w:sz w:val="20"/>
              </w:rPr>
              <w:t>
103</w:t>
            </w:r>
          </w:p>
          <w:bookmarkEnd w:id="121"/>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Фасфит</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P2O5-42,3, K2O-28,2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22"/>
          <w:p>
            <w:pPr>
              <w:spacing w:after="20"/>
              <w:ind w:left="20"/>
              <w:jc w:val="both"/>
            </w:pPr>
            <w:r>
              <w:rPr>
                <w:rFonts w:ascii="Times New Roman"/>
                <w:b w:val="false"/>
                <w:i w:val="false"/>
                <w:color w:val="000000"/>
                <w:sz w:val="20"/>
              </w:rPr>
              <w:t>
104</w:t>
            </w:r>
          </w:p>
          <w:bookmarkEnd w:id="122"/>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Шугагон тыңайтқышы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 қышқылдары - 7,8, N-5,2, олигосахаридтер - 29, жалпы гумин экстракты - 15, органикалық зат- 29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23"/>
          <w:p>
            <w:pPr>
              <w:spacing w:after="20"/>
              <w:ind w:left="20"/>
              <w:jc w:val="both"/>
            </w:pPr>
            <w:r>
              <w:rPr>
                <w:rFonts w:ascii="Times New Roman"/>
                <w:b w:val="false"/>
                <w:i w:val="false"/>
                <w:color w:val="000000"/>
                <w:sz w:val="20"/>
              </w:rPr>
              <w:t>
105</w:t>
            </w:r>
          </w:p>
          <w:bookmarkEnd w:id="123"/>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Боро-Н агрохимикаты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 аминдік N-3,7</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24"/>
          <w:p>
            <w:pPr>
              <w:spacing w:after="20"/>
              <w:ind w:left="20"/>
              <w:jc w:val="both"/>
            </w:pPr>
            <w:r>
              <w:rPr>
                <w:rFonts w:ascii="Times New Roman"/>
                <w:b w:val="false"/>
                <w:i w:val="false"/>
                <w:color w:val="000000"/>
                <w:sz w:val="20"/>
              </w:rPr>
              <w:t>
106</w:t>
            </w:r>
          </w:p>
          <w:bookmarkEnd w:id="124"/>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Бор минералды тыңайтқышы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 N-34,7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25"/>
          <w:p>
            <w:pPr>
              <w:spacing w:after="20"/>
              <w:ind w:left="20"/>
              <w:jc w:val="both"/>
            </w:pPr>
            <w:r>
              <w:rPr>
                <w:rFonts w:ascii="Times New Roman"/>
                <w:b w:val="false"/>
                <w:i w:val="false"/>
                <w:color w:val="000000"/>
                <w:sz w:val="20"/>
              </w:rPr>
              <w:t>
107</w:t>
            </w:r>
          </w:p>
          <w:bookmarkEnd w:id="125"/>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Фертикс агрохимикаты (Марка А, Марка Б)</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маркалы: N-15,38,</w:t>
            </w:r>
            <w:r>
              <w:br/>
            </w:r>
            <w:r>
              <w:rPr>
                <w:rFonts w:ascii="Times New Roman"/>
                <w:b w:val="false"/>
                <w:i w:val="false"/>
                <w:color w:val="000000"/>
                <w:sz w:val="20"/>
              </w:rPr>
              <w:t xml:space="preserve">
MgO-2,04, SO3-4,62, </w:t>
            </w:r>
            <w:r>
              <w:br/>
            </w:r>
            <w:r>
              <w:rPr>
                <w:rFonts w:ascii="Times New Roman"/>
                <w:b w:val="false"/>
                <w:i w:val="false"/>
                <w:color w:val="000000"/>
                <w:sz w:val="20"/>
              </w:rPr>
              <w:t xml:space="preserve">
Cu-0,95, Fe-0,78, </w:t>
            </w:r>
            <w:r>
              <w:br/>
            </w:r>
            <w:r>
              <w:rPr>
                <w:rFonts w:ascii="Times New Roman"/>
                <w:b w:val="false"/>
                <w:i w:val="false"/>
                <w:color w:val="000000"/>
                <w:sz w:val="20"/>
              </w:rPr>
              <w:t xml:space="preserve">
Mn-1,13, Zn-1,1, </w:t>
            </w:r>
            <w:r>
              <w:br/>
            </w:r>
            <w:r>
              <w:rPr>
                <w:rFonts w:ascii="Times New Roman"/>
                <w:b w:val="false"/>
                <w:i w:val="false"/>
                <w:color w:val="000000"/>
                <w:sz w:val="20"/>
              </w:rPr>
              <w:t>
Mo-0,01, Ti-0,02</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маркалы: N-16,15, </w:t>
            </w:r>
            <w:r>
              <w:br/>
            </w:r>
            <w:r>
              <w:rPr>
                <w:rFonts w:ascii="Times New Roman"/>
                <w:b w:val="false"/>
                <w:i w:val="false"/>
                <w:color w:val="000000"/>
                <w:sz w:val="20"/>
              </w:rPr>
              <w:t xml:space="preserve">
MgO-1,92, SO3-2,02, </w:t>
            </w:r>
            <w:r>
              <w:br/>
            </w:r>
            <w:r>
              <w:rPr>
                <w:rFonts w:ascii="Times New Roman"/>
                <w:b w:val="false"/>
                <w:i w:val="false"/>
                <w:color w:val="000000"/>
                <w:sz w:val="20"/>
              </w:rPr>
              <w:t>
Cu - 0,3, Fe - 0,35, Mn-0,68, Zn-0,6, Mo-0,01, Ti-0,02, B-0,6, Na2O-2,88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26"/>
          <w:p>
            <w:pPr>
              <w:spacing w:after="20"/>
              <w:ind w:left="20"/>
              <w:jc w:val="both"/>
            </w:pPr>
            <w:r>
              <w:rPr>
                <w:rFonts w:ascii="Times New Roman"/>
                <w:b w:val="false"/>
                <w:i w:val="false"/>
                <w:color w:val="000000"/>
                <w:sz w:val="20"/>
              </w:rPr>
              <w:t>
108</w:t>
            </w:r>
          </w:p>
          <w:bookmarkEnd w:id="126"/>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w:t>
            </w:r>
            <w:r>
              <w:br/>
            </w:r>
            <w:r>
              <w:rPr>
                <w:rFonts w:ascii="Times New Roman"/>
                <w:b w:val="false"/>
                <w:i w:val="false"/>
                <w:color w:val="000000"/>
                <w:sz w:val="20"/>
              </w:rPr>
              <w:t>
Phoskraft Mn-Zn минералды тыңайтқышы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P2O5-30, Mn-5, N-3, Zn-5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27"/>
          <w:p>
            <w:pPr>
              <w:spacing w:after="20"/>
              <w:ind w:left="20"/>
              <w:jc w:val="both"/>
            </w:pPr>
            <w:r>
              <w:rPr>
                <w:rFonts w:ascii="Times New Roman"/>
                <w:b w:val="false"/>
                <w:i w:val="false"/>
                <w:color w:val="000000"/>
                <w:sz w:val="20"/>
              </w:rPr>
              <w:t>
109</w:t>
            </w:r>
          </w:p>
          <w:bookmarkEnd w:id="127"/>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Bioenergy минералды тыңайтқышы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N-6,9, органикалық зат -44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28"/>
          <w:p>
            <w:pPr>
              <w:spacing w:after="20"/>
              <w:ind w:left="20"/>
              <w:jc w:val="both"/>
            </w:pPr>
            <w:r>
              <w:rPr>
                <w:rFonts w:ascii="Times New Roman"/>
                <w:b w:val="false"/>
                <w:i w:val="false"/>
                <w:color w:val="000000"/>
                <w:sz w:val="20"/>
              </w:rPr>
              <w:t>
110</w:t>
            </w:r>
          </w:p>
          <w:bookmarkEnd w:id="128"/>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Nitrokal минералды тыңайтқышы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N-9, </w:t>
            </w:r>
            <w:r>
              <w:br/>
            </w:r>
            <w:r>
              <w:rPr>
                <w:rFonts w:ascii="Times New Roman"/>
                <w:b w:val="false"/>
                <w:i w:val="false"/>
                <w:color w:val="000000"/>
                <w:sz w:val="20"/>
              </w:rPr>
              <w:t xml:space="preserve">
нитратты N-8%, </w:t>
            </w:r>
            <w:r>
              <w:br/>
            </w:r>
            <w:r>
              <w:rPr>
                <w:rFonts w:ascii="Times New Roman"/>
                <w:b w:val="false"/>
                <w:i w:val="false"/>
                <w:color w:val="000000"/>
                <w:sz w:val="20"/>
              </w:rPr>
              <w:t>
CaO-9%, Mg-5%, Mo-0,07%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29"/>
          <w:p>
            <w:pPr>
              <w:spacing w:after="20"/>
              <w:ind w:left="20"/>
              <w:jc w:val="both"/>
            </w:pPr>
            <w:r>
              <w:rPr>
                <w:rFonts w:ascii="Times New Roman"/>
                <w:b w:val="false"/>
                <w:i w:val="false"/>
                <w:color w:val="000000"/>
                <w:sz w:val="20"/>
              </w:rPr>
              <w:t>
111</w:t>
            </w:r>
          </w:p>
          <w:bookmarkEnd w:id="129"/>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K минералды тыңайтқышы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K2O-40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30"/>
          <w:p>
            <w:pPr>
              <w:spacing w:after="20"/>
              <w:ind w:left="20"/>
              <w:jc w:val="both"/>
            </w:pPr>
            <w:r>
              <w:rPr>
                <w:rFonts w:ascii="Times New Roman"/>
                <w:b w:val="false"/>
                <w:i w:val="false"/>
                <w:color w:val="000000"/>
                <w:sz w:val="20"/>
              </w:rPr>
              <w:t>
112</w:t>
            </w:r>
          </w:p>
          <w:bookmarkEnd w:id="130"/>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BioStart минералды тыңайтқышы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N-3, нитратты N-2, аммоний N-1,4, P2O5-30%, Zn-5%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31"/>
          <w:p>
            <w:pPr>
              <w:spacing w:after="20"/>
              <w:ind w:left="20"/>
              <w:jc w:val="both"/>
            </w:pPr>
            <w:r>
              <w:rPr>
                <w:rFonts w:ascii="Times New Roman"/>
                <w:b w:val="false"/>
                <w:i w:val="false"/>
                <w:color w:val="000000"/>
                <w:sz w:val="20"/>
              </w:rPr>
              <w:t>
113</w:t>
            </w:r>
          </w:p>
          <w:bookmarkEnd w:id="131"/>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Phoskraft MKP минералды тыңайтқышы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P2O5-35%, K2O-23%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32"/>
          <w:p>
            <w:pPr>
              <w:spacing w:after="20"/>
              <w:ind w:left="20"/>
              <w:jc w:val="both"/>
            </w:pPr>
            <w:r>
              <w:rPr>
                <w:rFonts w:ascii="Times New Roman"/>
                <w:b w:val="false"/>
                <w:i w:val="false"/>
                <w:color w:val="000000"/>
                <w:sz w:val="20"/>
              </w:rPr>
              <w:t>
114</w:t>
            </w:r>
          </w:p>
          <w:bookmarkEnd w:id="132"/>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Curamin Foliar минералды тыңайтқышы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N-3, Сu-3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33"/>
          <w:p>
            <w:pPr>
              <w:spacing w:after="20"/>
              <w:ind w:left="20"/>
              <w:jc w:val="both"/>
            </w:pPr>
            <w:r>
              <w:rPr>
                <w:rFonts w:ascii="Times New Roman"/>
                <w:b w:val="false"/>
                <w:i w:val="false"/>
                <w:color w:val="000000"/>
                <w:sz w:val="20"/>
              </w:rPr>
              <w:t>
115</w:t>
            </w:r>
          </w:p>
          <w:bookmarkEnd w:id="133"/>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Aminostim минералды тыңайтқышы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N-13,2, органикалық N-13,2, органикалық C-40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34"/>
          <w:p>
            <w:pPr>
              <w:spacing w:after="20"/>
              <w:ind w:left="20"/>
              <w:jc w:val="both"/>
            </w:pPr>
            <w:r>
              <w:rPr>
                <w:rFonts w:ascii="Times New Roman"/>
                <w:b w:val="false"/>
                <w:i w:val="false"/>
                <w:color w:val="000000"/>
                <w:sz w:val="20"/>
              </w:rPr>
              <w:t>
116</w:t>
            </w:r>
          </w:p>
          <w:bookmarkEnd w:id="134"/>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Sprayfert 312 минералды тыңайтқышы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N-27, нитратты азот N-5,1%, аммиакты азот N-1,8 %, несепнәр - 20,1%, P2O5-9%, K2O-18%, Mn-0,1%, Zn-0,1%, B-0,05 %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35"/>
          <w:p>
            <w:pPr>
              <w:spacing w:after="20"/>
              <w:ind w:left="20"/>
              <w:jc w:val="both"/>
            </w:pPr>
            <w:r>
              <w:rPr>
                <w:rFonts w:ascii="Times New Roman"/>
                <w:b w:val="false"/>
                <w:i w:val="false"/>
                <w:color w:val="000000"/>
                <w:sz w:val="20"/>
              </w:rPr>
              <w:t>
117</w:t>
            </w:r>
          </w:p>
          <w:bookmarkEnd w:id="135"/>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Algamina минералды тыңайтқышы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N-9, органикалық N-2, органикалық C-17, P2O5-6, K2O-21, MgO-2%, Cu-0,08%, Fe-0,2%, Mn-0,1%, Zn-0,01 %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36"/>
          <w:p>
            <w:pPr>
              <w:spacing w:after="20"/>
              <w:ind w:left="20"/>
              <w:jc w:val="both"/>
            </w:pPr>
            <w:r>
              <w:rPr>
                <w:rFonts w:ascii="Times New Roman"/>
                <w:b w:val="false"/>
                <w:i w:val="false"/>
                <w:color w:val="000000"/>
                <w:sz w:val="20"/>
              </w:rPr>
              <w:t>
118</w:t>
            </w:r>
          </w:p>
          <w:bookmarkEnd w:id="136"/>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Agrumax минералды тыңайтқышы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N-16, аммиакты азот N-1, несепнәр -15, P2O5-5, MgO-5, B-0,2,</w:t>
            </w:r>
            <w:r>
              <w:br/>
            </w:r>
            <w:r>
              <w:rPr>
                <w:rFonts w:ascii="Times New Roman"/>
                <w:b w:val="false"/>
                <w:i w:val="false"/>
                <w:color w:val="000000"/>
                <w:sz w:val="20"/>
              </w:rPr>
              <w:t xml:space="preserve">
Fe-2, Mn-4, Zn-4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37"/>
          <w:p>
            <w:pPr>
              <w:spacing w:after="20"/>
              <w:ind w:left="20"/>
              <w:jc w:val="both"/>
            </w:pPr>
            <w:r>
              <w:rPr>
                <w:rFonts w:ascii="Times New Roman"/>
                <w:b w:val="false"/>
                <w:i w:val="false"/>
                <w:color w:val="000000"/>
                <w:sz w:val="20"/>
              </w:rPr>
              <w:t>
119</w:t>
            </w:r>
          </w:p>
          <w:bookmarkEnd w:id="137"/>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Phomazin минералды тыңайтқышы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N-3, аммоний</w:t>
            </w:r>
            <w:r>
              <w:br/>
            </w:r>
            <w:r>
              <w:rPr>
                <w:rFonts w:ascii="Times New Roman"/>
                <w:b w:val="false"/>
                <w:i w:val="false"/>
                <w:color w:val="000000"/>
                <w:sz w:val="20"/>
              </w:rPr>
              <w:t>
N-1,5, несепнәр -1,5, P2O5-30, Mn-5, Zn-5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38"/>
          <w:p>
            <w:pPr>
              <w:spacing w:after="20"/>
              <w:ind w:left="20"/>
              <w:jc w:val="both"/>
            </w:pPr>
            <w:r>
              <w:rPr>
                <w:rFonts w:ascii="Times New Roman"/>
                <w:b w:val="false"/>
                <w:i w:val="false"/>
                <w:color w:val="000000"/>
                <w:sz w:val="20"/>
              </w:rPr>
              <w:t>
120</w:t>
            </w:r>
          </w:p>
          <w:bookmarkEnd w:id="138"/>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Hordisan минералды тыңайтқышы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Cu-5,Mn-10, Zn-10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39"/>
          <w:p>
            <w:pPr>
              <w:spacing w:after="20"/>
              <w:ind w:left="20"/>
              <w:jc w:val="both"/>
            </w:pPr>
            <w:r>
              <w:rPr>
                <w:rFonts w:ascii="Times New Roman"/>
                <w:b w:val="false"/>
                <w:i w:val="false"/>
                <w:color w:val="000000"/>
                <w:sz w:val="20"/>
              </w:rPr>
              <w:t>
121</w:t>
            </w:r>
          </w:p>
          <w:bookmarkEnd w:id="139"/>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Thiokraft минералды тыңайтқышы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N-12, аммоний N-9,P2O5-15, K2O-5, SO3-30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40"/>
          <w:p>
            <w:pPr>
              <w:spacing w:after="20"/>
              <w:ind w:left="20"/>
              <w:jc w:val="both"/>
            </w:pPr>
            <w:r>
              <w:rPr>
                <w:rFonts w:ascii="Times New Roman"/>
                <w:b w:val="false"/>
                <w:i w:val="false"/>
                <w:color w:val="000000"/>
                <w:sz w:val="20"/>
              </w:rPr>
              <w:t>
122</w:t>
            </w:r>
          </w:p>
          <w:bookmarkEnd w:id="140"/>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Vigilax минералды тыңайтқышы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N-7,6, аммоний N-4,8, органикалық зат-40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41"/>
          <w:p>
            <w:pPr>
              <w:spacing w:after="20"/>
              <w:ind w:left="20"/>
              <w:jc w:val="both"/>
            </w:pPr>
            <w:r>
              <w:rPr>
                <w:rFonts w:ascii="Times New Roman"/>
                <w:b w:val="false"/>
                <w:i w:val="false"/>
                <w:color w:val="000000"/>
                <w:sz w:val="20"/>
              </w:rPr>
              <w:t>
123</w:t>
            </w:r>
          </w:p>
          <w:bookmarkEnd w:id="141"/>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Fulvimax минералды тыңайтқышы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натрий тұздары </w:t>
            </w:r>
            <w:r>
              <w:br/>
            </w:r>
            <w:r>
              <w:rPr>
                <w:rFonts w:ascii="Times New Roman"/>
                <w:b w:val="false"/>
                <w:i w:val="false"/>
                <w:color w:val="000000"/>
                <w:sz w:val="20"/>
              </w:rPr>
              <w:t>
гумин қышқылы -92,2, органикалық N-3,4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42"/>
          <w:p>
            <w:pPr>
              <w:spacing w:after="20"/>
              <w:ind w:left="20"/>
              <w:jc w:val="both"/>
            </w:pPr>
            <w:r>
              <w:rPr>
                <w:rFonts w:ascii="Times New Roman"/>
                <w:b w:val="false"/>
                <w:i w:val="false"/>
                <w:color w:val="000000"/>
                <w:sz w:val="20"/>
              </w:rPr>
              <w:t>
124</w:t>
            </w:r>
          </w:p>
          <w:bookmarkEnd w:id="142"/>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10:54:10 (Plantafol 10:54:10) минералды тыңайтқышы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Р205-54, К2O-10,B-0,02, Cu-0,05, Fe-0,1, Mn-0,05, Zn-0,05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43"/>
          <w:p>
            <w:pPr>
              <w:spacing w:after="20"/>
              <w:ind w:left="20"/>
              <w:jc w:val="both"/>
            </w:pPr>
            <w:r>
              <w:rPr>
                <w:rFonts w:ascii="Times New Roman"/>
                <w:b w:val="false"/>
                <w:i w:val="false"/>
                <w:color w:val="000000"/>
                <w:sz w:val="20"/>
              </w:rPr>
              <w:t>
125</w:t>
            </w:r>
          </w:p>
          <w:bookmarkEnd w:id="143"/>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20:20:20(Plantafol 20:20:20) минералды тыңайтқышы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Р205-20, К2O-20, B-0,02, Cu-0,05, Fe-0,1, Mn-0,05, Zn-0,05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44"/>
          <w:p>
            <w:pPr>
              <w:spacing w:after="20"/>
              <w:ind w:left="20"/>
              <w:jc w:val="both"/>
            </w:pPr>
            <w:r>
              <w:rPr>
                <w:rFonts w:ascii="Times New Roman"/>
                <w:b w:val="false"/>
                <w:i w:val="false"/>
                <w:color w:val="000000"/>
                <w:sz w:val="20"/>
              </w:rPr>
              <w:t>
126</w:t>
            </w:r>
          </w:p>
          <w:bookmarkEnd w:id="144"/>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30:10:10(Plantafol 30:10:10) минералды тыңайтқышы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Р205-15, К2O-45, B-0,02, Cu-0,05, Fe-0,1, Mn-0,05, Zn-0,05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45"/>
          <w:p>
            <w:pPr>
              <w:spacing w:after="20"/>
              <w:ind w:left="20"/>
              <w:jc w:val="both"/>
            </w:pPr>
            <w:r>
              <w:rPr>
                <w:rFonts w:ascii="Times New Roman"/>
                <w:b w:val="false"/>
                <w:i w:val="false"/>
                <w:color w:val="000000"/>
                <w:sz w:val="20"/>
              </w:rPr>
              <w:t>
127</w:t>
            </w:r>
          </w:p>
          <w:bookmarkEnd w:id="145"/>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5:15:45(Plantafol 5:15:45) минералды тыңайтқышы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Р205-10, К2O-10, B-0,02, Cu-0,05, Fe-0,1, Mn-0,05, Zn-0,05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46"/>
          <w:p>
            <w:pPr>
              <w:spacing w:after="20"/>
              <w:ind w:left="20"/>
              <w:jc w:val="both"/>
            </w:pPr>
            <w:r>
              <w:rPr>
                <w:rFonts w:ascii="Times New Roman"/>
                <w:b w:val="false"/>
                <w:i w:val="false"/>
                <w:color w:val="000000"/>
                <w:sz w:val="20"/>
              </w:rPr>
              <w:t>
128</w:t>
            </w:r>
          </w:p>
          <w:bookmarkEnd w:id="146"/>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13.40.13 минералды тыңайтқышы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Р205-40, К2O-13, B-0,02, Cu-0,005, Fe-0,07, Mn-0,03, Zn-0,01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47"/>
          <w:p>
            <w:pPr>
              <w:spacing w:after="20"/>
              <w:ind w:left="20"/>
              <w:jc w:val="both"/>
            </w:pPr>
            <w:r>
              <w:rPr>
                <w:rFonts w:ascii="Times New Roman"/>
                <w:b w:val="false"/>
                <w:i w:val="false"/>
                <w:color w:val="000000"/>
                <w:sz w:val="20"/>
              </w:rPr>
              <w:t>
129</w:t>
            </w:r>
          </w:p>
          <w:bookmarkEnd w:id="147"/>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(MASTER) 15:5:30+2 минералды тыңайтқышы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Р205-5, К2O-30, MgO-2, B-0,02, Cu-0,005, Fe-0,07, Mn-0,03, Zn-0,01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48"/>
          <w:p>
            <w:pPr>
              <w:spacing w:after="20"/>
              <w:ind w:left="20"/>
              <w:jc w:val="both"/>
            </w:pPr>
            <w:r>
              <w:rPr>
                <w:rFonts w:ascii="Times New Roman"/>
                <w:b w:val="false"/>
                <w:i w:val="false"/>
                <w:color w:val="000000"/>
                <w:sz w:val="20"/>
              </w:rPr>
              <w:t>
130</w:t>
            </w:r>
          </w:p>
          <w:bookmarkEnd w:id="148"/>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(MASTER) 18:18:18 минералды тыңайтқышы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Р205-18, К2O-18, MgO-3, SO3-6, B-0,02, Cu-0,005, Fe-0,07, Mn-0,03, Zn-0,01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49"/>
          <w:p>
            <w:pPr>
              <w:spacing w:after="20"/>
              <w:ind w:left="20"/>
              <w:jc w:val="both"/>
            </w:pPr>
            <w:r>
              <w:rPr>
                <w:rFonts w:ascii="Times New Roman"/>
                <w:b w:val="false"/>
                <w:i w:val="false"/>
                <w:color w:val="000000"/>
                <w:sz w:val="20"/>
              </w:rPr>
              <w:t>
131</w:t>
            </w:r>
          </w:p>
          <w:bookmarkEnd w:id="149"/>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20:20:20</w:t>
            </w:r>
            <w:r>
              <w:br/>
            </w:r>
            <w:r>
              <w:rPr>
                <w:rFonts w:ascii="Times New Roman"/>
                <w:b w:val="false"/>
                <w:i w:val="false"/>
                <w:color w:val="000000"/>
                <w:sz w:val="20"/>
              </w:rPr>
              <w:t>
(Master 20:20:20) минералды тыңайтқышы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N-20,Р205-20, К2O-20,</w:t>
            </w:r>
            <w:r>
              <w:br/>
            </w:r>
            <w:r>
              <w:rPr>
                <w:rFonts w:ascii="Times New Roman"/>
                <w:b w:val="false"/>
                <w:i w:val="false"/>
                <w:color w:val="000000"/>
                <w:sz w:val="20"/>
              </w:rPr>
              <w:t>
B-0,02, Cu-0,005, Fe-0,07, Mn-0,03, Zn-0,01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50"/>
          <w:p>
            <w:pPr>
              <w:spacing w:after="20"/>
              <w:ind w:left="20"/>
              <w:jc w:val="both"/>
            </w:pPr>
            <w:r>
              <w:rPr>
                <w:rFonts w:ascii="Times New Roman"/>
                <w:b w:val="false"/>
                <w:i w:val="false"/>
                <w:color w:val="000000"/>
                <w:sz w:val="20"/>
              </w:rPr>
              <w:t>
132</w:t>
            </w:r>
          </w:p>
          <w:bookmarkEnd w:id="150"/>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3:11:38+4 (Master 3:11:38+4) минералды тыңайтқышы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N-3,Р205-11, К2O-38, MgO-4, SO3-25, B-0,02, Cu-0,005, Fe-0,07,Mn-0,03, Zn-0,01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51"/>
          <w:p>
            <w:pPr>
              <w:spacing w:after="20"/>
              <w:ind w:left="20"/>
              <w:jc w:val="both"/>
            </w:pPr>
            <w:r>
              <w:rPr>
                <w:rFonts w:ascii="Times New Roman"/>
                <w:b w:val="false"/>
                <w:i w:val="false"/>
                <w:color w:val="000000"/>
                <w:sz w:val="20"/>
              </w:rPr>
              <w:t>
133</w:t>
            </w:r>
          </w:p>
          <w:bookmarkEnd w:id="151"/>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(MASTER) 3:37:37 минералды тыңайтқышы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Р205-37, К2O-37,B-0,02, Cu-0,005, Fe-0,07, Mn-0,03, Zn-0,01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52"/>
          <w:p>
            <w:pPr>
              <w:spacing w:after="20"/>
              <w:ind w:left="20"/>
              <w:jc w:val="both"/>
            </w:pPr>
            <w:r>
              <w:rPr>
                <w:rFonts w:ascii="Times New Roman"/>
                <w:b w:val="false"/>
                <w:i w:val="false"/>
                <w:color w:val="000000"/>
                <w:sz w:val="20"/>
              </w:rPr>
              <w:t>
134</w:t>
            </w:r>
          </w:p>
          <w:bookmarkEnd w:id="152"/>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Бороплюс (Boroplus) минералды тыңайтқышы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53"/>
          <w:p>
            <w:pPr>
              <w:spacing w:after="20"/>
              <w:ind w:left="20"/>
              <w:jc w:val="both"/>
            </w:pPr>
            <w:r>
              <w:rPr>
                <w:rFonts w:ascii="Times New Roman"/>
                <w:b w:val="false"/>
                <w:i w:val="false"/>
                <w:color w:val="000000"/>
                <w:sz w:val="20"/>
              </w:rPr>
              <w:t>
135</w:t>
            </w:r>
          </w:p>
          <w:bookmarkEnd w:id="153"/>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Кальбит С (Calbit C) минералды тыңайтқышы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54"/>
          <w:p>
            <w:pPr>
              <w:spacing w:after="20"/>
              <w:ind w:left="20"/>
              <w:jc w:val="both"/>
            </w:pPr>
            <w:r>
              <w:rPr>
                <w:rFonts w:ascii="Times New Roman"/>
                <w:b w:val="false"/>
                <w:i w:val="false"/>
                <w:color w:val="000000"/>
                <w:sz w:val="20"/>
              </w:rPr>
              <w:t>
136</w:t>
            </w:r>
          </w:p>
          <w:bookmarkEnd w:id="154"/>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Easy Start TE Max (Изи Старт ТЕ-Макс) минералды тыңайтқышы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Р-48, Zn-1, Fe-0,6, Mn-0,1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678 200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55"/>
          <w:p>
            <w:pPr>
              <w:spacing w:after="20"/>
              <w:ind w:left="20"/>
              <w:jc w:val="both"/>
            </w:pPr>
            <w:r>
              <w:rPr>
                <w:rFonts w:ascii="Times New Roman"/>
                <w:b w:val="false"/>
                <w:i w:val="false"/>
                <w:color w:val="000000"/>
                <w:sz w:val="20"/>
              </w:rPr>
              <w:t>
137</w:t>
            </w:r>
          </w:p>
          <w:bookmarkEnd w:id="155"/>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Nutrimix (Нутримикс)</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 S -15,0, Сu – 3,0, Mn-4,0, Mo-0,04, Zn-3,0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56"/>
          <w:p>
            <w:pPr>
              <w:spacing w:after="20"/>
              <w:ind w:left="20"/>
              <w:jc w:val="both"/>
            </w:pPr>
            <w:r>
              <w:rPr>
                <w:rFonts w:ascii="Times New Roman"/>
                <w:b w:val="false"/>
                <w:i w:val="false"/>
                <w:color w:val="000000"/>
                <w:sz w:val="20"/>
              </w:rPr>
              <w:t>
138</w:t>
            </w:r>
          </w:p>
          <w:bookmarkEnd w:id="156"/>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Nutribor (Нутрибор)</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В-8,0, N-6,0, MgО -5,0, S -15,0, Сu – 3,0, Mn-1,0, Mo-0,04, Zn-0,1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57"/>
          <w:p>
            <w:pPr>
              <w:spacing w:after="20"/>
              <w:ind w:left="20"/>
              <w:jc w:val="both"/>
            </w:pPr>
            <w:r>
              <w:rPr>
                <w:rFonts w:ascii="Times New Roman"/>
                <w:b w:val="false"/>
                <w:i w:val="false"/>
                <w:color w:val="000000"/>
                <w:sz w:val="20"/>
              </w:rPr>
              <w:t>
139</w:t>
            </w:r>
          </w:p>
          <w:bookmarkEnd w:id="157"/>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NutriSeed (Нутрисид)</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Сu –7,0, Mn-50, Zn-17, N-30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2 470 500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58"/>
          <w:p>
            <w:pPr>
              <w:spacing w:after="20"/>
              <w:ind w:left="20"/>
              <w:jc w:val="both"/>
            </w:pPr>
            <w:r>
              <w:rPr>
                <w:rFonts w:ascii="Times New Roman"/>
                <w:b w:val="false"/>
                <w:i w:val="false"/>
                <w:color w:val="000000"/>
                <w:sz w:val="20"/>
              </w:rPr>
              <w:t>
140</w:t>
            </w:r>
          </w:p>
          <w:bookmarkEnd w:id="158"/>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6:14:35+2MgO+MЭ суда еритін NPK тыңайтқышы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N6:P14:K35+2MgO+MЭ</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59"/>
          <w:p>
            <w:pPr>
              <w:spacing w:after="20"/>
              <w:ind w:left="20"/>
              <w:jc w:val="both"/>
            </w:pPr>
            <w:r>
              <w:rPr>
                <w:rFonts w:ascii="Times New Roman"/>
                <w:b w:val="false"/>
                <w:i w:val="false"/>
                <w:color w:val="000000"/>
                <w:sz w:val="20"/>
              </w:rPr>
              <w:t>
141</w:t>
            </w:r>
          </w:p>
          <w:bookmarkEnd w:id="159"/>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12:8:31+2MgO+MЭ суда еритін NPK тыңайтқышы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N12:P8:K31+2MgO+MЭ</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60"/>
          <w:p>
            <w:pPr>
              <w:spacing w:after="20"/>
              <w:ind w:left="20"/>
              <w:jc w:val="both"/>
            </w:pPr>
            <w:r>
              <w:rPr>
                <w:rFonts w:ascii="Times New Roman"/>
                <w:b w:val="false"/>
                <w:i w:val="false"/>
                <w:color w:val="000000"/>
                <w:sz w:val="20"/>
              </w:rPr>
              <w:t>
142</w:t>
            </w:r>
          </w:p>
          <w:bookmarkEnd w:id="160"/>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13:40:13+MЭ суда еритін NPK тыңайтқышы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N13:P40:K13+MЭ</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61"/>
          <w:p>
            <w:pPr>
              <w:spacing w:after="20"/>
              <w:ind w:left="20"/>
              <w:jc w:val="both"/>
            </w:pPr>
            <w:r>
              <w:rPr>
                <w:rFonts w:ascii="Times New Roman"/>
                <w:b w:val="false"/>
                <w:i w:val="false"/>
                <w:color w:val="000000"/>
                <w:sz w:val="20"/>
              </w:rPr>
              <w:t>
143</w:t>
            </w:r>
          </w:p>
          <w:bookmarkEnd w:id="161"/>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15:15:30+1,5 MgO+MЭ суда еритін NPK тыңайтқышы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N15:P15:K30+1,5MgO+</w:t>
            </w:r>
            <w:r>
              <w:br/>
            </w:r>
            <w:r>
              <w:rPr>
                <w:rFonts w:ascii="Times New Roman"/>
                <w:b w:val="false"/>
                <w:i w:val="false"/>
                <w:color w:val="000000"/>
                <w:sz w:val="20"/>
              </w:rPr>
              <w:t>
MЭ</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62"/>
          <w:p>
            <w:pPr>
              <w:spacing w:after="20"/>
              <w:ind w:left="20"/>
              <w:jc w:val="both"/>
            </w:pPr>
            <w:r>
              <w:rPr>
                <w:rFonts w:ascii="Times New Roman"/>
                <w:b w:val="false"/>
                <w:i w:val="false"/>
                <w:color w:val="000000"/>
                <w:sz w:val="20"/>
              </w:rPr>
              <w:t>
144</w:t>
            </w:r>
          </w:p>
          <w:bookmarkEnd w:id="162"/>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18:18:18+3MgO+MЭ суда еритін NPK тыңайтқышы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N:18:Р18:К18+3MgO+MЭ</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63"/>
          <w:p>
            <w:pPr>
              <w:spacing w:after="20"/>
              <w:ind w:left="20"/>
              <w:jc w:val="both"/>
            </w:pPr>
            <w:r>
              <w:rPr>
                <w:rFonts w:ascii="Times New Roman"/>
                <w:b w:val="false"/>
                <w:i w:val="false"/>
                <w:color w:val="000000"/>
                <w:sz w:val="20"/>
              </w:rPr>
              <w:t>
145</w:t>
            </w:r>
          </w:p>
          <w:bookmarkEnd w:id="163"/>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20:20:20+MЭ суда еритін NPK тыңайтқышы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N:20:P20:K20+K2O+MЭ</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64"/>
          <w:p>
            <w:pPr>
              <w:spacing w:after="20"/>
              <w:ind w:left="20"/>
              <w:jc w:val="both"/>
            </w:pPr>
            <w:r>
              <w:rPr>
                <w:rFonts w:ascii="Times New Roman"/>
                <w:b w:val="false"/>
                <w:i w:val="false"/>
                <w:color w:val="000000"/>
                <w:sz w:val="20"/>
              </w:rPr>
              <w:t>
146</w:t>
            </w:r>
          </w:p>
          <w:bookmarkEnd w:id="164"/>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Микромак</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0,61-3,55, Zn:0,52-3,11, В:0,18-0,61, Mn:0,18-0,49,</w:t>
            </w:r>
            <w:r>
              <w:br/>
            </w:r>
            <w:r>
              <w:rPr>
                <w:rFonts w:ascii="Times New Roman"/>
                <w:b w:val="false"/>
                <w:i w:val="false"/>
                <w:color w:val="000000"/>
                <w:sz w:val="20"/>
              </w:rPr>
              <w:t>
Fe:0,19-0,49, Mo:0,27-1,14,</w:t>
            </w:r>
            <w:r>
              <w:br/>
            </w:r>
            <w:r>
              <w:rPr>
                <w:rFonts w:ascii="Times New Roman"/>
                <w:b w:val="false"/>
                <w:i w:val="false"/>
                <w:color w:val="000000"/>
                <w:sz w:val="20"/>
              </w:rPr>
              <w:t>
Со:0,18-0,31, Se: 0,004-0,012, Cr: 0,031-0,194, Ni:0,008-0,015, Li:0,044-0,129, V:0,034-0,158, N:0,3-4,4, P2О5:0,2-0,6, K2О:0,84-5,9, SО3:1,0-5,0</w:t>
            </w:r>
            <w:r>
              <w:br/>
            </w:r>
            <w:r>
              <w:rPr>
                <w:rFonts w:ascii="Times New Roman"/>
                <w:b w:val="false"/>
                <w:i w:val="false"/>
                <w:color w:val="000000"/>
                <w:sz w:val="20"/>
              </w:rPr>
              <w:t>
MgО:0,34-2,08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65"/>
          <w:p>
            <w:pPr>
              <w:spacing w:after="20"/>
              <w:ind w:left="20"/>
              <w:jc w:val="both"/>
            </w:pPr>
            <w:r>
              <w:rPr>
                <w:rFonts w:ascii="Times New Roman"/>
                <w:b w:val="false"/>
                <w:i w:val="false"/>
                <w:color w:val="000000"/>
                <w:sz w:val="20"/>
              </w:rPr>
              <w:t>
147</w:t>
            </w:r>
          </w:p>
          <w:bookmarkEnd w:id="165"/>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0,6, Zn: 1,3, В: 0,15, Mn: 0,31, Fe: 0,3, Mo: 0,2,</w:t>
            </w:r>
            <w:r>
              <w:br/>
            </w:r>
            <w:r>
              <w:rPr>
                <w:rFonts w:ascii="Times New Roman"/>
                <w:b w:val="false"/>
                <w:i w:val="false"/>
                <w:color w:val="000000"/>
                <w:sz w:val="20"/>
              </w:rPr>
              <w:t>
Со: 0,08, Se:0,009, Cr:0,001, Ni: 0,006, Li: 0,04</w:t>
            </w:r>
            <w:r>
              <w:br/>
            </w:r>
            <w:r>
              <w:rPr>
                <w:rFonts w:ascii="Times New Roman"/>
                <w:b w:val="false"/>
                <w:i w:val="false"/>
                <w:color w:val="000000"/>
                <w:sz w:val="20"/>
              </w:rPr>
              <w:t>
N: 0,4, K2О: 0,03, SО3:5,7,</w:t>
            </w:r>
            <w:r>
              <w:br/>
            </w:r>
            <w:r>
              <w:rPr>
                <w:rFonts w:ascii="Times New Roman"/>
                <w:b w:val="false"/>
                <w:i w:val="false"/>
                <w:color w:val="000000"/>
                <w:sz w:val="20"/>
              </w:rPr>
              <w:t>
MgО: 1,32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66"/>
          <w:p>
            <w:pPr>
              <w:spacing w:after="20"/>
              <w:ind w:left="20"/>
              <w:jc w:val="both"/>
            </w:pPr>
            <w:r>
              <w:rPr>
                <w:rFonts w:ascii="Times New Roman"/>
                <w:b w:val="false"/>
                <w:i w:val="false"/>
                <w:color w:val="000000"/>
                <w:sz w:val="20"/>
              </w:rPr>
              <w:t>
148</w:t>
            </w:r>
          </w:p>
          <w:bookmarkEnd w:id="166"/>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Экомак</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 P2O5-0,61, K2O-1,77, MgO-0,97, SО3-4,9, Fe-0,35, Mn-0,58, B-0,35, Zn-0,98, Cu-0,98, Mo-0,09, Co-0,18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67"/>
          <w:p>
            <w:pPr>
              <w:spacing w:after="20"/>
              <w:ind w:left="20"/>
              <w:jc w:val="both"/>
            </w:pPr>
            <w:r>
              <w:rPr>
                <w:rFonts w:ascii="Times New Roman"/>
                <w:b w:val="false"/>
                <w:i w:val="false"/>
                <w:color w:val="000000"/>
                <w:sz w:val="20"/>
              </w:rPr>
              <w:t>
149</w:t>
            </w:r>
          </w:p>
          <w:bookmarkEnd w:id="167"/>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Моно-Бор "В"</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68"/>
          <w:p>
            <w:pPr>
              <w:spacing w:after="20"/>
              <w:ind w:left="20"/>
              <w:jc w:val="both"/>
            </w:pPr>
            <w:r>
              <w:rPr>
                <w:rFonts w:ascii="Times New Roman"/>
                <w:b w:val="false"/>
                <w:i w:val="false"/>
                <w:color w:val="000000"/>
                <w:sz w:val="20"/>
              </w:rPr>
              <w:t>
150</w:t>
            </w:r>
          </w:p>
          <w:bookmarkEnd w:id="168"/>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Моно-Мырыш "Zn"</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Zn-6,1%, N-5%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69"/>
          <w:p>
            <w:pPr>
              <w:spacing w:after="20"/>
              <w:ind w:left="20"/>
              <w:jc w:val="both"/>
            </w:pPr>
            <w:r>
              <w:rPr>
                <w:rFonts w:ascii="Times New Roman"/>
                <w:b w:val="false"/>
                <w:i w:val="false"/>
                <w:color w:val="000000"/>
                <w:sz w:val="20"/>
              </w:rPr>
              <w:t>
151</w:t>
            </w:r>
          </w:p>
          <w:bookmarkEnd w:id="169"/>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Моно-темір "Fe"</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Fe-7,7%, N-5%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70"/>
          <w:p>
            <w:pPr>
              <w:spacing w:after="20"/>
              <w:ind w:left="20"/>
              <w:jc w:val="both"/>
            </w:pPr>
            <w:r>
              <w:rPr>
                <w:rFonts w:ascii="Times New Roman"/>
                <w:b w:val="false"/>
                <w:i w:val="false"/>
                <w:color w:val="000000"/>
                <w:sz w:val="20"/>
              </w:rPr>
              <w:t>
152</w:t>
            </w:r>
          </w:p>
          <w:bookmarkEnd w:id="170"/>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Моно-Күкірт"S"</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SО3-72%, MgO-2,3%, N-2%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71"/>
          <w:p>
            <w:pPr>
              <w:spacing w:after="20"/>
              <w:ind w:left="20"/>
              <w:jc w:val="both"/>
            </w:pPr>
            <w:r>
              <w:rPr>
                <w:rFonts w:ascii="Times New Roman"/>
                <w:b w:val="false"/>
                <w:i w:val="false"/>
                <w:color w:val="000000"/>
                <w:sz w:val="20"/>
              </w:rPr>
              <w:t>
153</w:t>
            </w:r>
          </w:p>
          <w:bookmarkEnd w:id="171"/>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Моно-Мыс "Cu"</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Cu-6,6%, N-5%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72"/>
          <w:p>
            <w:pPr>
              <w:spacing w:after="20"/>
              <w:ind w:left="20"/>
              <w:jc w:val="both"/>
            </w:pPr>
            <w:r>
              <w:rPr>
                <w:rFonts w:ascii="Times New Roman"/>
                <w:b w:val="false"/>
                <w:i w:val="false"/>
                <w:color w:val="000000"/>
                <w:sz w:val="20"/>
              </w:rPr>
              <w:t>
154</w:t>
            </w:r>
          </w:p>
          <w:bookmarkEnd w:id="172"/>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N</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Cu-0,06, Zn-0,13, В-0,016</w:t>
            </w:r>
            <w:r>
              <w:br/>
            </w:r>
            <w:r>
              <w:rPr>
                <w:rFonts w:ascii="Times New Roman"/>
                <w:b w:val="false"/>
                <w:i w:val="false"/>
                <w:color w:val="000000"/>
                <w:sz w:val="20"/>
              </w:rPr>
              <w:t>
Mn-0,05, Fe-0,03, Mo-0,05,</w:t>
            </w:r>
            <w:r>
              <w:br/>
            </w:r>
            <w:r>
              <w:rPr>
                <w:rFonts w:ascii="Times New Roman"/>
                <w:b w:val="false"/>
                <w:i w:val="false"/>
                <w:color w:val="000000"/>
                <w:sz w:val="20"/>
              </w:rPr>
              <w:t>
Со-0,001, Se-0,001, N-27,</w:t>
            </w:r>
            <w:r>
              <w:br/>
            </w:r>
            <w:r>
              <w:rPr>
                <w:rFonts w:ascii="Times New Roman"/>
                <w:b w:val="false"/>
                <w:i w:val="false"/>
                <w:color w:val="000000"/>
                <w:sz w:val="20"/>
              </w:rPr>
              <w:t>
P2О5-2, K2О-3, SО3-1,26,</w:t>
            </w:r>
            <w:r>
              <w:br/>
            </w:r>
            <w:r>
              <w:rPr>
                <w:rFonts w:ascii="Times New Roman"/>
                <w:b w:val="false"/>
                <w:i w:val="false"/>
                <w:color w:val="000000"/>
                <w:sz w:val="20"/>
              </w:rPr>
              <w:t>
MgО-0,15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73"/>
          <w:p>
            <w:pPr>
              <w:spacing w:after="20"/>
              <w:ind w:left="20"/>
              <w:jc w:val="both"/>
            </w:pPr>
            <w:r>
              <w:rPr>
                <w:rFonts w:ascii="Times New Roman"/>
                <w:b w:val="false"/>
                <w:i w:val="false"/>
                <w:color w:val="000000"/>
                <w:sz w:val="20"/>
              </w:rPr>
              <w:t>
155</w:t>
            </w:r>
          </w:p>
          <w:bookmarkEnd w:id="173"/>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Р</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Cu-0,07, Zn-0,16, В-0,02,</w:t>
            </w:r>
            <w:r>
              <w:br/>
            </w:r>
            <w:r>
              <w:rPr>
                <w:rFonts w:ascii="Times New Roman"/>
                <w:b w:val="false"/>
                <w:i w:val="false"/>
                <w:color w:val="000000"/>
                <w:sz w:val="20"/>
              </w:rPr>
              <w:t>
Mn-0,05, Fe-0,07, Mo-0,05,</w:t>
            </w:r>
            <w:r>
              <w:br/>
            </w:r>
            <w:r>
              <w:rPr>
                <w:rFonts w:ascii="Times New Roman"/>
                <w:b w:val="false"/>
                <w:i w:val="false"/>
                <w:color w:val="000000"/>
                <w:sz w:val="20"/>
              </w:rPr>
              <w:t>
Со-0,01, Se-0,002, N-5,</w:t>
            </w:r>
            <w:r>
              <w:br/>
            </w:r>
            <w:r>
              <w:rPr>
                <w:rFonts w:ascii="Times New Roman"/>
                <w:b w:val="false"/>
                <w:i w:val="false"/>
                <w:color w:val="000000"/>
                <w:sz w:val="20"/>
              </w:rPr>
              <w:t>
P2О5-20, K2О-5, SО3-0,8</w:t>
            </w:r>
            <w:r>
              <w:br/>
            </w:r>
            <w:r>
              <w:rPr>
                <w:rFonts w:ascii="Times New Roman"/>
                <w:b w:val="false"/>
                <w:i w:val="false"/>
                <w:color w:val="000000"/>
                <w:sz w:val="20"/>
              </w:rPr>
              <w:t>
MgО-0,18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74"/>
          <w:p>
            <w:pPr>
              <w:spacing w:after="20"/>
              <w:ind w:left="20"/>
              <w:jc w:val="both"/>
            </w:pPr>
            <w:r>
              <w:rPr>
                <w:rFonts w:ascii="Times New Roman"/>
                <w:b w:val="false"/>
                <w:i w:val="false"/>
                <w:color w:val="000000"/>
                <w:sz w:val="20"/>
              </w:rPr>
              <w:t>
156</w:t>
            </w:r>
          </w:p>
          <w:bookmarkEnd w:id="174"/>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K</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P2O5 -5, K2O-12, S-3,5, Fe-0,02, Mn-0,19, B-0,009, Zn-0,005, Cu-0,005, Mo-0,001, Mo-0,001, Se-0,001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75"/>
          <w:p>
            <w:pPr>
              <w:spacing w:after="20"/>
              <w:ind w:left="20"/>
              <w:jc w:val="both"/>
            </w:pPr>
            <w:r>
              <w:rPr>
                <w:rFonts w:ascii="Times New Roman"/>
                <w:b w:val="false"/>
                <w:i w:val="false"/>
                <w:color w:val="000000"/>
                <w:sz w:val="20"/>
              </w:rPr>
              <w:t>
157</w:t>
            </w:r>
          </w:p>
          <w:bookmarkEnd w:id="175"/>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тыңайтқышы: тукоқоспасы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N-29, P-10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 P-10, S-3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