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b040" w14:textId="253b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2018 жылғы 3 шілдедегі № 06-01/02 шешімі. Алматы қаласы Әділет департаментінде 2018 жылғы 17 шілдеде № 1491 болып тіркелді. Күші жойылды - Алматы қаласы Медеу ауданы әкімінің 2020 жылғы 6 тамыздағы № 06-01/03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06.08.2020 № 06-01/03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 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және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Медеу ауданының әкімі ШЕШТІ:</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"Алматы қаласы Медеу ауданы әкімінің аппараты" коммуналдық мемлекеттік мекемесінің қызметтік куәлік беру қағидалары;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сай "Алматы қаласы Медеу ауданы әкімінің аппараты" коммуналдық мемлекеттік мекемесінің қызметтік куәліктің сипаттамасы.</w:t>
      </w:r>
    </w:p>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Медеу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Медеу ауданы аппарат басшысының міндетін атқарушы Д. Қ. Джаманкуловқа жүктелсін.</w:t>
      </w:r>
    </w:p>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Жилкибаев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Медеу ауданы әкімінің</w:t>
            </w:r>
            <w:r>
              <w:br/>
            </w:r>
            <w:r>
              <w:rPr>
                <w:rFonts w:ascii="Times New Roman"/>
                <w:b w:val="false"/>
                <w:i w:val="false"/>
                <w:color w:val="000000"/>
                <w:sz w:val="20"/>
              </w:rPr>
              <w:t>2018 жылғы 3 шілдедегі</w:t>
            </w:r>
            <w:r>
              <w:br/>
            </w:r>
            <w:r>
              <w:rPr>
                <w:rFonts w:ascii="Times New Roman"/>
                <w:b w:val="false"/>
                <w:i w:val="false"/>
                <w:color w:val="000000"/>
                <w:sz w:val="20"/>
              </w:rPr>
              <w:t>№ 06-01/02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"Алматы қаласы Медеу ауданы әкімінің аппараты" коммуналдық</w:t>
      </w:r>
      <w:r>
        <w:br/>
      </w:r>
      <w:r>
        <w:rPr>
          <w:rFonts w:ascii="Times New Roman"/>
          <w:b/>
          <w:i w:val="false"/>
          <w:color w:val="000000"/>
        </w:rPr>
        <w:t>мемлекеттік мекемесінің қызметтік куәлікті беру қағидасы 1. Жалпы ережелер</w:t>
      </w:r>
    </w:p>
    <w:p>
      <w:pPr>
        <w:spacing w:after="0"/>
        <w:ind w:left="0"/>
        <w:jc w:val="both"/>
      </w:pPr>
      <w:r>
        <w:rPr>
          <w:rFonts w:ascii="Times New Roman"/>
          <w:b w:val="false"/>
          <w:i w:val="false"/>
          <w:color w:val="000000"/>
          <w:sz w:val="28"/>
        </w:rPr>
        <w:t xml:space="preserve">
      1. Осы "Алматы қаласы Медеу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 бабы 4-тармағына</w:t>
      </w:r>
      <w:r>
        <w:rPr>
          <w:rFonts w:ascii="Times New Roman"/>
          <w:b w:val="false"/>
          <w:i w:val="false"/>
          <w:color w:val="000000"/>
          <w:sz w:val="28"/>
        </w:rPr>
        <w:t xml:space="preserve"> сәйкес әзірленген және "Алматы қаласы Медеу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xml:space="preserve">
      3. Қызметтік куәлік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сипаттамаға сай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p>
      <w:pPr>
        <w:spacing w:after="0"/>
        <w:ind w:left="0"/>
        <w:jc w:val="left"/>
      </w:pPr>
      <w:r>
        <w:rPr>
          <w:rFonts w:ascii="Times New Roman"/>
          <w:b/>
          <w:i w:val="false"/>
          <w:color w:val="000000"/>
        </w:rPr>
        <w:t xml:space="preserve"> 2. Қызметтік куәлікті беру тәртібі</w:t>
      </w:r>
    </w:p>
    <w:p>
      <w:pPr>
        <w:spacing w:after="0"/>
        <w:ind w:left="0"/>
        <w:jc w:val="both"/>
      </w:pPr>
      <w:r>
        <w:rPr>
          <w:rFonts w:ascii="Times New Roman"/>
          <w:b w:val="false"/>
          <w:i w:val="false"/>
          <w:color w:val="000000"/>
          <w:sz w:val="28"/>
        </w:rPr>
        <w:t>
      5. Қызметтік куәлік: Алматы қаласы Медеу ауданы әкімі аппаратының мемлекеттік қызметшілеріне – Алматы қаласы Медеу ауданы әкімінің қолы қойылып, беріледі.</w:t>
      </w:r>
    </w:p>
    <w:bookmarkStart w:name="z4" w:id="0"/>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0"/>
    <w:p>
      <w:pPr>
        <w:spacing w:after="0"/>
        <w:ind w:left="0"/>
        <w:jc w:val="both"/>
      </w:pPr>
      <w:r>
        <w:rPr>
          <w:rFonts w:ascii="Times New Roman"/>
          <w:b w:val="false"/>
          <w:i w:val="false"/>
          <w:color w:val="000000"/>
          <w:sz w:val="28"/>
        </w:rPr>
        <w:t xml:space="preserve">
      Қызметкерлер алған қызметтік куәлік үшін осы Қағидаға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"Алматы қаласы Медеу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 </w:t>
      </w:r>
    </w:p>
    <w:p>
      <w:pPr>
        <w:spacing w:after="0"/>
        <w:ind w:left="0"/>
        <w:jc w:val="both"/>
      </w:pPr>
      <w:r>
        <w:rPr>
          <w:rFonts w:ascii="Times New Roman"/>
          <w:b w:val="false"/>
          <w:i w:val="false"/>
          <w:color w:val="000000"/>
          <w:sz w:val="28"/>
        </w:rPr>
        <w:t xml:space="preserve">
      7. Лауазымынан босатылған, өзгертілген кезде, қызметкерлер тиісті өкімнің шыққан күнінен бастап үш жұмыс күн ішінде куәлікті алған жеріне тапсырады. </w:t>
      </w:r>
    </w:p>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9. Қызметтік куәліктердің берілуі мен қайтарылуын есепке алу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xml:space="preserve">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 </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xml:space="preserve">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 </w:t>
      </w:r>
    </w:p>
    <w:p>
      <w:pPr>
        <w:spacing w:after="0"/>
        <w:ind w:left="0"/>
        <w:jc w:val="both"/>
      </w:pPr>
      <w:r>
        <w:rPr>
          <w:rFonts w:ascii="Times New Roman"/>
          <w:b w:val="false"/>
          <w:i w:val="false"/>
          <w:color w:val="000000"/>
          <w:sz w:val="28"/>
        </w:rPr>
        <w:t>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туралы өкімнің шығуынан кейін он күнтізбелік күн мерзімінде қызметтік тексеру жүргізеді, оның нәтижелері бойынша тәртіптік комиссиясы кінәлілерді тәртіптік жауапкершілікке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 аппараты"</w:t>
            </w:r>
            <w:r>
              <w:br/>
            </w:r>
            <w:r>
              <w:rPr>
                <w:rFonts w:ascii="Times New Roman"/>
                <w:b w:val="false"/>
                <w:i w:val="false"/>
                <w:color w:val="000000"/>
                <w:sz w:val="20"/>
              </w:rPr>
              <w:t>коммуналдық мемлекеттік</w:t>
            </w:r>
            <w:r>
              <w:br/>
            </w:r>
            <w:r>
              <w:rPr>
                <w:rFonts w:ascii="Times New Roman"/>
                <w:b w:val="false"/>
                <w:i w:val="false"/>
                <w:color w:val="000000"/>
                <w:sz w:val="20"/>
              </w:rPr>
              <w:t>мекемесінің қызметтік</w:t>
            </w:r>
            <w:r>
              <w:br/>
            </w:r>
            <w:r>
              <w:rPr>
                <w:rFonts w:ascii="Times New Roman"/>
                <w:b w:val="false"/>
                <w:i w:val="false"/>
                <w:color w:val="000000"/>
                <w:sz w:val="20"/>
              </w:rPr>
              <w:t>куәлікті беру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"Алматы қаласы Медеу ауданы әкімінің аппараты" коммуналдық</w:t>
      </w:r>
      <w:r>
        <w:br/>
      </w:r>
      <w:r>
        <w:rPr>
          <w:rFonts w:ascii="Times New Roman"/>
          <w:b/>
          <w:i w:val="false"/>
          <w:color w:val="000000"/>
        </w:rPr>
        <w:t>мемлекеттік мекемесінің мемлекеттік қызметшілерінің қызметтік</w:t>
      </w:r>
      <w:r>
        <w:br/>
      </w:r>
      <w:r>
        <w:rPr>
          <w:rFonts w:ascii="Times New Roman"/>
          <w:b/>
          <w:i w:val="false"/>
          <w:color w:val="000000"/>
        </w:rPr>
        <w:t>куәліктерін беруді және 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944"/>
        <w:gridCol w:w="1307"/>
        <w:gridCol w:w="944"/>
        <w:gridCol w:w="1671"/>
        <w:gridCol w:w="944"/>
        <w:gridCol w:w="2400"/>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қызметкердің жеке қолы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тапсырған қызметкердің жеке қолы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Медеу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 xml:space="preserve">Медеу ауданы әкімінің </w:t>
            </w:r>
            <w:r>
              <w:br/>
            </w:r>
            <w:r>
              <w:rPr>
                <w:rFonts w:ascii="Times New Roman"/>
                <w:b w:val="false"/>
                <w:i w:val="false"/>
                <w:color w:val="000000"/>
                <w:sz w:val="20"/>
              </w:rPr>
              <w:t>2018 жылғы 3 шілдедегі</w:t>
            </w:r>
            <w:r>
              <w:br/>
            </w:r>
            <w:r>
              <w:rPr>
                <w:rFonts w:ascii="Times New Roman"/>
                <w:b w:val="false"/>
                <w:i w:val="false"/>
                <w:color w:val="000000"/>
                <w:sz w:val="20"/>
              </w:rPr>
              <w:t>№ 06-01/02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"Алматы қаласы Медеу ауданы әкімінің аппараты" коммуналдық мемлекеттік</w:t>
      </w:r>
      <w:r>
        <w:br/>
      </w:r>
      <w:r>
        <w:rPr>
          <w:rFonts w:ascii="Times New Roman"/>
          <w:b/>
          <w:i w:val="false"/>
          <w:color w:val="000000"/>
        </w:rPr>
        <w:t>мекемесінің мемлекеттік қызметшілерінің қызметтік куәлігінің сипаттамасы</w:t>
      </w:r>
    </w:p>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6,5х19 см болады.</w:t>
      </w:r>
    </w:p>
    <w:p>
      <w:pPr>
        <w:spacing w:after="0"/>
        <w:ind w:left="0"/>
        <w:jc w:val="both"/>
      </w:pPr>
      <w:r>
        <w:rPr>
          <w:rFonts w:ascii="Times New Roman"/>
          <w:b w:val="false"/>
          <w:i w:val="false"/>
          <w:color w:val="000000"/>
          <w:sz w:val="28"/>
        </w:rPr>
        <w:t>
      2. Қызметтік куәліктің беткі жағының орталық бөлігінде алтын түсті Қазақстан Республикасы Мемлекеттік Елтаңбасының бейнесі орналасқан, оның астында типографиялық қаріппен "МЕДЕУ АУДАНЫ ӘКІМІНІҢ АППАРАТЫ" жазуы жазылған.</w:t>
      </w:r>
    </w:p>
    <w:p>
      <w:pPr>
        <w:spacing w:after="0"/>
        <w:ind w:left="0"/>
        <w:jc w:val="both"/>
      </w:pPr>
      <w:r>
        <w:rPr>
          <w:rFonts w:ascii="Times New Roman"/>
          <w:b w:val="false"/>
          <w:i w:val="false"/>
          <w:color w:val="000000"/>
          <w:sz w:val="28"/>
        </w:rPr>
        <w:t xml:space="preserve">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 </w:t>
      </w:r>
    </w:p>
    <w:p>
      <w:pPr>
        <w:spacing w:after="0"/>
        <w:ind w:left="0"/>
        <w:jc w:val="both"/>
      </w:pPr>
      <w:r>
        <w:rPr>
          <w:rFonts w:ascii="Times New Roman"/>
          <w:b w:val="false"/>
          <w:i w:val="false"/>
          <w:color w:val="000000"/>
          <w:sz w:val="28"/>
        </w:rPr>
        <w:t>
      Қызметтік куәліктің сол жағының жоғары бөлігінде "МЕДЕУ АУДАНЫ ӘКІМІНІҢ АППАРАТЫ" сөзі негізгі тангирден "АЛМАТЫ ҚАЛАСЫ" микроқәріпімен ажыратылған. Ортасында қара түспен жасалған "№_____ КУӘЛІК" деген жазу орналасқан.</w:t>
      </w:r>
    </w:p>
    <w:p>
      <w:pPr>
        <w:spacing w:after="0"/>
        <w:ind w:left="0"/>
        <w:jc w:val="both"/>
      </w:pPr>
      <w:r>
        <w:rPr>
          <w:rFonts w:ascii="Times New Roman"/>
          <w:b w:val="false"/>
          <w:i w:val="false"/>
          <w:color w:val="000000"/>
          <w:sz w:val="28"/>
        </w:rPr>
        <w:t xml:space="preserve">
      Қызметтік куәліктің оң жағының жоғары бөлігінде "АППАРАТ АКИМА МЕДЕУСКОГО РАЙОНА" сөзі негізгі тангирден "АЛМАТЫ ҚАЛАСЫ" микроқәріпімен ажыратылған. Ортасында қара түспен жасалған "УДОСТОВЕРЕНИЕ №_____" деген жазу орналасқан. </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Медеу ауданы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Оң жағында Қазақстан Республикасы Мемлекеттік Елтаңбасының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