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7c08" w14:textId="b95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ХXХVIII сессиясының 2018 жылғы 13 желтоқсандағы № 297 шешiмi. Алматы қаласы Әдiлет департаментінде 2018 жылғы 14 желтоқсанда № 1520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2018 жылғы 30 қарашадағы "2019-2021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 Алматы қаласының 2019-2021 жылдарға арналған бюджеті осы шешімнің 1, 2 және 3-қосымшаларына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572 707 216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425 045 000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6 767 618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13 790 000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127 104 598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558 926 579,8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7 441 971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24 472 488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26 983 807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-18 133 822,8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18 133 822,8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түрлерiне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 акциздерінен;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қалалардағы, астанадағы үй-жайлардан тыс ашық кеңістікте сыртқы (көрнекі) жарнаманы және республикалық маңызы бар қалаларда тіркелген көлік құралдарында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тіркелу алымынан;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мүлікті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тұрғын үй қорынан үйлердi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алушы банктерге жергілікті бюджеттен берілген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жергілікті бюджеттен алынған, пайдаланылмаған қаражаттарды қайтарудан;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телімдерін сатудан;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жалдау құқығын сатқаны үшін төлемдерден.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Алматы қаласының қазынашылығындағы қалалық бюджеттің есебіне толық аударылады деп белгіленсін.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республикалық бюджетке бюджеттік алымдардың көлемдері 115 389 732 мың теңге сомасында бекітілсін.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6 064 655 мың теңге сомасында бекітілсін..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3 394 952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17 236 376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131 042 692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11 222 433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30 912 603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104 550 163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щығындары 25 507 368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4 623 289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15 660 277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2 142 660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Көлік және коммуникация шығындары 73 326 226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40 696 719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7 000 000 мың теңге сомасында бекітілсін.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2019 жылға арналған жергілікті бюджетті орындау үдерісінде секвестрлеуге жатпайтын жергілікті бюджеттік бағдарламалар тізбесі осы </w:t>
      </w:r>
      <w:r>
        <w:rPr>
          <w:rFonts w:ascii="Times New Roman"/>
          <w:b w:val="false"/>
          <w:i w:val="false"/>
          <w:color w:val="000000"/>
          <w:sz w:val="28"/>
        </w:rPr>
        <w:t>шешімнің 4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бекітілсін.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2019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қаласы мәслихатының 22.11.2019 № 406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572 707 216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558 926 579,8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активтер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-18 133 822,8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18 133 822,8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513 914 744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498 304 216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538 600 963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527 571 625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6 253 063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12 466 187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147 263 450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 сейсмикалық күшейту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83 435 323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7 565 346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2 637 579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67 779 631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44 863 535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12 206 256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20 457 190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4 185 894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8 159 501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75 487 382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28 912 601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23 912 601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9 948 199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бюджеттерді атқару процесінде секвестрлеуге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ЖИТС-тің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жургізу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медициналық көмектің кепілдендірілген көлемі шеңберінде скринингтік зерттеулер жүргізу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