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2eb16" w14:textId="032e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VI сайланған Алматы қаласы мәслихаты XXV сессиясының "Алматы қаласының 2018-2020 жылдарға арналған бюджеті туралы" 2017 жылғы 13 желтоқсандағы № 182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 сайланған Алматы қаласы мәслихатының кезектен тыс ХХXV сессиясының 2018 жылғы 28 қыркүйектегі № 274 шешiмi. Алматы қаласы Әдiлет департаментінде 2018 жылғы 5 қазанда № 1502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106-бабының 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VI сайланған Алматы қаласының мәслихаты, депутаттарының бастамашылығы бойынша ШЕШІМ ҚАБЫЛДАДЫ: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VI сайланған Алматы қаласы мәслихатының 2017 жылғы 13 желтоқсандағы XXV сессиясының "Алматы қаласының 2018-2020 жылдарға арналған бюджеті туралы" № 182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1440 рет санымен тіркелген, 2017 жылғы 29 желтоқсандағы "Алматы ақшамы" газетінің № 158 санында және 2017 жылғы 29 желтоқсандағы "Вечерний Алматы" газетінің № 165 санында жарияланған), VI сайланған Алматы қаласы мәслихатының 2018 жылғы 17 сәуірдегі XXVII сессияның VI сайланған Алматы қаласы мәслихаты XXV сессиясының "Алматы қаласының 2018-2020 жылдарға арналған бюджеті туралы" 2017 жылғы 13 желтоқсандағы № 182 шешіміне (Нормативтік құқықтық актілердің мемлекеттік тіркеу тізілімінде № 1469 рет санымен тіркелген, 2018 жылғы 21 сәуірдегі "Алматы ақшамы" газетінің № 46 санында және 2018 жылғы 21 сәуірдегі "Вечерний Алматы" газетінің № 50-51 санында жарияланған) өзгерістер енгізу туралы" № 200 шешіміне енгізілген өзгерістермен, VI сайланған Алматы қаласы мәслихатының 2018 жылғы 24 мамырдағы XXVIII сессиясының VI сайланған Алматы қаласы мәслихаты XXV сессиясының "Алматы қаласының 2018-2020 жылдарға арналған бюджеті туралы" 2017 жылғы 13 желтоқсандағы № 182 шешіміне (Нормативтік құқықтық актілердің мемлекеттік тіркеу тізілімінде № 1480 рет санымен тіркелген, 2018 жылғы 5 маусымдағы "Алматы ақшамы" газетінің № 64 санында және 2018 жылғы 5 маусымдағы "Вечерний Алматы" газетінің № 71-72 санында жарияланған) өзгерістер енгізу туралы" № 228 шешіміне енгізілген өзгерістермен, VI сайланған Алматы қаласы мәслихатының 2018 жылғы 17 шілдедегі XXX сессиясының VI сайланған Алматы қаласы мәслихаты XXV сессиясының "Алматы қаласының 2018-2020 жылдарға арналған бюджеті туралы" 2017 жылғы 13 желтоқсандағы № 182 шешіміне (Нормативтік құқықтық актілердің мемлекеттік тіркеу тізілімінде № 1492 рет санымен тіркелген, 2018 жылғы 28 шілдедегі "Алматы ақшамы" газетінің № 85 санында және 2018 жылғы 28 шілдедегі "Вечерний Алматы" газетінің № 92-93 санында жарияланған) өзгерістер енгізу туралы" № 240 шешіміне келесі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"473 911 458" сандары "476 271 168,4"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деген жолдағы "5 076 257" сандары "5 642 557,4"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түсімдер" деген жолдағы "6 177 089" сандары "7 970 499"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"490 324 631,5" сандары "493 356 693,9"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"21 709 247" сандары "21 036 895"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"9 985 507" сандары "10 200 220"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"2 910 223" сандары "2 865 658"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"16 638 182" сандары "16 672 198"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"104 713 669" сандары "104 760 004"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"17 954 734" сандары "17 791 208"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"19 108 615" сандары "19 757 105"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"98 043 217" сандары "98 176 052"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"22 168 715" сандары "23 020 565"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"6 142 052" сандары "5 666 860"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"14 346 228" сандары "14 012 780"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"6 567 814" сандары "6 530 676"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"55 523 888" сандары "56 307 026"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"29 667 881" сандары "30 970 830" сандарымен ауыстырылсын.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</w:t>
      </w:r>
      <w:r>
        <w:rPr>
          <w:rFonts w:ascii="Times New Roman"/>
          <w:b w:val="false"/>
          <w:i w:val="false"/>
          <w:color w:val="000000"/>
          <w:sz w:val="28"/>
        </w:rPr>
        <w:t>шешімге 1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Алматы қаласы Мәслихатының аппараты осы шешімді әділет органдарында мемлекеттік тіркеуді, оны кейіннен ресми мерзімді баспа басылымдарында, сондай-ақ Қазақстан Республикасы нормативтік құқықтық актілерінің Эталондық бақылау банкінде және ресми интернет-ресурста жариялауды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Алматы қаласы мәслихатының экономика және бюджет жөніндегі тұрақты комиссиясының төрағасы С.А. Козловқа және Алматы қаласы әкімінің орынбасары Ә.А. Жүнісоваға (келісім бойынша)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шешім 2018 жылдың 1 қаңтарынан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қаласы мәслихатының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XXXV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Мұхамед-Рахимов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қаласының мәслихаты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Авершин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XXXV сессиясының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қыркүйектегі № 274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сайланған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182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2018-2020 жылдарға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476 271 168,4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402 840 554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207 152 269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207 152 269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39 519 026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24 840 252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11 461 780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19 899 259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10 771 402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5 642 557,4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тұлғаларға қатысу үлесіне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3 020 203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3 020 203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1 632 426,4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1 632 426,4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7 970 499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2 743 704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2 311 412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59 817 558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59 817 558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59 817 558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493 356 693,9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Республикалық маңызы бар қала, астана мәслихатының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2 865 658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объектілерді және аумақтарды табиғи және дүлей зілзалалардан инженерлік қорғау бойынша жұмыстар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16 672 198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12 877 993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10 966 501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тәртіппен тұтқындалған адамдарды ұстауды ұйымдастыру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104 760 004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17 772 466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1 825 645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3 848 272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мектепке дейінгі ұйымдарды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сейсмикалық күшейту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3 789 118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49 973 976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43 881 342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8 524 862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орта білім беру объектілерін сейсмикалық күшейту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дене шынықтыру және спорт басқармасы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12 930 972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арттыру, даярлау және оларды қайта даярлау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6 414 950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17 791 208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1 776 987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7 324 115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денсаулық сақтау объектілерін сейсмикалық күшейту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7 234 657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19 757 105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қызметтер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7 213 190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2 088 067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облыстың жұмыспен қамтуды қамтамасыз ету және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еңбек инспекциясы және көші-қон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және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98 176 052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объектілерін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18 778 312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10 376 062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8 402 250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15 575 950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14 615 991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18 119 029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18 119 029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35 639 055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10 345 756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21 027 815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23 020 565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және архивтер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7 240 564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5 166 026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объектілерін дамыту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дене шынықтыру және спорт басқармасы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9 293 529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және архивтер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қорынын сақталуын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тілдерді дамыту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туризм және сыртқы байланыстар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және сыртқы байланыстар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және архивтер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және архивтер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мемлекеттік,ішкі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жастар саясаты мәселелері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5 666 860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14 012 780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4 661 194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8 427 890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жердiң пайдаланылуы мен қорғалуын бақылау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6 530 676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 және қала құрылысы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6 166 080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сәулет-құрылыс бақылауы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46 080 654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32 454 066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19 635 947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12 818 119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13 626 588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5 057 889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7 572 065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17 548 808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жеке кәсіпкерлікті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кредиттер бойынша пайыздық мөлшерлемелерді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5 068 096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шағын және орта бизнеске кредиттерді ішінара кепілдендіру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микрокредиттерді ішінара кепілдендіру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6 787 610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6 787 610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ғимараттар кешенін салу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110 235 393,9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110 235 393,9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3 328 727,6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102 907 355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112 014,5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548 316,8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9 879 067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9 879 069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9 543 927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қарыздарын беру үшін "Қазақстанның Тұрғын үй құрылыс жинақ банкі" акционерлік қоғамына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қалада кәсіпкерлікті дамытуға жәрдемдесуге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 банктерге жергілікті бюджеттен берілген бюджеттік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21 036 895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23 648 394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10 226 372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10 226 372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 салуға заңды тұлғалардың жарғылық капиталын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10 226 372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13 422 022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8 704 523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8 704 523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3 190 838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3 190 838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1 107 065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Бюджеттік дефицит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-48 001 487,5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дефицитін қаржыландыру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48 001 487,5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қаласы мәслихатының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XXXV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Мұхамед-Рахимов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қаласының мәслихаты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Авершин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