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84f6" w14:textId="2c48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жоғарғы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көрселілетін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25 мамырдағы № 2/228 қаулысы. Алматы қаласы Әділет департаментінде 2018 жылғы 8 маусымда № 1485 болып тіркелді. Күші жойылды - Алматы қаласы әкімдігінің 2020 жылғы 28 желтоқсандағы № 4/620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28.12.2020 № 4/620 (алғаш ресми жарияланған күннен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Алматы қаласының әкiмдiгi ҚАУЛЫ ЕТЕДI:</w:t>
      </w:r>
    </w:p>
    <w:p>
      <w:pPr>
        <w:spacing w:after="0"/>
        <w:ind w:left="0"/>
        <w:jc w:val="both"/>
      </w:pPr>
      <w:r>
        <w:rPr>
          <w:rFonts w:ascii="Times New Roman"/>
          <w:b w:val="false"/>
          <w:i w:val="false"/>
          <w:color w:val="000000"/>
          <w:sz w:val="28"/>
        </w:rPr>
        <w:t xml:space="preserve">
      1. Қоса берiлiп отырған "Техникалық және кәсiптiк, орта бiлiмнен кейiнгi және жоғары бiлiм беру ұйымдарындағы тәрбиеленушiлер мен бiлiм алушылардың жекелеген санаттағы азаматтарына, сондай-ақ, қорғаншылық (қамқоршылықтағы) пен патронаттағы тұлғаларына тегiн тамақтандыруды ұсыну"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p>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2018 жылғы 25 мамырдағы</w:t>
            </w:r>
            <w:r>
              <w:br/>
            </w:r>
            <w:r>
              <w:rPr>
                <w:rFonts w:ascii="Times New Roman"/>
                <w:b w:val="false"/>
                <w:i w:val="false"/>
                <w:color w:val="000000"/>
                <w:sz w:val="20"/>
              </w:rPr>
              <w:t>№ 2/228 қаулысымен бекітілді</w:t>
            </w:r>
          </w:p>
        </w:tc>
      </w:tr>
    </w:tbl>
    <w:bookmarkStart w:name="z3" w:id="0"/>
    <w:p>
      <w:pPr>
        <w:spacing w:after="0"/>
        <w:ind w:left="0"/>
        <w:jc w:val="left"/>
      </w:pPr>
      <w:r>
        <w:rPr>
          <w:rFonts w:ascii="Times New Roman"/>
          <w:b/>
          <w:i w:val="false"/>
          <w:color w:val="000000"/>
        </w:rPr>
        <w:t xml:space="preserve"> "Техникалық және кәсiптiк, орта бiлiмнен кейiнгi және жоғары бiлiм беру ұйымдарындағы тәрбиеленушiлер мен бiлiм алушылардың жекелеген санаттағы азаматтарына, сондай-ақ, қорғаншылық (қамқоршылықтағы) пен патронаттағы тұлғаларына тегiн тамақтандыруды ұсыну" мемлекеттiк көрсетiлетiн қызмет регламентi 1. Жалпы ережелер</w:t>
      </w:r>
    </w:p>
    <w:bookmarkEnd w:id="0"/>
    <w:p>
      <w:pPr>
        <w:spacing w:after="0"/>
        <w:ind w:left="0"/>
        <w:jc w:val="both"/>
      </w:pPr>
      <w:r>
        <w:rPr>
          <w:rFonts w:ascii="Times New Roman"/>
          <w:b w:val="false"/>
          <w:i w:val="false"/>
          <w:color w:val="000000"/>
          <w:sz w:val="28"/>
        </w:rPr>
        <w:t xml:space="preserve">
      1. "Техникалық және кәсiптiк, орта бiлiмнен кейiнгi және жоғары бiлiм беру ұйымдарындағы тәрбиеленушiлер мен бiлiм алушылардың жекелеген санаттағы азаматтарына, сондай-ақ, қорғаншылық (қамқоршылықтағы) пен патронаттағы тұлғаларына тегiн тамақтандыруды ұсыну" мемлекеттік көрсетілетін қызметін (бұдан әрі – мемлекеттік көрсетілетін қызмет) "Алматы қаласы Білім басқармасы" коммуналдық мемлекеттік мекемесі (бұдан әрі - көрсетілетін қызметті беруші) Қазақстан Республикасы Білім және ғылым министрінің 2017 жылғы 7 тамыздағы № 396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кәсiптiк, орта бiлiмнен кейiнгi және жоғары бiлiм беру ұйымдарындағы тәрбиеленушiлер мен бiлiм алушылардың жекелеген санаттағы азаматтарына, сондай-ақ, қорғаншылық (қамқоршылықтағы) пен патронаттағы тұлғаларына тегiн тамақтандыруды ұсыну"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w:t>
      </w:r>
    </w:p>
    <w:p>
      <w:pPr>
        <w:spacing w:after="0"/>
        <w:ind w:left="0"/>
        <w:jc w:val="both"/>
      </w:pPr>
      <w:r>
        <w:rPr>
          <w:rFonts w:ascii="Times New Roman"/>
          <w:b w:val="false"/>
          <w:i w:val="false"/>
          <w:color w:val="000000"/>
          <w:sz w:val="28"/>
        </w:rPr>
        <w:t>
      2. Мемлекеттiк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беру туралы хабарлама. </w:t>
      </w:r>
    </w:p>
    <w:p>
      <w:pPr>
        <w:spacing w:after="0"/>
        <w:ind w:left="0"/>
        <w:jc w:val="both"/>
      </w:pPr>
      <w:r>
        <w:rPr>
          <w:rFonts w:ascii="Times New Roman"/>
          <w:b w:val="false"/>
          <w:i w:val="false"/>
          <w:color w:val="000000"/>
          <w:sz w:val="28"/>
        </w:rPr>
        <w:t>
      Мемлекеттiк қызмет көрсету нәтижесiн ұсыну нысаны: қағаз жүзiнде.</w:t>
      </w:r>
    </w:p>
    <w:p>
      <w:pPr>
        <w:spacing w:after="0"/>
        <w:ind w:left="0"/>
        <w:jc w:val="left"/>
      </w:pPr>
      <w:r>
        <w:rPr>
          <w:rFonts w:ascii="Times New Roman"/>
          <w:b/>
          <w:i w:val="false"/>
          <w:color w:val="000000"/>
        </w:rPr>
        <w:t xml:space="preserve"> 2. Мемлекеттiк қызмет көрсету процесінде көрсетiлетiн қызметтi</w:t>
      </w:r>
      <w:r>
        <w:br/>
      </w:r>
      <w:r>
        <w:rPr>
          <w:rFonts w:ascii="Times New Roman"/>
          <w:b/>
          <w:i w:val="false"/>
          <w:color w:val="000000"/>
        </w:rPr>
        <w:t>берушiнiң құрылымдық бөлiмшелерiнiң (қызметкерлерiнiң) iс-қимыл тәртiбiнің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кеңсе қызметкерiнің құжаттарды көрсетілетін қызметті беруші басшысының қарауына беруі, рәсімнің ұзақтығы - 15 минут;</w:t>
      </w:r>
    </w:p>
    <w:p>
      <w:pPr>
        <w:spacing w:after="0"/>
        <w:ind w:left="0"/>
        <w:jc w:val="both"/>
      </w:pPr>
      <w:r>
        <w:rPr>
          <w:rFonts w:ascii="Times New Roman"/>
          <w:b w:val="false"/>
          <w:i w:val="false"/>
          <w:color w:val="000000"/>
          <w:sz w:val="28"/>
        </w:rPr>
        <w:t>
      3) көрсетілетін қызмет беруші маманының мемлекеттік қызмет көрсету нәтижесiн әзірлеуі, рәсімнің ұзақтығы - 9 күнтiзбелiк күндер;</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нәтижесiн беру, рәсімнің ұзақтығы - 1 күнтiзбелiк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 топтамасының қабылданған күнін көрсетіп, кеңседе тіркелгені туралы белгі қойылған өтініштің көшірмесін беру;</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маманына орындау үшін беру;</w:t>
      </w:r>
    </w:p>
    <w:p>
      <w:pPr>
        <w:spacing w:after="0"/>
        <w:ind w:left="0"/>
        <w:jc w:val="both"/>
      </w:pPr>
      <w:r>
        <w:rPr>
          <w:rFonts w:ascii="Times New Roman"/>
          <w:b w:val="false"/>
          <w:i w:val="false"/>
          <w:color w:val="000000"/>
          <w:sz w:val="28"/>
        </w:rPr>
        <w:t>
      3) көрсетілетін қызметті берушінің басшысына мемлекеттік қызмет көрсету нәтижесіне қол қойғызу;</w:t>
      </w:r>
    </w:p>
    <w:p>
      <w:pPr>
        <w:spacing w:after="0"/>
        <w:ind w:left="0"/>
        <w:jc w:val="both"/>
      </w:pPr>
      <w:r>
        <w:rPr>
          <w:rFonts w:ascii="Times New Roman"/>
          <w:b w:val="false"/>
          <w:i w:val="false"/>
          <w:color w:val="000000"/>
          <w:sz w:val="28"/>
        </w:rPr>
        <w:t>
      4) көрсетілетін қызметті алушының мемлекеттiк қызмет көрсету нәтижесiн алуы.</w:t>
      </w:r>
    </w:p>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қызметтi берушiнiң құрылымдық бөлiмшелерiнiң (қызметкерлерінің) тiзбесi:</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көрсетілетін қызметті алушыға құжаттар топтамасының қабылданған күнін көрсетіп, кеңседе тіркелгені туралы белгі қойылған өтініштің көшірмесін береді және құжаттарды көрсетілетін қызметті беруші басшысының қарауына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белгiленген негіздер бойынша бас тарту туралы шешімді дайындайды, көрсетілетін қызметті берушінің басшысына қол қойғызады және көрсетілетін қызметті алушыға беру үшін көрсетілетін қызметті беруші кеңсесінің қызметкеріне береді, рәсімнің ұзақтығы - 9 күнтiзбелiк күндер;</w:t>
      </w:r>
    </w:p>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мемлекеттiк қызмет көрсету нәтижесiн береді, рәсімнің ұзақтығы - 1 күнтiзбелiк күн.</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w:t>
      </w:r>
      <w:r>
        <w:br/>
      </w:r>
      <w:r>
        <w:rPr>
          <w:rFonts w:ascii="Times New Roman"/>
          <w:b/>
          <w:i w:val="false"/>
          <w:color w:val="000000"/>
        </w:rPr>
        <w:t>көрсету 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1)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қызметкері:</w:t>
      </w:r>
    </w:p>
    <w:p>
      <w:pPr>
        <w:spacing w:after="0"/>
        <w:ind w:left="0"/>
        <w:jc w:val="both"/>
      </w:pPr>
      <w:r>
        <w:rPr>
          <w:rFonts w:ascii="Times New Roman"/>
          <w:b w:val="false"/>
          <w:i w:val="false"/>
          <w:color w:val="000000"/>
          <w:sz w:val="28"/>
        </w:rPr>
        <w:t>
      өтініштің дұрыс толтырылуын және құжаттар топтамасының толықтығын тексереді және көрсетілетін қызметті алушыға тиісті құжаттардың қабылданғаны туралы қолхат береді, рәсiмнiң ұзақтығы - 10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 рәсiмнiң ұзақтығы - 2 минут;</w:t>
      </w:r>
    </w:p>
    <w:p>
      <w:pPr>
        <w:spacing w:after="0"/>
        <w:ind w:left="0"/>
        <w:jc w:val="both"/>
      </w:pPr>
      <w:r>
        <w:rPr>
          <w:rFonts w:ascii="Times New Roman"/>
          <w:b w:val="false"/>
          <w:i w:val="false"/>
          <w:color w:val="000000"/>
          <w:sz w:val="28"/>
        </w:rPr>
        <w:t>
      көрсетілетін қызметті алушының жеке басын куәландырады, көрсетілетін қызметті алушы туралы тиісті ақпаратты және берілген құжаттар тізімін енгізеді, рәсiмнiң ұзақтығы - 3 минут;</w:t>
      </w:r>
    </w:p>
    <w:p>
      <w:pPr>
        <w:spacing w:after="0"/>
        <w:ind w:left="0"/>
        <w:jc w:val="both"/>
      </w:pPr>
      <w:r>
        <w:rPr>
          <w:rFonts w:ascii="Times New Roman"/>
          <w:b w:val="false"/>
          <w:i w:val="false"/>
          <w:color w:val="000000"/>
          <w:sz w:val="28"/>
        </w:rPr>
        <w:t xml:space="preserve">
      құжаттар топтамасын дайындайды және Мемлекеттік корпорацияның жинақтау бөліміне көрсетілетін қызметті берушіге курьерлік байланыс арқылы беру үшін жолдайды, рәсімнің ұзақтығы - 15 минут; </w:t>
      </w:r>
    </w:p>
    <w:p>
      <w:pPr>
        <w:spacing w:after="0"/>
        <w:ind w:left="0"/>
        <w:jc w:val="both"/>
      </w:pPr>
      <w:r>
        <w:rPr>
          <w:rFonts w:ascii="Times New Roman"/>
          <w:b w:val="false"/>
          <w:i w:val="false"/>
          <w:color w:val="000000"/>
          <w:sz w:val="28"/>
        </w:rPr>
        <w:t>
      3) көрсетілетін қызметті беруші кеңсесінің қызметкері құжаттарды қабылдайды, Мемлекеттік корпорацияның курьеріне құжаттар топтамасының қабылданған күнін көрсетілген қолхатты береді және құжаттарды көрсетілетін қызметті беруші басшысының қарауына ұсынады, рәсімнің ұзақтығы - 15 минут;</w:t>
      </w:r>
    </w:p>
    <w:p>
      <w:pPr>
        <w:spacing w:after="0"/>
        <w:ind w:left="0"/>
        <w:jc w:val="both"/>
      </w:pPr>
      <w:r>
        <w:rPr>
          <w:rFonts w:ascii="Times New Roman"/>
          <w:b w:val="false"/>
          <w:i w:val="false"/>
          <w:color w:val="000000"/>
          <w:sz w:val="28"/>
        </w:rPr>
        <w:t>
      4)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- 15 минут;</w:t>
      </w:r>
    </w:p>
    <w:p>
      <w:pPr>
        <w:spacing w:after="0"/>
        <w:ind w:left="0"/>
        <w:jc w:val="both"/>
      </w:pPr>
      <w:r>
        <w:rPr>
          <w:rFonts w:ascii="Times New Roman"/>
          <w:b w:val="false"/>
          <w:i w:val="false"/>
          <w:color w:val="000000"/>
          <w:sz w:val="28"/>
        </w:rPr>
        <w:t xml:space="preserve">
      5) көрсетiлетiн қызметтi берушiнiң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белгiленген негіздер бойынша бас тарту туралы шешімді дайындайды, көрсетілетін қызметті берушінің басшысына қол қойғызады және көрсетілетін қызметті алушыға беру үшін көрсетілетін қызметті беруші кеңсесінің қызметкеріне береді, рәсімнің ұзақтығы - 9 күнтiзбелiк күндер;</w:t>
      </w:r>
    </w:p>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мемлекеттiк қызмет көрсету нәтижесiн береді, рәсімнің ұзақтығы - 1 күнтiзбелiк күн.</w:t>
      </w:r>
    </w:p>
    <w:p>
      <w:pPr>
        <w:spacing w:after="0"/>
        <w:ind w:left="0"/>
        <w:jc w:val="both"/>
      </w:pPr>
      <w:r>
        <w:rPr>
          <w:rFonts w:ascii="Times New Roman"/>
          <w:b w:val="false"/>
          <w:i w:val="false"/>
          <w:color w:val="000000"/>
          <w:sz w:val="28"/>
        </w:rPr>
        <w:t>
      10. Мемлекеттiк қызмет көрсетудiң нәтижесiн Мемлекеттiк корпорациясы арқылы алу процесiнiң сипаттамасы, оның ұзақтығы:</w:t>
      </w:r>
    </w:p>
    <w:p>
      <w:pPr>
        <w:spacing w:after="0"/>
        <w:ind w:left="0"/>
        <w:jc w:val="both"/>
      </w:pPr>
      <w:r>
        <w:rPr>
          <w:rFonts w:ascii="Times New Roman"/>
          <w:b w:val="false"/>
          <w:i w:val="false"/>
          <w:color w:val="000000"/>
          <w:sz w:val="28"/>
        </w:rPr>
        <w:t>
      мемлекеттiк қызмет көрсетудiң нәтижесi көрсетілетін қызметті алушыға Мемлекеттiк корпорацияның құжаттарды беру бөлімі қызметкерімен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асырылады, рәсiмнiң ұзақтығы - 15 минут.</w:t>
      </w:r>
    </w:p>
    <w:p>
      <w:pPr>
        <w:spacing w:after="0"/>
        <w:ind w:left="0"/>
        <w:jc w:val="both"/>
      </w:pPr>
      <w:r>
        <w:rPr>
          <w:rFonts w:ascii="Times New Roman"/>
          <w:b w:val="false"/>
          <w:i w:val="false"/>
          <w:color w:val="000000"/>
          <w:sz w:val="28"/>
        </w:rPr>
        <w:t xml:space="preserve">
      11.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және жоғары</w:t>
            </w:r>
            <w:r>
              <w:br/>
            </w:r>
            <w:r>
              <w:rPr>
                <w:rFonts w:ascii="Times New Roman"/>
                <w:b w:val="false"/>
                <w:i w:val="false"/>
                <w:color w:val="000000"/>
                <w:sz w:val="20"/>
              </w:rPr>
              <w:t>бiлiм беру ұйымдарындағы</w:t>
            </w:r>
            <w:r>
              <w:br/>
            </w:r>
            <w:r>
              <w:rPr>
                <w:rFonts w:ascii="Times New Roman"/>
                <w:b w:val="false"/>
                <w:i w:val="false"/>
                <w:color w:val="000000"/>
                <w:sz w:val="20"/>
              </w:rPr>
              <w:t>тәрбиеленушiлер мен бiлiм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w:t>
            </w:r>
            <w:r>
              <w:br/>
            </w:r>
            <w:r>
              <w:rPr>
                <w:rFonts w:ascii="Times New Roman"/>
                <w:b w:val="false"/>
                <w:i w:val="false"/>
                <w:color w:val="000000"/>
                <w:sz w:val="20"/>
              </w:rPr>
              <w:t>тегiн 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1"/>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