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8fc" w14:textId="f8f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мәслихатының ХХІI сессиясының "Алматы қаласында әлеуметтiк маңызы бар қатынастарының 2017-2019 жылдарға арналған тізбесін айқындау туралы" 2017 жылғы 6 қазандағы № 159 шешiмiне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XXVII сессиясының 2018 жылғы 17 сәуірдегі № 225 шешімі. Алматы қаласы Әділет департаментінде 2018 жылғы 5 мамырда № 1475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көлiгi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 1 тармағының 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ХХІI сессиясының "Алматы қаласында әлеуметтiк маңызы бар қатынастарының 2017-2019 жылдарға арналған тізбесін айқындау туралы" 2017 жылғы 6 қазандағы № 159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1413 болып тіркелген, 2017 жылғы 26 қазанда "Алматы ақшамы" және "Вечерний Алматы" газеттерінде жарияланған)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еңбек, жұмыспен қамту және көлікті дамыту мәселелері жөніндегі тұрақты комиссиясының төрайымы Р.К. Бадаеваға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 мәслихаты ХХVII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cайланған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қаласындағы әлеуметтiк маңызы бар қатынастардың</w:t>
      </w:r>
      <w:r>
        <w:br/>
      </w:r>
      <w:r>
        <w:rPr>
          <w:rFonts w:ascii="Times New Roman"/>
          <w:b/>
          <w:i w:val="false"/>
          <w:color w:val="000000"/>
        </w:rPr>
        <w:t>2017-2019 жылдарға арналған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"Горный Гигант"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Әуежай (түнгі экспресс)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"Құрамыс" кенті – "Думан"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шағынауданы – Кондитер фабрикасы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Ұлы Отан Соғысының госпиталі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Жібек Жолы көшесі – "Ақ қайың" шипажайы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шағынауданы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қонақ үйі – "Медеу" мұз айдыны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"Қайырбеков" көшесі – "Алматы 1" темір жолының темір жол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кенті – "Асыл Арман" тұрғын үй кешені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 совхозы – "Алтын Орда"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Қайырбеков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"Айнабұлақ 3"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Саин көшесі – Торайғыров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Универсиадная көшесі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"Бесағаш" кенті – "Қырғауылды"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"Шаңырақ-1" шағынауданы – Құрманғазы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"Таужолы" кенті – Барлық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шағынаудандары – 2 Гидроэлектростанция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"Бутаковка"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"Орбита 2-4" шағынаудандары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кенті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"Колхозшы"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орталығы – Орталық стадион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"Горный Гигант"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ауылы (саяжайлар) – "Саяхат" автовокзалы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шағынауданы – "Ақжар"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фабрика – Жаңа тұрмыс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Шығыс-2 шағынауданы (Тұздыбастау кенті)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"Саялы" шағынауданы – Республика сарайы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3" шағынауданы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шағынауданы – "Байқоңыр"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"Аксай 3б" шағынауданы – "Думан"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– Яссауи көшелеріндегі айналма алаңы –28 Панфиловшылар паркі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"Қазақфильм"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 – "Ремизовка" саяжайлары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"Ұлжан"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"Горный Гигант" шағынауданы – "Көкжиек"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кондитерлік фабрика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№ 6 шағынаудан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фабрика – "Алматы 1" теміржол вокзалының теміржол көпірі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"Арман" автостанциясы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"Жалпақсай"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 4" шағынаудандары – Қазақстан іскерлік ынтымақтастық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1, 7" шағынаудандары – "Жұлдыз"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шағынауданы – Азаматтық авиация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"Эталон" зауыты – "Батыс" зираты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базары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шағынауданы – "Көк-Төбе"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"Шаңырақ 1"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Кооптехникум – "1 Мамыр"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 – "Жетісу"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"Көпір" автостанциясы – "Юбилейный"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шағынауданы – № 190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шағынауданы – Қалдаяқов көшесі-Жібек Жолы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"Алтын Орда"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кенті – "Өжет"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кенті – "Райымбек батыр"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1, 2" шағынаудандары – "Орбита"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шағынауданы – Халыққа қызмет көрсету орталығы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"Горный гигант" шағынауданы – "Водник"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шағынауданы – Жұбанов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көшесі – "Каменка"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шағынауданы – Қонаев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 – "Барлық"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Кондитерлік фабрика – Орманов көшесі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автостанциясы – "Алматы 1" теміржол вокзалы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орталығы – "Жетісу" базары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"Водник" шағынауданы – "Алатау" метро бекеті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3,4" шағынаудандары – "Көпір" автостанциясы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көшесі-Яссауи көшелері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көшесі – Шәймерденов көшесі – "Қарғалы" шағынауданы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182 мектеп – "Алғабас"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шағынауданы – № 179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"Бутаковка" кенті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"Алатау" шағынауданы (Ядролық физика институты)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Қаскелең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Талғар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