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d6e02" w14:textId="f8d6e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және Успен ауданы Белоусов ауылдық округі әкімінің 2017 жылғы 5 желтоқсандағы "Успен ауданы Белоусов ауылдық округінің Тимирязев ауылынның аумағында шектеу іс-шараларын белгілеу туралы" № 6 шешімінің күші жойылды деп тану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Успен ауданы Белоусов ауылдық округі әкімінің 2018 жылғы 16 тамыздағы № 3 шешімі. Павлодар облысының Әділет департаментінде 2018 жылғы 25 тамызда № 6047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тармақшасына, Қазақстан Республикасының 2016 жылғы 6 сәуірдегі "Құқықтық актілер туралы" Заңының 46-бабы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Успен ауданының бас мемлекеттік ветеринариялық-санитарлық инспекторының 2018 жылғы 27 маусымдағы № 2-19/241 ұсынысы негізінде, Белоусов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Успен ауданы Белоусов ауылдық округінің Тимирязев ауылының аумағында ірі қара малдың бруцеллез ауруын жою бойынша кешенді ветеринариялық-санитарлық іс-шараларды жүргізумен байланысты, белгіленген шектеу іс-шаралары тоқтатылсын.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Успен ауданының Белоусов ауылдық округі әкімінің 2017 жылғы 5 желтоқсандағы "Успен ауданы Белоусов ауылдық округінің Тимирязев ауылынның аумағында шектеу іс-шараларын белгілеу туралы" № 6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5752 болып тіркелген, 2017 жылғы 29 желтоқсанда Қазақстан Республикасының нормативтік құқықтық актілерінің эталондық бақылау банкінде жарияланған)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Белоусов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 Ауыл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шаруашылығы министрлігінің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ветеринариялық бақылау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қадағалау комитетінің Успен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аумақтық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инспекциясының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Ағатанов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2018 жылғы "16" тамыз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"Успен ауданының ветеринария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бөлімі" 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мекемесінің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Бараисова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2018 жылғы "16" тамыз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