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4f4be" w14:textId="9a4f4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"Успен ауданының мәслихат аппараты" коммуналдық мемлекеттік мекемесінің "Б" корпусы мемлекеттік әкімшілік қызметшілерінің қызметін бағалаудың әдістемесін бекіту туралы</w:t>
      </w:r>
    </w:p>
    <w:p>
      <w:pPr>
        <w:spacing w:after="0"/>
        <w:ind w:left="0"/>
        <w:jc w:val="both"/>
      </w:pPr>
      <w:r>
        <w:rPr>
          <w:rFonts w:ascii="Times New Roman"/>
          <w:b w:val="false"/>
          <w:i w:val="false"/>
          <w:color w:val="000000"/>
          <w:sz w:val="28"/>
        </w:rPr>
        <w:t>Павлодар облысы Успен аудандық мәслихатының 2018 жылғы 2 сәуірдегі № 142/28 шешімі. Павлодар облысының Әділет департаментінде 2018 жылғы 18 сәуірде № 5954 болып тіркелді.</w:t>
      </w:r>
    </w:p>
    <w:p>
      <w:pPr>
        <w:spacing w:after="0"/>
        <w:ind w:left="0"/>
        <w:jc w:val="both"/>
      </w:pPr>
      <w:r>
        <w:rPr>
          <w:rFonts w:ascii="Times New Roman"/>
          <w:b w:val="false"/>
          <w:i w:val="false"/>
          <w:color w:val="ff0000"/>
          <w:sz w:val="28"/>
        </w:rPr>
        <w:t xml:space="preserve">
      Ескерту. Тақырып жаңа редакцияда - Павлодар облысы Успен аудандық мәслихатының 26.11.2021 </w:t>
      </w:r>
      <w:r>
        <w:rPr>
          <w:rFonts w:ascii="Times New Roman"/>
          <w:b w:val="false"/>
          <w:i w:val="false"/>
          <w:color w:val="ff0000"/>
          <w:sz w:val="28"/>
        </w:rPr>
        <w:t xml:space="preserve">№ 63/10 </w:t>
      </w:r>
      <w:r>
        <w:rPr>
          <w:rFonts w:ascii="Times New Roman"/>
          <w:b w:val="false"/>
          <w:i w:val="false"/>
          <w:color w:val="ff0000"/>
          <w:sz w:val="28"/>
        </w:rPr>
        <w:t>(алғашқы ресми жарияланған күнінен бастап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2018 жылғы 16 қаңтардағы "Мемлекеттік әкімшілік қызметшілердің қызметін бағалаудың кейбір мәселелері туралы" № 13 </w:t>
      </w:r>
      <w:r>
        <w:rPr>
          <w:rFonts w:ascii="Times New Roman"/>
          <w:b w:val="false"/>
          <w:i w:val="false"/>
          <w:color w:val="000000"/>
          <w:sz w:val="28"/>
        </w:rPr>
        <w:t>бұйрығына</w:t>
      </w:r>
      <w:r>
        <w:rPr>
          <w:rFonts w:ascii="Times New Roman"/>
          <w:b w:val="false"/>
          <w:i w:val="false"/>
          <w:color w:val="000000"/>
          <w:sz w:val="28"/>
        </w:rPr>
        <w:t xml:space="preserve"> сәйкес, Успен аудандық мәслихаты </w:t>
      </w:r>
      <w:r>
        <w:rPr>
          <w:rFonts w:ascii="Times New Roman"/>
          <w:b/>
          <w:i w:val="false"/>
          <w:color w:val="000000"/>
          <w:sz w:val="28"/>
        </w:rPr>
        <w:t>ШЕШІМ ҚАБЫЛДАДЫ:</w:t>
      </w:r>
    </w:p>
    <w:bookmarkEnd w:id="0"/>
    <w:p>
      <w:pPr>
        <w:spacing w:after="0"/>
        <w:ind w:left="0"/>
        <w:jc w:val="both"/>
      </w:pPr>
      <w:r>
        <w:rPr>
          <w:rFonts w:ascii="Times New Roman"/>
          <w:b w:val="false"/>
          <w:i w:val="false"/>
          <w:color w:val="000000"/>
          <w:sz w:val="28"/>
        </w:rPr>
        <w:t>
      1. Қоса беріліп отырған "Успен ауданының мәслихат аппараты" коммуналдық мемлекеттік мекемесінің "Б" корпусы мемлекеттік әкімшілік қызметшілерінің қызметін бағалаудың әдістемесі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Павлодар облысы Успен аудандық мәслихатының 26.11.2021 </w:t>
      </w:r>
      <w:r>
        <w:rPr>
          <w:rFonts w:ascii="Times New Roman"/>
          <w:b w:val="false"/>
          <w:i w:val="false"/>
          <w:color w:val="000000"/>
          <w:sz w:val="28"/>
        </w:rPr>
        <w:t xml:space="preserve">№ 63/10 </w:t>
      </w:r>
      <w:r>
        <w:rPr>
          <w:rFonts w:ascii="Times New Roman"/>
          <w:b w:val="false"/>
          <w:i w:val="false"/>
          <w:color w:val="ff0000"/>
          <w:sz w:val="28"/>
        </w:rPr>
        <w:t>(алғашқы ресми жарияланған күнінен бастап қолданысқа енгізіледі) шешімімен.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2. Успен аудандық мәслихатының 2017 жылғы 28 ақпандағы "Успен аудандық мәслихатының аппараты" коммуналдық мемлекеттік мекемесінің "Б" корпусы мемлекеттік әкімшілік қызметшілерінің қызметін бағалау әдістемесін бекіту туралы" № 65/13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5431 болып тіркелген, 2017 жылдың 10 сәуірінде электронды түрде Қазақстан Республикасының нормативтік құқықтық актілерінің эталондық бақылау банкінде, 2017 жылдың 15 сәуірінде № 14 "Аймақ ажары" және "Огни села" аудандық газеттерінде жарияланған) күші жойылды деп танылсын.</w:t>
      </w:r>
    </w:p>
    <w:bookmarkEnd w:id="1"/>
    <w:p>
      <w:pPr>
        <w:spacing w:after="0"/>
        <w:ind w:left="0"/>
        <w:jc w:val="both"/>
      </w:pPr>
      <w:r>
        <w:rPr>
          <w:rFonts w:ascii="Times New Roman"/>
          <w:b w:val="false"/>
          <w:i w:val="false"/>
          <w:color w:val="000000"/>
          <w:sz w:val="28"/>
        </w:rPr>
        <w:t>
      3. Осы шешімнің орындалуын бақылау "Успен ауданының мәслихат аппараты" коммуналдық мемлекеттік мекемесі аппаратының басшысына жүктелсін.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Павлодар облысы Успен аудандық мәслихатының 26.11.2021 </w:t>
      </w:r>
      <w:r>
        <w:rPr>
          <w:rFonts w:ascii="Times New Roman"/>
          <w:b w:val="false"/>
          <w:i w:val="false"/>
          <w:color w:val="000000"/>
          <w:sz w:val="28"/>
        </w:rPr>
        <w:t xml:space="preserve">№ 63/10 </w:t>
      </w:r>
      <w:r>
        <w:rPr>
          <w:rFonts w:ascii="Times New Roman"/>
          <w:b w:val="false"/>
          <w:i w:val="false"/>
          <w:color w:val="ff0000"/>
          <w:sz w:val="28"/>
        </w:rPr>
        <w:t>(алғашқы ресми жарияланған күнінен бастап қолданысқа енгізіледі) шешімімен.</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Елгонденов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Бечелова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аудандық мәслихатының</w:t>
            </w:r>
            <w:r>
              <w:br/>
            </w:r>
            <w:r>
              <w:rPr>
                <w:rFonts w:ascii="Times New Roman"/>
                <w:b w:val="false"/>
                <w:i w:val="false"/>
                <w:color w:val="000000"/>
                <w:sz w:val="20"/>
              </w:rPr>
              <w:t>2018 жылғы 2 сәуірдегі</w:t>
            </w:r>
            <w:r>
              <w:br/>
            </w:r>
            <w:r>
              <w:rPr>
                <w:rFonts w:ascii="Times New Roman"/>
                <w:b w:val="false"/>
                <w:i w:val="false"/>
                <w:color w:val="000000"/>
                <w:sz w:val="20"/>
              </w:rPr>
              <w:t>№ 142/28 шешімімен</w:t>
            </w:r>
            <w:r>
              <w:br/>
            </w:r>
            <w:r>
              <w:rPr>
                <w:rFonts w:ascii="Times New Roman"/>
                <w:b w:val="false"/>
                <w:i w:val="false"/>
                <w:color w:val="000000"/>
                <w:sz w:val="20"/>
              </w:rPr>
              <w:t>бекітілген</w:t>
            </w:r>
          </w:p>
        </w:tc>
      </w:tr>
    </w:tbl>
    <w:bookmarkStart w:name="z7" w:id="3"/>
    <w:p>
      <w:pPr>
        <w:spacing w:after="0"/>
        <w:ind w:left="0"/>
        <w:jc w:val="left"/>
      </w:pPr>
      <w:r>
        <w:rPr>
          <w:rFonts w:ascii="Times New Roman"/>
          <w:b/>
          <w:i w:val="false"/>
          <w:color w:val="000000"/>
        </w:rPr>
        <w:t xml:space="preserve"> Успен ауданының мәслихат аппараты" коммуналдық мемлекеттік мекемесінің "Б" корпусы мемлекеттік әкімшілік қызметшілерінің қызметін бағалаудың әдістемесі</w:t>
      </w:r>
    </w:p>
    <w:bookmarkEnd w:id="3"/>
    <w:p>
      <w:pPr>
        <w:spacing w:after="0"/>
        <w:ind w:left="0"/>
        <w:jc w:val="both"/>
      </w:pPr>
      <w:r>
        <w:rPr>
          <w:rFonts w:ascii="Times New Roman"/>
          <w:b w:val="false"/>
          <w:i w:val="false"/>
          <w:color w:val="ff0000"/>
          <w:sz w:val="28"/>
        </w:rPr>
        <w:t>
      Ескерту. Қосымша жаңа редакцияда - Павлодар облысы Успен аудандық мәслихатының 09.08.2023 № 37/5 (алғашқы ресми жарияланған күнінен бастап қолданысқа енгізіледі) шешімімен.</w:t>
      </w:r>
    </w:p>
    <w:bookmarkStart w:name="z8" w:id="4"/>
    <w:p>
      <w:pPr>
        <w:spacing w:after="0"/>
        <w:ind w:left="0"/>
        <w:jc w:val="left"/>
      </w:pPr>
      <w:r>
        <w:rPr>
          <w:rFonts w:ascii="Times New Roman"/>
          <w:b/>
          <w:i w:val="false"/>
          <w:color w:val="000000"/>
        </w:rPr>
        <w:t xml:space="preserve"> 1-тарау. Жалпы ережелер</w:t>
      </w:r>
    </w:p>
    <w:bookmarkEnd w:id="4"/>
    <w:bookmarkStart w:name="z9" w:id="5"/>
    <w:p>
      <w:pPr>
        <w:spacing w:after="0"/>
        <w:ind w:left="0"/>
        <w:jc w:val="both"/>
      </w:pPr>
      <w:r>
        <w:rPr>
          <w:rFonts w:ascii="Times New Roman"/>
          <w:b w:val="false"/>
          <w:i w:val="false"/>
          <w:color w:val="000000"/>
          <w:sz w:val="28"/>
        </w:rPr>
        <w:t xml:space="preserve">
      1. Осы "Успен ауданының мәслихат аппараты" коммуналдық мемлекеттік мекемесінің (бұдан әрі – мәслихат аппараты)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w:t>
      </w:r>
      <w:r>
        <w:rPr>
          <w:rFonts w:ascii="Times New Roman"/>
          <w:b w:val="false"/>
          <w:i w:val="false"/>
          <w:color w:val="000000"/>
          <w:sz w:val="28"/>
        </w:rPr>
        <w:t xml:space="preserve">33-бабының </w:t>
      </w:r>
      <w:r>
        <w:rPr>
          <w:rFonts w:ascii="Times New Roman"/>
          <w:b w:val="false"/>
          <w:i w:val="false"/>
          <w:color w:val="000000"/>
          <w:sz w:val="28"/>
        </w:rPr>
        <w:t xml:space="preserve"> 5-тармағына, Қазақстан Республикасының Мемлекеттік қызмет істері және сыбайлас жемқорлыққа қарсы іс-қимыл агенттігі төрағасының 2018 жылғы 16 қаңтардағы № 13 (Нормативтік құқықтық актілерді мемлекеттік тіркеу тізілімінде № 16299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үлгілік әдістемесіне (бұдан әрі – Үлгілік әдістеме) сәйкес әзірленді және мәслихат аппаратының "Б" корпусы мемлекеттік әкімшілік қызметшілерінің қызметін бағалау тәртібін айқындайды.</w:t>
      </w:r>
    </w:p>
    <w:bookmarkEnd w:id="5"/>
    <w:bookmarkStart w:name="z10" w:id="6"/>
    <w:p>
      <w:pPr>
        <w:spacing w:after="0"/>
        <w:ind w:left="0"/>
        <w:jc w:val="both"/>
      </w:pPr>
      <w:r>
        <w:rPr>
          <w:rFonts w:ascii="Times New Roman"/>
          <w:b w:val="false"/>
          <w:i w:val="false"/>
          <w:color w:val="000000"/>
          <w:sz w:val="28"/>
        </w:rPr>
        <w:t>
      2. Осы Әдістемеде пайдаланылатын негізгі ұғымдар:</w:t>
      </w:r>
    </w:p>
    <w:bookmarkEnd w:id="6"/>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 – Успен аудандық мәслихатының төрағасы;</w:t>
      </w:r>
    </w:p>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 – мәслихат аппаратының басшысы;</w:t>
      </w:r>
    </w:p>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p>
      <w:pPr>
        <w:spacing w:after="0"/>
        <w:ind w:left="0"/>
        <w:jc w:val="both"/>
      </w:pPr>
      <w:r>
        <w:rPr>
          <w:rFonts w:ascii="Times New Roman"/>
          <w:b w:val="false"/>
          <w:i w:val="false"/>
          <w:color w:val="000000"/>
          <w:sz w:val="28"/>
        </w:rPr>
        <w:t>
      4) мәслихат аппаратының басшысы – Е-2 санатының "Б" корпусының мемлекеттік әкімшілік қызметшісі;</w:t>
      </w:r>
    </w:p>
    <w:p>
      <w:pPr>
        <w:spacing w:after="0"/>
        <w:ind w:left="0"/>
        <w:jc w:val="both"/>
      </w:pPr>
      <w:r>
        <w:rPr>
          <w:rFonts w:ascii="Times New Roman"/>
          <w:b w:val="false"/>
          <w:i w:val="false"/>
          <w:color w:val="000000"/>
          <w:sz w:val="28"/>
        </w:rPr>
        <w:t>
      5) "Б" корпусының қызметшісі – мәслихат аппаратының басшысын қоспағанда, "Б" корпусының мемлекеттік әкімшілік қызметін атқаратын адам;</w:t>
      </w:r>
    </w:p>
    <w:p>
      <w:pPr>
        <w:spacing w:after="0"/>
        <w:ind w:left="0"/>
        <w:jc w:val="both"/>
      </w:pPr>
      <w:r>
        <w:rPr>
          <w:rFonts w:ascii="Times New Roman"/>
          <w:b w:val="false"/>
          <w:i w:val="false"/>
          <w:color w:val="000000"/>
          <w:sz w:val="28"/>
        </w:rPr>
        <w:t>
      6) бағаланатын адам – мәслихат аппаратының басшысы немесе "Б" корпусының қызметшісі;</w:t>
      </w:r>
    </w:p>
    <w:p>
      <w:pPr>
        <w:spacing w:after="0"/>
        <w:ind w:left="0"/>
        <w:jc w:val="both"/>
      </w:pPr>
      <w:r>
        <w:rPr>
          <w:rFonts w:ascii="Times New Roman"/>
          <w:b w:val="false"/>
          <w:i w:val="false"/>
          <w:color w:val="000000"/>
          <w:sz w:val="28"/>
        </w:rPr>
        <w:t>
      7) нысаналы мақсатты индикаторлар (бұдан әрі – НМИ) – мәслихат аппаратының басшысы үшін белгіленетін және мемлекеттік жоспарлау жүйесінің құжаттарына және мемлекеттік орган қызметінің тиімділігін арттыруға бағытталған көрсеткіштер;</w:t>
      </w:r>
    </w:p>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Ескерту. 12) тармақша 31.08.2023 дейін әрекет етеді - Павлодар облысы Успен аудандық мәслихатының 09.08.2023 </w:t>
      </w:r>
      <w:r>
        <w:rPr>
          <w:rFonts w:ascii="Times New Roman"/>
          <w:b w:val="false"/>
          <w:i w:val="false"/>
          <w:color w:val="ff0000"/>
          <w:sz w:val="28"/>
        </w:rPr>
        <w:t xml:space="preserve">№ 37/5 </w:t>
      </w:r>
      <w:r>
        <w:rPr>
          <w:rFonts w:ascii="Times New Roman"/>
          <w:b w:val="false"/>
          <w:i w:val="false"/>
          <w:color w:val="ff0000"/>
          <w:sz w:val="28"/>
        </w:rPr>
        <w:t xml:space="preserve"> шешімінің 2-тармағына сәйкес.</w:t>
      </w:r>
      <w:r>
        <w:br/>
      </w:r>
      <w:r>
        <w:rPr>
          <w:rFonts w:ascii="Times New Roman"/>
          <w:b w:val="false"/>
          <w:i w:val="false"/>
          <w:color w:val="000000"/>
          <w:sz w:val="28"/>
        </w:rPr>
        <w:t>
</w:t>
      </w:r>
    </w:p>
    <w:bookmarkStart w:name="z11" w:id="7"/>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7"/>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Start w:name="z12" w:id="8"/>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8"/>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Start w:name="z13" w:id="9"/>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жүргізіледі.</w:t>
      </w:r>
    </w:p>
    <w:bookmarkEnd w:id="9"/>
    <w:p>
      <w:pPr>
        <w:spacing w:after="0"/>
        <w:ind w:left="0"/>
        <w:jc w:val="both"/>
      </w:pPr>
      <w:r>
        <w:rPr>
          <w:rFonts w:ascii="Times New Roman"/>
          <w:b w:val="false"/>
          <w:i w:val="false"/>
          <w:color w:val="000000"/>
          <w:sz w:val="28"/>
        </w:rPr>
        <w:t xml:space="preserve">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w:t>
      </w:r>
      <w:r>
        <w:rPr>
          <w:rFonts w:ascii="Times New Roman"/>
          <w:b w:val="false"/>
          <w:i w:val="false"/>
          <w:color w:val="000000"/>
          <w:sz w:val="28"/>
        </w:rPr>
        <w:t xml:space="preserve">6-тарауында </w:t>
      </w:r>
      <w:r>
        <w:rPr>
          <w:rFonts w:ascii="Times New Roman"/>
          <w:b w:val="false"/>
          <w:i w:val="false"/>
          <w:color w:val="000000"/>
          <w:sz w:val="28"/>
        </w:rPr>
        <w:t xml:space="preserve"> белгіленген тәртіпте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5-тармағының екінші абзацы 31.08.2023 дейін әрекет етеді - Павлодар облысы Успен аудандық мәслихатының 09.08.2023 № </w:t>
      </w:r>
      <w:r>
        <w:rPr>
          <w:rFonts w:ascii="Times New Roman"/>
          <w:b w:val="false"/>
          <w:i w:val="false"/>
          <w:color w:val="ff0000"/>
          <w:sz w:val="28"/>
        </w:rPr>
        <w:t xml:space="preserve">37/5 </w:t>
      </w:r>
      <w:r>
        <w:rPr>
          <w:rFonts w:ascii="Times New Roman"/>
          <w:b w:val="false"/>
          <w:i w:val="false"/>
          <w:color w:val="ff0000"/>
          <w:sz w:val="28"/>
        </w:rPr>
        <w:t xml:space="preserve"> шешімінің 2- тармағына сәйкес</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 xml:space="preserve">4-тармақта </w:t>
      </w:r>
      <w:r>
        <w:rPr>
          <w:rFonts w:ascii="Times New Roman"/>
          <w:b w:val="false"/>
          <w:i w:val="false"/>
          <w:color w:val="000000"/>
          <w:sz w:val="28"/>
        </w:rPr>
        <w:t xml:space="preserve"> көрсетілген мерзімде жүргізіледі.</w:t>
      </w:r>
    </w:p>
    <w:bookmarkStart w:name="z15" w:id="10"/>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10"/>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Start w:name="z16" w:id="11"/>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11"/>
    <w:bookmarkStart w:name="z17" w:id="12"/>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12"/>
    <w:bookmarkStart w:name="z18" w:id="13"/>
    <w:p>
      <w:pPr>
        <w:spacing w:after="0"/>
        <w:ind w:left="0"/>
        <w:jc w:val="both"/>
      </w:pPr>
      <w:r>
        <w:rPr>
          <w:rFonts w:ascii="Times New Roman"/>
          <w:b w:val="false"/>
          <w:i w:val="false"/>
          <w:color w:val="000000"/>
          <w:sz w:val="28"/>
        </w:rPr>
        <w:t>
      10. Бағалауды ұйымдастырушылық сүйемелдеуді функционалдық міндеттеріне кадрлық мәселелерді жүргізу кіретін мәслихат аппаратының "Б" корпусы қызметшісі – ақпараттық-техникалық қамтамасыз ету және іс-қағаздарын жүргізу жөніндегі бас маманы (бұдан әрі – бас маман), соның ішінде ақпараттық жүйе арқылы қамтамасыз етеді.</w:t>
      </w:r>
    </w:p>
    <w:bookmarkEnd w:id="13"/>
    <w:p>
      <w:pPr>
        <w:spacing w:after="0"/>
        <w:ind w:left="0"/>
        <w:jc w:val="both"/>
      </w:pPr>
      <w:r>
        <w:rPr>
          <w:rFonts w:ascii="Times New Roman"/>
          <w:b w:val="false"/>
          <w:i w:val="false"/>
          <w:color w:val="000000"/>
          <w:sz w:val="28"/>
        </w:rPr>
        <w:t>
      Бұл ретте бас маман ақпараттық жүйеде "Б" бағалау кестесін құрастырып, "Б" корпусының мемлекеттік әкімшілік қызметшісін мемлекеттік лауазымға тағайындау және мемлекеттік лауазымнан босату құқығы бар лауазымды адам бекітетін болады.</w:t>
      </w:r>
    </w:p>
    <w:bookmarkStart w:name="z19" w:id="14"/>
    <w:p>
      <w:pPr>
        <w:spacing w:after="0"/>
        <w:ind w:left="0"/>
        <w:jc w:val="both"/>
      </w:pPr>
      <w:r>
        <w:rPr>
          <w:rFonts w:ascii="Times New Roman"/>
          <w:b w:val="false"/>
          <w:i w:val="false"/>
          <w:color w:val="000000"/>
          <w:sz w:val="28"/>
        </w:rPr>
        <w:t>
      11. Бас маман бағаланатын қызметшіні бағалау нәтижелерімен ол аяқталған соң екі жұмыс күні ішінде ақпараттық жүйе және/немесе мемлекеттік органдардың интранет-порталы немесе электрондық құжат айналымы жүйесі арқылы таныстыруды қамтамасыз етеді.</w:t>
      </w:r>
    </w:p>
    <w:bookmarkEnd w:id="14"/>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 xml:space="preserve">5-тармағының </w:t>
      </w:r>
      <w:r>
        <w:rPr>
          <w:rFonts w:ascii="Times New Roman"/>
          <w:b w:val="false"/>
          <w:i w:val="false"/>
          <w:color w:val="000000"/>
          <w:sz w:val="28"/>
        </w:rPr>
        <w:t xml:space="preserve">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Start w:name="z20" w:id="15"/>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 және мемлекеттік лауазымнан босату құқығы бар лауазымды адамға калибрлеу сессиясын өткізу жөнінде еркін нысанда тиісті өтінішпен жүгінеді.</w:t>
      </w:r>
    </w:p>
    <w:bookmarkEnd w:id="15"/>
    <w:bookmarkStart w:name="z21" w:id="16"/>
    <w:p>
      <w:pPr>
        <w:spacing w:after="0"/>
        <w:ind w:left="0"/>
        <w:jc w:val="both"/>
      </w:pPr>
      <w:r>
        <w:rPr>
          <w:rFonts w:ascii="Times New Roman"/>
          <w:b w:val="false"/>
          <w:i w:val="false"/>
          <w:color w:val="000000"/>
          <w:sz w:val="28"/>
        </w:rPr>
        <w:t xml:space="preserve">
      13. Мемлекеттік қызметші калибрлеу сессиясының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16"/>
    <w:bookmarkStart w:name="z22" w:id="17"/>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мәслихат аппаратында аппарат басшысында, сондай-ақ техникалық мүмкіндік болған кезде ақпараттық жүйеде сақталады.</w:t>
      </w:r>
    </w:p>
    <w:bookmarkEnd w:id="17"/>
    <w:bookmarkStart w:name="z23" w:id="18"/>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18"/>
    <w:bookmarkStart w:name="z24" w:id="19"/>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аппарат басшысы қарастырады.</w:t>
      </w:r>
    </w:p>
    <w:bookmarkEnd w:id="19"/>
    <w:bookmarkStart w:name="z25" w:id="20"/>
    <w:p>
      <w:pPr>
        <w:spacing w:after="0"/>
        <w:ind w:left="0"/>
        <w:jc w:val="both"/>
      </w:pPr>
      <w:r>
        <w:rPr>
          <w:rFonts w:ascii="Times New Roman"/>
          <w:b w:val="false"/>
          <w:i w:val="false"/>
          <w:color w:val="000000"/>
          <w:sz w:val="28"/>
        </w:rPr>
        <w:t>
      17. Бағалаушы адам мыналарға жауапты болады:</w:t>
      </w:r>
    </w:p>
    <w:bookmarkEnd w:id="20"/>
    <w:p>
      <w:pPr>
        <w:spacing w:after="0"/>
        <w:ind w:left="0"/>
        <w:jc w:val="both"/>
      </w:pPr>
      <w:r>
        <w:rPr>
          <w:rFonts w:ascii="Times New Roman"/>
          <w:b w:val="false"/>
          <w:i w:val="false"/>
          <w:color w:val="000000"/>
          <w:sz w:val="28"/>
        </w:rPr>
        <w:t>
      1) мәслихат аппараты жұмысының есептік кезеңдегі жалпы нәтижесі жөнінде бағаланушы адамдардың назарына жеткізу;</w:t>
      </w:r>
    </w:p>
    <w:p>
      <w:pPr>
        <w:spacing w:after="0"/>
        <w:ind w:left="0"/>
        <w:jc w:val="both"/>
      </w:pPr>
      <w:r>
        <w:rPr>
          <w:rFonts w:ascii="Times New Roman"/>
          <w:b w:val="false"/>
          <w:i w:val="false"/>
          <w:color w:val="000000"/>
          <w:sz w:val="28"/>
        </w:rPr>
        <w:t>
      2) НМИ уақытылы қоюды, келісу мен бекітуді қамтамасыз ету;</w:t>
      </w:r>
    </w:p>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Start w:name="z26" w:id="21"/>
    <w:p>
      <w:pPr>
        <w:spacing w:after="0"/>
        <w:ind w:left="0"/>
        <w:jc w:val="both"/>
      </w:pPr>
      <w:r>
        <w:rPr>
          <w:rFonts w:ascii="Times New Roman"/>
          <w:b w:val="false"/>
          <w:i w:val="false"/>
          <w:color w:val="000000"/>
          <w:sz w:val="28"/>
        </w:rPr>
        <w:t>
      18. Бағаланатын адам мыналарға жауапты болады:</w:t>
      </w:r>
    </w:p>
    <w:bookmarkEnd w:id="21"/>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Start w:name="z27" w:id="2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Бас маман мыналарға жауапты болады:</w:t>
      </w:r>
    </w:p>
    <w:bookmarkEnd w:id="22"/>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 НМИ уақтылы талдау мен келісу;</w:t>
      </w:r>
    </w:p>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Start w:name="z29" w:id="23"/>
    <w:p>
      <w:pPr>
        <w:spacing w:after="0"/>
        <w:ind w:left="0"/>
        <w:jc w:val="both"/>
      </w:pPr>
      <w:r>
        <w:rPr>
          <w:rFonts w:ascii="Times New Roman"/>
          <w:b w:val="false"/>
          <w:i w:val="false"/>
          <w:color w:val="000000"/>
          <w:sz w:val="28"/>
        </w:rPr>
        <w:t>
      20. Бағалау нәтижелері бағаланатын адамға, бағалаушы адамға, аппарат басшысына және калибрлеу сессияларының қатысушыларына ғана белгілі болуы мүмкін.</w:t>
      </w:r>
    </w:p>
    <w:bookmarkEnd w:id="23"/>
    <w:bookmarkStart w:name="z30" w:id="24"/>
    <w:p>
      <w:pPr>
        <w:spacing w:after="0"/>
        <w:ind w:left="0"/>
        <w:jc w:val="left"/>
      </w:pPr>
      <w:r>
        <w:rPr>
          <w:rFonts w:ascii="Times New Roman"/>
          <w:b/>
          <w:i w:val="false"/>
          <w:color w:val="000000"/>
        </w:rPr>
        <w:t xml:space="preserve"> 2-тарау. Мәслихат аппаратының басшысын НМИ қол жеткізуі бойынша бағалау тәртібі</w:t>
      </w:r>
    </w:p>
    <w:bookmarkEnd w:id="24"/>
    <w:bookmarkStart w:name="z31" w:id="25"/>
    <w:p>
      <w:pPr>
        <w:spacing w:after="0"/>
        <w:ind w:left="0"/>
        <w:jc w:val="both"/>
      </w:pPr>
      <w:r>
        <w:rPr>
          <w:rFonts w:ascii="Times New Roman"/>
          <w:b w:val="false"/>
          <w:i w:val="false"/>
          <w:color w:val="000000"/>
          <w:sz w:val="28"/>
        </w:rPr>
        <w:t>
      21. Мәслихат аппаратының басшысының қызметін бағалау НМИ жетістіктерін бағалау әдісі негізінде жүзеге асырылады.</w:t>
      </w:r>
    </w:p>
    <w:bookmarkEnd w:id="25"/>
    <w:bookmarkStart w:name="z32" w:id="26"/>
    <w:p>
      <w:pPr>
        <w:spacing w:after="0"/>
        <w:ind w:left="0"/>
        <w:jc w:val="both"/>
      </w:pPr>
      <w:r>
        <w:rPr>
          <w:rFonts w:ascii="Times New Roman"/>
          <w:b w:val="false"/>
          <w:i w:val="false"/>
          <w:color w:val="000000"/>
          <w:sz w:val="28"/>
        </w:rPr>
        <w:t xml:space="preserve">
      22. НМИ-ды бағалаушы адаммен бас маманның келісімімен Үлгілік әдістеменің </w:t>
      </w:r>
      <w:r>
        <w:rPr>
          <w:rFonts w:ascii="Times New Roman"/>
          <w:b w:val="false"/>
          <w:i w:val="false"/>
          <w:color w:val="000000"/>
          <w:sz w:val="28"/>
        </w:rPr>
        <w:t xml:space="preserve">1-қосымшасына </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мәслихат аппараты басшысының жеке жұмыс жоспарында белгіленеді.</w:t>
      </w:r>
    </w:p>
    <w:bookmarkEnd w:id="26"/>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бас маман жеке жұмыс жоспарының ақпараттық жүйеде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p>
      <w:pPr>
        <w:spacing w:after="0"/>
        <w:ind w:left="0"/>
        <w:jc w:val="both"/>
      </w:pPr>
      <w:r>
        <w:rPr>
          <w:rFonts w:ascii="Times New Roman"/>
          <w:b w:val="false"/>
          <w:i w:val="false"/>
          <w:color w:val="000000"/>
          <w:sz w:val="28"/>
        </w:rPr>
        <w:t xml:space="preserve">
      Мәслихат аппараты басшысының НМИ қол жеткізуін бағалауды бағалаушы адам </w:t>
      </w:r>
      <w:r>
        <w:rPr>
          <w:rFonts w:ascii="Times New Roman"/>
          <w:b w:val="false"/>
          <w:i w:val="false"/>
          <w:color w:val="000000"/>
          <w:sz w:val="28"/>
        </w:rPr>
        <w:t xml:space="preserve">4-тармақта </w:t>
      </w:r>
      <w:r>
        <w:rPr>
          <w:rFonts w:ascii="Times New Roman"/>
          <w:b w:val="false"/>
          <w:i w:val="false"/>
          <w:color w:val="000000"/>
          <w:sz w:val="28"/>
        </w:rPr>
        <w:t xml:space="preserve"> белгіленген мерзімдерде жүргізеді.</w:t>
      </w:r>
    </w:p>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бас маман НМИ-дің нақты мәндеріне алдын ала есептеу жүргізеді және оны осы Әдістеменің </w:t>
      </w:r>
      <w:r>
        <w:rPr>
          <w:rFonts w:ascii="Times New Roman"/>
          <w:b w:val="false"/>
          <w:i w:val="false"/>
          <w:color w:val="000000"/>
          <w:sz w:val="28"/>
        </w:rPr>
        <w:t xml:space="preserve">4-тармағына </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Start w:name="z33" w:id="27"/>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27"/>
    <w:bookmarkStart w:name="z34" w:id="28"/>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28"/>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p>
      <w:pPr>
        <w:spacing w:after="0"/>
        <w:ind w:left="0"/>
        <w:jc w:val="both"/>
      </w:pPr>
      <w:r>
        <w:rPr>
          <w:rFonts w:ascii="Times New Roman"/>
          <w:b w:val="false"/>
          <w:i w:val="false"/>
          <w:color w:val="000000"/>
          <w:sz w:val="28"/>
        </w:rPr>
        <w:t>
      5) мемлекеттік жоспарлау жүйесінің құжаттарын және мемлекеттік орган қызметінің тиімділігін арттыруға бағдарланған болуы тиіс.</w:t>
      </w:r>
    </w:p>
    <w:bookmarkStart w:name="z35" w:id="29"/>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29"/>
    <w:bookmarkStart w:name="z36" w:id="30"/>
    <w:p>
      <w:pPr>
        <w:spacing w:after="0"/>
        <w:ind w:left="0"/>
        <w:jc w:val="both"/>
      </w:pPr>
      <w:r>
        <w:rPr>
          <w:rFonts w:ascii="Times New Roman"/>
          <w:b w:val="false"/>
          <w:i w:val="false"/>
          <w:color w:val="000000"/>
          <w:sz w:val="28"/>
        </w:rPr>
        <w:t>
      26. Ақпараттық жүйе немесе ол болмаған жағдайда бас маман аппарат басшысын оған қатысты бағалауды өткізу туралы есепті тоқсаннан кейінгі айдың бесінші күнінен кешіктірмей хабардар етеді.</w:t>
      </w:r>
    </w:p>
    <w:bookmarkEnd w:id="30"/>
    <w:bookmarkStart w:name="z37" w:id="31"/>
    <w:p>
      <w:pPr>
        <w:spacing w:after="0"/>
        <w:ind w:left="0"/>
        <w:jc w:val="both"/>
      </w:pPr>
      <w:r>
        <w:rPr>
          <w:rFonts w:ascii="Times New Roman"/>
          <w:b w:val="false"/>
          <w:i w:val="false"/>
          <w:color w:val="000000"/>
          <w:sz w:val="28"/>
        </w:rPr>
        <w:t>
      27. Ақпараттық жүйемен немесе ол болмаған жағдайда бас маман ресімделген бағалау парағын бағалаушы адамға қарау үшін жолдайды.</w:t>
      </w:r>
    </w:p>
    <w:bookmarkEnd w:id="31"/>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p>
      <w:pPr>
        <w:spacing w:after="0"/>
        <w:ind w:left="0"/>
        <w:jc w:val="both"/>
      </w:pPr>
      <w:r>
        <w:rPr>
          <w:rFonts w:ascii="Times New Roman"/>
          <w:b w:val="false"/>
          <w:i w:val="false"/>
          <w:color w:val="000000"/>
          <w:sz w:val="28"/>
        </w:rPr>
        <w:t xml:space="preserve">
      Бағаларды қою кезінде бағалаушы адам Үлгілік әдістеменің </w:t>
      </w:r>
      <w:r>
        <w:rPr>
          <w:rFonts w:ascii="Times New Roman"/>
          <w:b w:val="false"/>
          <w:i w:val="false"/>
          <w:color w:val="000000"/>
          <w:sz w:val="28"/>
        </w:rPr>
        <w:t xml:space="preserve">3-қосымшасына </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Start w:name="z38" w:id="32"/>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32"/>
    <w:bookmarkStart w:name="z39" w:id="33"/>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33"/>
    <w:bookmarkStart w:name="z40" w:id="34"/>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мәслихат аппаратының басшысы Үлгілік әдістеменің </w:t>
      </w:r>
      <w:r>
        <w:rPr>
          <w:rFonts w:ascii="Times New Roman"/>
          <w:b w:val="false"/>
          <w:i w:val="false"/>
          <w:color w:val="000000"/>
          <w:sz w:val="28"/>
        </w:rPr>
        <w:t xml:space="preserve">4-қосымшасына </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34"/>
    <w:bookmarkStart w:name="z41" w:id="35"/>
    <w:p>
      <w:pPr>
        <w:spacing w:after="0"/>
        <w:ind w:left="0"/>
        <w:jc w:val="both"/>
      </w:pPr>
      <w:r>
        <w:rPr>
          <w:rFonts w:ascii="Times New Roman"/>
          <w:b w:val="false"/>
          <w:i w:val="false"/>
          <w:color w:val="000000"/>
          <w:sz w:val="28"/>
        </w:rPr>
        <w:t>
      30. Ақпараттық жүйе немесе ол болмаған жағдайда бас маман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35"/>
    <w:bookmarkStart w:name="z42" w:id="36"/>
    <w:p>
      <w:pPr>
        <w:spacing w:after="0"/>
        <w:ind w:left="0"/>
        <w:jc w:val="both"/>
      </w:pPr>
      <w:r>
        <w:rPr>
          <w:rFonts w:ascii="Times New Roman"/>
          <w:b w:val="false"/>
          <w:i w:val="false"/>
          <w:color w:val="000000"/>
          <w:sz w:val="28"/>
        </w:rPr>
        <w:t>
      31. Ақпараттық жүйе арқылы немесе ол болмаған жағдайда бас маманмен бағалаушы адамға бағалау парағы жіберіледі.</w:t>
      </w:r>
    </w:p>
    <w:bookmarkEnd w:id="36"/>
    <w:p>
      <w:pPr>
        <w:spacing w:after="0"/>
        <w:ind w:left="0"/>
        <w:jc w:val="both"/>
      </w:pPr>
      <w:r>
        <w:rPr>
          <w:rFonts w:ascii="Times New Roman"/>
          <w:b w:val="false"/>
          <w:i w:val="false"/>
          <w:color w:val="000000"/>
          <w:sz w:val="28"/>
        </w:rPr>
        <w:t xml:space="preserve">
      Бағалаушы адам Үлгілік әдістеменің </w:t>
      </w:r>
      <w:r>
        <w:rPr>
          <w:rFonts w:ascii="Times New Roman"/>
          <w:b w:val="false"/>
          <w:i w:val="false"/>
          <w:color w:val="000000"/>
          <w:sz w:val="28"/>
        </w:rPr>
        <w:t xml:space="preserve">4-қосымшасына </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Start w:name="z43" w:id="37"/>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37"/>
    <w:p>
      <w:pPr>
        <w:spacing w:after="0"/>
        <w:ind w:left="0"/>
        <w:jc w:val="both"/>
      </w:pPr>
      <w:r>
        <w:rPr>
          <w:rFonts w:ascii="Times New Roman"/>
          <w:b w:val="false"/>
          <w:i w:val="false"/>
          <w:color w:val="000000"/>
          <w:sz w:val="28"/>
        </w:rPr>
        <w:t>
      функционалдық міндеттерді орындау сапасы;</w:t>
      </w:r>
    </w:p>
    <w:p>
      <w:pPr>
        <w:spacing w:after="0"/>
        <w:ind w:left="0"/>
        <w:jc w:val="both"/>
      </w:pPr>
      <w:r>
        <w:rPr>
          <w:rFonts w:ascii="Times New Roman"/>
          <w:b w:val="false"/>
          <w:i w:val="false"/>
          <w:color w:val="000000"/>
          <w:sz w:val="28"/>
        </w:rPr>
        <w:t>
      тапсырмаларды орындау мерзімдерін сақтау;</w:t>
      </w:r>
    </w:p>
    <w:p>
      <w:pPr>
        <w:spacing w:after="0"/>
        <w:ind w:left="0"/>
        <w:jc w:val="both"/>
      </w:pPr>
      <w:r>
        <w:rPr>
          <w:rFonts w:ascii="Times New Roman"/>
          <w:b w:val="false"/>
          <w:i w:val="false"/>
          <w:color w:val="000000"/>
          <w:sz w:val="28"/>
        </w:rPr>
        <w:t>
      дербестік және бастамашылық;</w:t>
      </w:r>
    </w:p>
    <w:p>
      <w:pPr>
        <w:spacing w:after="0"/>
        <w:ind w:left="0"/>
        <w:jc w:val="both"/>
      </w:pPr>
      <w:r>
        <w:rPr>
          <w:rFonts w:ascii="Times New Roman"/>
          <w:b w:val="false"/>
          <w:i w:val="false"/>
          <w:color w:val="000000"/>
          <w:sz w:val="28"/>
        </w:rPr>
        <w:t>
      еңбек тәртібі.</w:t>
      </w:r>
    </w:p>
    <w:bookmarkStart w:name="z44" w:id="38"/>
    <w:p>
      <w:pPr>
        <w:spacing w:after="0"/>
        <w:ind w:left="0"/>
        <w:jc w:val="left"/>
      </w:pPr>
      <w:r>
        <w:rPr>
          <w:rFonts w:ascii="Times New Roman"/>
          <w:b/>
          <w:i w:val="false"/>
          <w:color w:val="000000"/>
        </w:rPr>
        <w:t xml:space="preserve"> 4-тарау. 360 әдісі бойынша бағалау тәртібі</w:t>
      </w:r>
    </w:p>
    <w:bookmarkEnd w:id="38"/>
    <w:bookmarkStart w:name="z45" w:id="39"/>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39"/>
    <w:p>
      <w:pPr>
        <w:spacing w:after="0"/>
        <w:ind w:left="0"/>
        <w:jc w:val="both"/>
      </w:pPr>
      <w:r>
        <w:rPr>
          <w:rFonts w:ascii="Times New Roman"/>
          <w:b w:val="false"/>
          <w:i w:val="false"/>
          <w:color w:val="000000"/>
          <w:sz w:val="28"/>
        </w:rPr>
        <w:t xml:space="preserve">
      Мәслихат аппаратының басшысы үшін 360 әдісі бойынша бағалау Үлгілік әдістеменің </w:t>
      </w:r>
      <w:r>
        <w:rPr>
          <w:rFonts w:ascii="Times New Roman"/>
          <w:b w:val="false"/>
          <w:i w:val="false"/>
          <w:color w:val="000000"/>
          <w:sz w:val="28"/>
        </w:rPr>
        <w:t xml:space="preserve">5-қосымшасына </w:t>
      </w:r>
      <w:r>
        <w:rPr>
          <w:rFonts w:ascii="Times New Roman"/>
          <w:b w:val="false"/>
          <w:i w:val="false"/>
          <w:color w:val="000000"/>
          <w:sz w:val="28"/>
        </w:rPr>
        <w:t xml:space="preserve"> сәйкес нысан бойынша, "Б" корпусының қызметшілері үшін Үлгілік әдістеменің </w:t>
      </w:r>
      <w:r>
        <w:rPr>
          <w:rFonts w:ascii="Times New Roman"/>
          <w:b w:val="false"/>
          <w:i w:val="false"/>
          <w:color w:val="000000"/>
          <w:sz w:val="28"/>
        </w:rPr>
        <w:t xml:space="preserve">6-қосымшасына </w:t>
      </w:r>
      <w:r>
        <w:rPr>
          <w:rFonts w:ascii="Times New Roman"/>
          <w:b w:val="false"/>
          <w:i w:val="false"/>
          <w:color w:val="000000"/>
          <w:sz w:val="28"/>
        </w:rPr>
        <w:t xml:space="preserve"> сәйкес нысан бойынша жүргізіледі.</w:t>
      </w:r>
    </w:p>
    <w:bookmarkStart w:name="z46" w:id="40"/>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40"/>
    <w:p>
      <w:pPr>
        <w:spacing w:after="0"/>
        <w:ind w:left="0"/>
        <w:jc w:val="both"/>
      </w:pPr>
      <w:r>
        <w:rPr>
          <w:rFonts w:ascii="Times New Roman"/>
          <w:b w:val="false"/>
          <w:i w:val="false"/>
          <w:color w:val="000000"/>
          <w:sz w:val="28"/>
        </w:rPr>
        <w:t>
      мәслихат аппаратының басшысы үшін:</w:t>
      </w:r>
    </w:p>
    <w:p>
      <w:pPr>
        <w:spacing w:after="0"/>
        <w:ind w:left="0"/>
        <w:jc w:val="both"/>
      </w:pPr>
      <w:r>
        <w:rPr>
          <w:rFonts w:ascii="Times New Roman"/>
          <w:b w:val="false"/>
          <w:i w:val="false"/>
          <w:color w:val="000000"/>
          <w:sz w:val="28"/>
        </w:rPr>
        <w:t>
      қызметті басқару;</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топты басқару;</w:t>
      </w:r>
    </w:p>
    <w:p>
      <w:pPr>
        <w:spacing w:after="0"/>
        <w:ind w:left="0"/>
        <w:jc w:val="both"/>
      </w:pPr>
      <w:r>
        <w:rPr>
          <w:rFonts w:ascii="Times New Roman"/>
          <w:b w:val="false"/>
          <w:i w:val="false"/>
          <w:color w:val="000000"/>
          <w:sz w:val="28"/>
        </w:rPr>
        <w:t>
      көшбасшылық қасиеттер;</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бастамшылдық;</w:t>
      </w:r>
    </w:p>
    <w:p>
      <w:pPr>
        <w:spacing w:after="0"/>
        <w:ind w:left="0"/>
        <w:jc w:val="both"/>
      </w:pPr>
      <w:r>
        <w:rPr>
          <w:rFonts w:ascii="Times New Roman"/>
          <w:b w:val="false"/>
          <w:i w:val="false"/>
          <w:color w:val="000000"/>
          <w:sz w:val="28"/>
        </w:rPr>
        <w:t>
      "Б" корпусының қызметшілері үшін:</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bookmarkStart w:name="z47" w:id="41"/>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аппарат басшысы дербес анықтайтын үш адамнан кем болмауы және жеті адамнан артық болмауы тиіс.</w:t>
      </w:r>
    </w:p>
    <w:bookmarkEnd w:id="41"/>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p>
      <w:pPr>
        <w:spacing w:after="0"/>
        <w:ind w:left="0"/>
        <w:jc w:val="both"/>
      </w:pPr>
      <w:r>
        <w:rPr>
          <w:rFonts w:ascii="Times New Roman"/>
          <w:b w:val="false"/>
          <w:i w:val="false"/>
          <w:color w:val="000000"/>
          <w:sz w:val="28"/>
        </w:rPr>
        <w:t>
      Сауалнама алынатын адамдардың қатарына қосылады:</w:t>
      </w:r>
    </w:p>
    <w:p>
      <w:pPr>
        <w:spacing w:after="0"/>
        <w:ind w:left="0"/>
        <w:jc w:val="both"/>
      </w:pPr>
      <w:r>
        <w:rPr>
          <w:rFonts w:ascii="Times New Roman"/>
          <w:b w:val="false"/>
          <w:i w:val="false"/>
          <w:color w:val="000000"/>
          <w:sz w:val="28"/>
        </w:rPr>
        <w:t>
      1) тікелей басшы;</w:t>
      </w:r>
    </w:p>
    <w:p>
      <w:pPr>
        <w:spacing w:after="0"/>
        <w:ind w:left="0"/>
        <w:jc w:val="both"/>
      </w:pPr>
      <w:r>
        <w:rPr>
          <w:rFonts w:ascii="Times New Roman"/>
          <w:b w:val="false"/>
          <w:i w:val="false"/>
          <w:color w:val="000000"/>
          <w:sz w:val="28"/>
        </w:rPr>
        <w:t>
      2) бағалаушы адамға тікелей бағынатын "Б" корпусының қызметшісі;</w:t>
      </w:r>
    </w:p>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Start w:name="z48" w:id="42"/>
    <w:p>
      <w:pPr>
        <w:spacing w:after="0"/>
        <w:ind w:left="0"/>
        <w:jc w:val="both"/>
      </w:pPr>
      <w:r>
        <w:rPr>
          <w:rFonts w:ascii="Times New Roman"/>
          <w:b w:val="false"/>
          <w:i w:val="false"/>
          <w:color w:val="000000"/>
          <w:sz w:val="28"/>
        </w:rPr>
        <w:t xml:space="preserve">
      36. Бас маман 360 әдісі бойынша бағалау процесін басқарады, жеке есептерді жасайды және Үлгілік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 xml:space="preserve">8-қосымшаларына </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Аппарат басшысымен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42"/>
    <w:bookmarkStart w:name="z49" w:id="43"/>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43"/>
    <w:bookmarkStart w:name="z50" w:id="44"/>
    <w:p>
      <w:pPr>
        <w:spacing w:after="0"/>
        <w:ind w:left="0"/>
        <w:jc w:val="both"/>
      </w:pPr>
      <w:r>
        <w:rPr>
          <w:rFonts w:ascii="Times New Roman"/>
          <w:b w:val="false"/>
          <w:i w:val="false"/>
          <w:color w:val="000000"/>
          <w:sz w:val="28"/>
        </w:rPr>
        <w:t>
      37. Бағалау процесіне бірыңғай тәсілді келісу және сақтау мақсатында мемлекеттік органдар осы Әдістеменің 12-тармағында көзделген тәртіппен калибрлеу сессияларын өткізеді.</w:t>
      </w:r>
    </w:p>
    <w:bookmarkEnd w:id="44"/>
    <w:bookmarkStart w:name="z51" w:id="45"/>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45"/>
    <w:bookmarkStart w:name="z52" w:id="46"/>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 xml:space="preserve">12-тармағында </w:t>
      </w:r>
      <w:r>
        <w:rPr>
          <w:rFonts w:ascii="Times New Roman"/>
          <w:b w:val="false"/>
          <w:i w:val="false"/>
          <w:color w:val="000000"/>
          <w:sz w:val="28"/>
        </w:rPr>
        <w:t xml:space="preserve"> көзделген тәртіппен өткізіледі.</w:t>
      </w:r>
    </w:p>
    <w:bookmarkEnd w:id="46"/>
    <w:bookmarkStart w:name="z53" w:id="47"/>
    <w:p>
      <w:pPr>
        <w:spacing w:after="0"/>
        <w:ind w:left="0"/>
        <w:jc w:val="both"/>
      </w:pPr>
      <w:r>
        <w:rPr>
          <w:rFonts w:ascii="Times New Roman"/>
          <w:b w:val="false"/>
          <w:i w:val="false"/>
          <w:color w:val="000000"/>
          <w:sz w:val="28"/>
        </w:rPr>
        <w:t>
      40. Бас маман калибрлеу сессиясының қызметін ұйымдастырады.</w:t>
      </w:r>
    </w:p>
    <w:bookmarkEnd w:id="47"/>
    <w:bookmarkStart w:name="z54" w:id="48"/>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48"/>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Бас маман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Start w:name="z55" w:id="49"/>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49"/>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Start w:name="z56" w:id="50"/>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50"/>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6-тарау 31.08.2023 дейін әрекет етеді - Павлодар облысы Успен аудандық мәслихатының 09.08.2023 </w:t>
      </w:r>
      <w:r>
        <w:rPr>
          <w:rFonts w:ascii="Times New Roman"/>
          <w:b w:val="false"/>
          <w:i w:val="false"/>
          <w:color w:val="ff0000"/>
          <w:sz w:val="28"/>
        </w:rPr>
        <w:t xml:space="preserve">№ 37/5 </w:t>
      </w:r>
      <w:r>
        <w:rPr>
          <w:rFonts w:ascii="Times New Roman"/>
          <w:b w:val="false"/>
          <w:i w:val="false"/>
          <w:color w:val="ff0000"/>
          <w:sz w:val="28"/>
        </w:rPr>
        <w:t xml:space="preserve"> шешімінің 2-тармағына сәйкес.</w:t>
      </w:r>
    </w:p>
    <w:p>
      <w:pPr>
        <w:spacing w:after="0"/>
        <w:ind w:left="0"/>
        <w:jc w:val="both"/>
      </w:pPr>
      <w:r>
        <w:rPr>
          <w:rFonts w:ascii="Times New Roman"/>
          <w:b w:val="false"/>
          <w:i w:val="false"/>
          <w:color w:val="000000"/>
          <w:sz w:val="28"/>
        </w:rPr>
        <w:t xml:space="preserve">
      43. НМИ бағалау кезеңі басталғаннан кейін 10 жұмыс күні ішінде "Б" корпусы әкімшілік мемлекеттік қызметшісінің жеке жұмыс жоспарында тікелей басшымен Үлгілік әдістеменің </w:t>
      </w:r>
      <w:r>
        <w:rPr>
          <w:rFonts w:ascii="Times New Roman"/>
          <w:b w:val="false"/>
          <w:i w:val="false"/>
          <w:color w:val="000000"/>
          <w:sz w:val="28"/>
        </w:rPr>
        <w:t xml:space="preserve">9-қосымшасына </w:t>
      </w:r>
      <w:r>
        <w:rPr>
          <w:rFonts w:ascii="Times New Roman"/>
          <w:b w:val="false"/>
          <w:i w:val="false"/>
          <w:color w:val="000000"/>
          <w:sz w:val="28"/>
        </w:rPr>
        <w:t xml:space="preserve"> сәйкес нысанда анықталады.</w:t>
      </w:r>
    </w:p>
    <w:bookmarkStart w:name="z58" w:id="51"/>
    <w:p>
      <w:pPr>
        <w:spacing w:after="0"/>
        <w:ind w:left="0"/>
        <w:jc w:val="both"/>
      </w:pPr>
      <w:r>
        <w:rPr>
          <w:rFonts w:ascii="Times New Roman"/>
          <w:b w:val="false"/>
          <w:i w:val="false"/>
          <w:color w:val="000000"/>
          <w:sz w:val="28"/>
        </w:rPr>
        <w:t>
      44. Тиісті НМИ бар жеке жұмыс жоспарын жоғары тұрған басшы бекітеді.</w:t>
      </w:r>
    </w:p>
    <w:bookmarkEnd w:id="51"/>
    <w:bookmarkStart w:name="z59" w:id="52"/>
    <w:p>
      <w:pPr>
        <w:spacing w:after="0"/>
        <w:ind w:left="0"/>
        <w:jc w:val="both"/>
      </w:pPr>
      <w:r>
        <w:rPr>
          <w:rFonts w:ascii="Times New Roman"/>
          <w:b w:val="false"/>
          <w:i w:val="false"/>
          <w:color w:val="000000"/>
          <w:sz w:val="28"/>
        </w:rPr>
        <w:t>
      45.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52"/>
    <w:bookmarkStart w:name="z60" w:id="53"/>
    <w:p>
      <w:pPr>
        <w:spacing w:after="0"/>
        <w:ind w:left="0"/>
        <w:jc w:val="both"/>
      </w:pPr>
      <w:r>
        <w:rPr>
          <w:rFonts w:ascii="Times New Roman"/>
          <w:b w:val="false"/>
          <w:i w:val="false"/>
          <w:color w:val="000000"/>
          <w:sz w:val="28"/>
        </w:rPr>
        <w:t>
      46. НМИ:</w:t>
      </w:r>
    </w:p>
    <w:bookmarkEnd w:id="53"/>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өлшеу үшін нақты критерийлер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(НМИ қол жеткізу мерзімі белгіленеді);</w:t>
      </w:r>
    </w:p>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bookmarkStart w:name="z61" w:id="54"/>
    <w:p>
      <w:pPr>
        <w:spacing w:after="0"/>
        <w:ind w:left="0"/>
        <w:jc w:val="both"/>
      </w:pPr>
      <w:r>
        <w:rPr>
          <w:rFonts w:ascii="Times New Roman"/>
          <w:b w:val="false"/>
          <w:i w:val="false"/>
          <w:color w:val="000000"/>
          <w:sz w:val="28"/>
        </w:rPr>
        <w:t>
      47. НМИ саны 5 құрайды.</w:t>
      </w:r>
    </w:p>
    <w:bookmarkEnd w:id="54"/>
    <w:bookmarkStart w:name="z62" w:id="55"/>
    <w:p>
      <w:pPr>
        <w:spacing w:after="0"/>
        <w:ind w:left="0"/>
        <w:jc w:val="left"/>
      </w:pPr>
      <w:r>
        <w:rPr>
          <w:rFonts w:ascii="Times New Roman"/>
          <w:b/>
          <w:i w:val="false"/>
          <w:color w:val="000000"/>
        </w:rPr>
        <w:t xml:space="preserve"> 1-параграф. НМИ жетістігін бағалау тәртібі</w:t>
      </w:r>
    </w:p>
    <w:bookmarkEnd w:id="55"/>
    <w:bookmarkStart w:name="z63" w:id="56"/>
    <w:p>
      <w:pPr>
        <w:spacing w:after="0"/>
        <w:ind w:left="0"/>
        <w:jc w:val="both"/>
      </w:pPr>
      <w:r>
        <w:rPr>
          <w:rFonts w:ascii="Times New Roman"/>
          <w:b w:val="false"/>
          <w:i w:val="false"/>
          <w:color w:val="000000"/>
          <w:sz w:val="28"/>
        </w:rPr>
        <w:t xml:space="preserve">
      48. Бағалауды өткізу үшін "Б" корпусы қызметшісінің тікелей басшысы Үлгілік әдістеменің </w:t>
      </w:r>
      <w:r>
        <w:rPr>
          <w:rFonts w:ascii="Times New Roman"/>
          <w:b w:val="false"/>
          <w:i w:val="false"/>
          <w:color w:val="000000"/>
          <w:sz w:val="28"/>
        </w:rPr>
        <w:t xml:space="preserve">10-қосымшасына </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56"/>
    <w:bookmarkStart w:name="z64" w:id="57"/>
    <w:p>
      <w:pPr>
        <w:spacing w:after="0"/>
        <w:ind w:left="0"/>
        <w:jc w:val="both"/>
      </w:pPr>
      <w:r>
        <w:rPr>
          <w:rFonts w:ascii="Times New Roman"/>
          <w:b w:val="false"/>
          <w:i w:val="false"/>
          <w:color w:val="000000"/>
          <w:sz w:val="28"/>
        </w:rPr>
        <w:t>
      49.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57"/>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Start w:name="z65" w:id="58"/>
    <w:p>
      <w:pPr>
        <w:spacing w:after="0"/>
        <w:ind w:left="0"/>
        <w:jc w:val="both"/>
      </w:pPr>
      <w:r>
        <w:rPr>
          <w:rFonts w:ascii="Times New Roman"/>
          <w:b w:val="false"/>
          <w:i w:val="false"/>
          <w:color w:val="000000"/>
          <w:sz w:val="28"/>
        </w:rPr>
        <w:t>
      50. Бағалау парағы тікелей басшымен толтырылғаннан кейін, ол жоғары тұрған басшының қарауына енгізіледі.</w:t>
      </w:r>
    </w:p>
    <w:bookmarkEnd w:id="58"/>
    <w:bookmarkStart w:name="z66" w:id="59"/>
    <w:p>
      <w:pPr>
        <w:spacing w:after="0"/>
        <w:ind w:left="0"/>
        <w:jc w:val="both"/>
      </w:pPr>
      <w:r>
        <w:rPr>
          <w:rFonts w:ascii="Times New Roman"/>
          <w:b w:val="false"/>
          <w:i w:val="false"/>
          <w:color w:val="000000"/>
          <w:sz w:val="28"/>
        </w:rPr>
        <w:t>
      51. "Б" корпусы қызметшісінің тікелей басшысы мемлекеттік органның бірінші басшысы болған жағдайда бағалау парағы оның қарауына енгізіледі.</w:t>
      </w:r>
    </w:p>
    <w:bookmarkEnd w:id="59"/>
    <w:bookmarkStart w:name="z67" w:id="60"/>
    <w:p>
      <w:pPr>
        <w:spacing w:after="0"/>
        <w:ind w:left="0"/>
        <w:jc w:val="both"/>
      </w:pPr>
      <w:r>
        <w:rPr>
          <w:rFonts w:ascii="Times New Roman"/>
          <w:b w:val="false"/>
          <w:i w:val="false"/>
          <w:color w:val="000000"/>
          <w:sz w:val="28"/>
        </w:rPr>
        <w:t>
      52. "Б" корпусы қызметшісінің бағалау парағын қарау қорытындысы бойынша жоғары тұрған басшымен келесі шешімдердің бірі қабылданады:</w:t>
      </w:r>
    </w:p>
    <w:bookmarkEnd w:id="60"/>
    <w:p>
      <w:pPr>
        <w:spacing w:after="0"/>
        <w:ind w:left="0"/>
        <w:jc w:val="both"/>
      </w:pPr>
      <w:r>
        <w:rPr>
          <w:rFonts w:ascii="Times New Roman"/>
          <w:b w:val="false"/>
          <w:i w:val="false"/>
          <w:color w:val="000000"/>
          <w:sz w:val="28"/>
        </w:rPr>
        <w:t>
      1) бағалаумен келісу;</w:t>
      </w:r>
    </w:p>
    <w:p>
      <w:pPr>
        <w:spacing w:after="0"/>
        <w:ind w:left="0"/>
        <w:jc w:val="both"/>
      </w:pPr>
      <w:r>
        <w:rPr>
          <w:rFonts w:ascii="Times New Roman"/>
          <w:b w:val="false"/>
          <w:i w:val="false"/>
          <w:color w:val="000000"/>
          <w:sz w:val="28"/>
        </w:rPr>
        <w:t>
      2) түзетуге жіберу.</w:t>
      </w:r>
    </w:p>
    <w:bookmarkStart w:name="z68" w:id="61"/>
    <w:p>
      <w:pPr>
        <w:spacing w:after="0"/>
        <w:ind w:left="0"/>
        <w:jc w:val="both"/>
      </w:pPr>
      <w:r>
        <w:rPr>
          <w:rFonts w:ascii="Times New Roman"/>
          <w:b w:val="false"/>
          <w:i w:val="false"/>
          <w:color w:val="000000"/>
          <w:sz w:val="28"/>
        </w:rPr>
        <w:t>
      53. Бағалау парағы НМИ қол жеткізуін дәлелдейтін фактілердің жеткіліксіздігі немесе дәйексіздігі болған жағдайда түзетуге жолданады.</w:t>
      </w:r>
    </w:p>
    <w:bookmarkEnd w:id="61"/>
    <w:bookmarkStart w:name="z69" w:id="62"/>
    <w:p>
      <w:pPr>
        <w:spacing w:after="0"/>
        <w:ind w:left="0"/>
        <w:jc w:val="both"/>
      </w:pPr>
      <w:r>
        <w:rPr>
          <w:rFonts w:ascii="Times New Roman"/>
          <w:b w:val="false"/>
          <w:i w:val="false"/>
          <w:color w:val="000000"/>
          <w:sz w:val="28"/>
        </w:rPr>
        <w:t>
      54.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62"/>
    <w:bookmarkStart w:name="z70" w:id="63"/>
    <w:p>
      <w:pPr>
        <w:spacing w:after="0"/>
        <w:ind w:left="0"/>
        <w:jc w:val="both"/>
      </w:pPr>
      <w:r>
        <w:rPr>
          <w:rFonts w:ascii="Times New Roman"/>
          <w:b w:val="false"/>
          <w:i w:val="false"/>
          <w:color w:val="000000"/>
          <w:sz w:val="28"/>
        </w:rPr>
        <w:t>
      55.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63"/>
    <w:bookmarkStart w:name="z71" w:id="64"/>
    <w:p>
      <w:pPr>
        <w:spacing w:after="0"/>
        <w:ind w:left="0"/>
        <w:jc w:val="left"/>
      </w:pPr>
      <w:r>
        <w:rPr>
          <w:rFonts w:ascii="Times New Roman"/>
          <w:b/>
          <w:i w:val="false"/>
          <w:color w:val="000000"/>
        </w:rPr>
        <w:t xml:space="preserve"> 2-параграф. Бағалау нәтижелерін Комиссиямен қарау және бағалау нәтижесіне шағымдану</w:t>
      </w:r>
    </w:p>
    <w:bookmarkEnd w:id="64"/>
    <w:bookmarkStart w:name="z72" w:id="65"/>
    <w:p>
      <w:pPr>
        <w:spacing w:after="0"/>
        <w:ind w:left="0"/>
        <w:jc w:val="both"/>
      </w:pPr>
      <w:r>
        <w:rPr>
          <w:rFonts w:ascii="Times New Roman"/>
          <w:b w:val="false"/>
          <w:i w:val="false"/>
          <w:color w:val="000000"/>
          <w:sz w:val="28"/>
        </w:rPr>
        <w:t>
      56. Персоналды басқару қызметі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bookmarkEnd w:id="65"/>
    <w:bookmarkStart w:name="z73" w:id="66"/>
    <w:p>
      <w:pPr>
        <w:spacing w:after="0"/>
        <w:ind w:left="0"/>
        <w:jc w:val="both"/>
      </w:pPr>
      <w:r>
        <w:rPr>
          <w:rFonts w:ascii="Times New Roman"/>
          <w:b w:val="false"/>
          <w:i w:val="false"/>
          <w:color w:val="000000"/>
          <w:sz w:val="28"/>
        </w:rPr>
        <w:t>
      57. Комиссияның отырысы оның құрамының кем дегенде үштен екісі қатысқан жағдайда өкілетті болып есептеледі.</w:t>
      </w:r>
    </w:p>
    <w:bookmarkEnd w:id="66"/>
    <w:bookmarkStart w:name="z74" w:id="67"/>
    <w:p>
      <w:pPr>
        <w:spacing w:after="0"/>
        <w:ind w:left="0"/>
        <w:jc w:val="both"/>
      </w:pPr>
      <w:r>
        <w:rPr>
          <w:rFonts w:ascii="Times New Roman"/>
          <w:b w:val="false"/>
          <w:i w:val="false"/>
          <w:color w:val="000000"/>
          <w:sz w:val="28"/>
        </w:rPr>
        <w:t>
      58.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67"/>
    <w:bookmarkStart w:name="z75" w:id="68"/>
    <w:p>
      <w:pPr>
        <w:spacing w:after="0"/>
        <w:ind w:left="0"/>
        <w:jc w:val="both"/>
      </w:pPr>
      <w:r>
        <w:rPr>
          <w:rFonts w:ascii="Times New Roman"/>
          <w:b w:val="false"/>
          <w:i w:val="false"/>
          <w:color w:val="000000"/>
          <w:sz w:val="28"/>
        </w:rPr>
        <w:t>
      59. Комиссияның шешімі ашық дауыс беру арқылы қабылданады.</w:t>
      </w:r>
    </w:p>
    <w:bookmarkEnd w:id="68"/>
    <w:bookmarkStart w:name="z76" w:id="69"/>
    <w:p>
      <w:pPr>
        <w:spacing w:after="0"/>
        <w:ind w:left="0"/>
        <w:jc w:val="both"/>
      </w:pPr>
      <w:r>
        <w:rPr>
          <w:rFonts w:ascii="Times New Roman"/>
          <w:b w:val="false"/>
          <w:i w:val="false"/>
          <w:color w:val="000000"/>
          <w:sz w:val="28"/>
        </w:rPr>
        <w:t>
      60.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69"/>
    <w:bookmarkStart w:name="z77" w:id="70"/>
    <w:p>
      <w:pPr>
        <w:spacing w:after="0"/>
        <w:ind w:left="0"/>
        <w:jc w:val="both"/>
      </w:pPr>
      <w:r>
        <w:rPr>
          <w:rFonts w:ascii="Times New Roman"/>
          <w:b w:val="false"/>
          <w:i w:val="false"/>
          <w:color w:val="000000"/>
          <w:sz w:val="28"/>
        </w:rPr>
        <w:t>
      61. Комиссияның хатшысы персоналды басқару қызметінің қызметшісі болып табылады. Комиссияның хатшысы дауыс беруге қатыспайды.</w:t>
      </w:r>
    </w:p>
    <w:bookmarkEnd w:id="70"/>
    <w:bookmarkStart w:name="z78" w:id="71"/>
    <w:p>
      <w:pPr>
        <w:spacing w:after="0"/>
        <w:ind w:left="0"/>
        <w:jc w:val="both"/>
      </w:pPr>
      <w:r>
        <w:rPr>
          <w:rFonts w:ascii="Times New Roman"/>
          <w:b w:val="false"/>
          <w:i w:val="false"/>
          <w:color w:val="000000"/>
          <w:sz w:val="28"/>
        </w:rPr>
        <w:t>
      62. Персоналды басқару қызметі Комиссия төрағасымен келісілген мерзімдерге Комиссия отырысының өткізілуін қамтамасыз етеді.</w:t>
      </w:r>
    </w:p>
    <w:bookmarkEnd w:id="71"/>
    <w:bookmarkStart w:name="z79" w:id="72"/>
    <w:p>
      <w:pPr>
        <w:spacing w:after="0"/>
        <w:ind w:left="0"/>
        <w:jc w:val="both"/>
      </w:pPr>
      <w:r>
        <w:rPr>
          <w:rFonts w:ascii="Times New Roman"/>
          <w:b w:val="false"/>
          <w:i w:val="false"/>
          <w:color w:val="000000"/>
          <w:sz w:val="28"/>
        </w:rPr>
        <w:t>
      63. Персоналды басқару қызметі Комиссияның отырысына келесі құжаттарды ұсынады:</w:t>
      </w:r>
    </w:p>
    <w:bookmarkEnd w:id="72"/>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xml:space="preserve">
      2) Үлгілік әдістеменің </w:t>
      </w:r>
      <w:r>
        <w:rPr>
          <w:rFonts w:ascii="Times New Roman"/>
          <w:b w:val="false"/>
          <w:i w:val="false"/>
          <w:color w:val="000000"/>
          <w:sz w:val="28"/>
        </w:rPr>
        <w:t xml:space="preserve">11-қосымшасына </w:t>
      </w:r>
      <w:r>
        <w:rPr>
          <w:rFonts w:ascii="Times New Roman"/>
          <w:b w:val="false"/>
          <w:i w:val="false"/>
          <w:color w:val="000000"/>
          <w:sz w:val="28"/>
        </w:rPr>
        <w:t xml:space="preserve"> сәйкес Комиссия отырысының хаттамасының (бұдан әрі – хаттама) жобасын.</w:t>
      </w:r>
    </w:p>
    <w:bookmarkStart w:name="z80" w:id="73"/>
    <w:p>
      <w:pPr>
        <w:spacing w:after="0"/>
        <w:ind w:left="0"/>
        <w:jc w:val="both"/>
      </w:pPr>
      <w:r>
        <w:rPr>
          <w:rFonts w:ascii="Times New Roman"/>
          <w:b w:val="false"/>
          <w:i w:val="false"/>
          <w:color w:val="000000"/>
          <w:sz w:val="28"/>
        </w:rPr>
        <w:t>
      64. Комиссия бағалау нәтижелерін қарайды да келесі шешімдердің біреуін қабылдайды:</w:t>
      </w:r>
    </w:p>
    <w:bookmarkEnd w:id="73"/>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bookmarkStart w:name="z81" w:id="74"/>
    <w:p>
      <w:pPr>
        <w:spacing w:after="0"/>
        <w:ind w:left="0"/>
        <w:jc w:val="both"/>
      </w:pPr>
      <w:r>
        <w:rPr>
          <w:rFonts w:ascii="Times New Roman"/>
          <w:b w:val="false"/>
          <w:i w:val="false"/>
          <w:color w:val="000000"/>
          <w:sz w:val="28"/>
        </w:rPr>
        <w:t>
      65.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74"/>
    <w:bookmarkStart w:name="z82" w:id="75"/>
    <w:p>
      <w:pPr>
        <w:spacing w:after="0"/>
        <w:ind w:left="0"/>
        <w:jc w:val="both"/>
      </w:pPr>
      <w:r>
        <w:rPr>
          <w:rFonts w:ascii="Times New Roman"/>
          <w:b w:val="false"/>
          <w:i w:val="false"/>
          <w:color w:val="000000"/>
          <w:sz w:val="28"/>
        </w:rPr>
        <w:t>
      66. Бағалаудың нәтижелері уәкілетті тұлғамен бекітіледі және хаттамада тіркеледі.</w:t>
      </w:r>
    </w:p>
    <w:bookmarkEnd w:id="75"/>
    <w:bookmarkStart w:name="z83" w:id="76"/>
    <w:p>
      <w:pPr>
        <w:spacing w:after="0"/>
        <w:ind w:left="0"/>
        <w:jc w:val="both"/>
      </w:pPr>
      <w:r>
        <w:rPr>
          <w:rFonts w:ascii="Times New Roman"/>
          <w:b w:val="false"/>
          <w:i w:val="false"/>
          <w:color w:val="000000"/>
          <w:sz w:val="28"/>
        </w:rPr>
        <w:t>
      67. Персоналды басқару қызметі "Б" корпусының қызметшісін бағалау нәтижелерімен ол аяқталған соң екі жұмыс күні ішінде таныстырады.</w:t>
      </w:r>
    </w:p>
    <w:bookmarkEnd w:id="76"/>
    <w:bookmarkStart w:name="z84" w:id="77"/>
    <w:p>
      <w:pPr>
        <w:spacing w:after="0"/>
        <w:ind w:left="0"/>
        <w:jc w:val="both"/>
      </w:pPr>
      <w:r>
        <w:rPr>
          <w:rFonts w:ascii="Times New Roman"/>
          <w:b w:val="false"/>
          <w:i w:val="false"/>
          <w:color w:val="000000"/>
          <w:sz w:val="28"/>
        </w:rPr>
        <w:t>
      68.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77"/>
    <w:bookmarkStart w:name="z85" w:id="78"/>
    <w:p>
      <w:pPr>
        <w:spacing w:after="0"/>
        <w:ind w:left="0"/>
        <w:jc w:val="both"/>
      </w:pPr>
      <w:r>
        <w:rPr>
          <w:rFonts w:ascii="Times New Roman"/>
          <w:b w:val="false"/>
          <w:i w:val="false"/>
          <w:color w:val="000000"/>
          <w:sz w:val="28"/>
        </w:rPr>
        <w:t>
      69.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78"/>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Start w:name="z86" w:id="79"/>
    <w:p>
      <w:pPr>
        <w:spacing w:after="0"/>
        <w:ind w:left="0"/>
        <w:jc w:val="both"/>
      </w:pPr>
      <w:r>
        <w:rPr>
          <w:rFonts w:ascii="Times New Roman"/>
          <w:b w:val="false"/>
          <w:i w:val="false"/>
          <w:color w:val="000000"/>
          <w:sz w:val="28"/>
        </w:rPr>
        <w:t>
      70. "Б" корпусы қызметшісі бағалау нәтижелеріне сот тәртібінде шағымдануға құқылы.</w:t>
      </w:r>
    </w:p>
    <w:bookmarkEnd w:id="79"/>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