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bdc7" w14:textId="57bb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аудандық мәслихатының 2017 жылғы 25 желтоқсандағы "2018 - 2020 жылдарға арналған Лебяжі аудандық бюджеті туралы" № 123/20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мәслихатының 2018 жылғы 27 наурыздағы № 144/24 шешімі. Павлодар облысының Әділет департаментінде 2018 жылғы 6 сәуірде № 5941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Лебяжі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Лебяжі аудандық мәслихатының 2017 жылғы 25 желтоқсандағы "2018 - 2020 жылдарға арналған Лебяжі аудандық бюджеті туралы" № 123/20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5763 тіркелген, 2018 жылғы 3 қаңтарында Қазақстан Республикасы нормативтік құқықтық актілерінің эталондық бақылау банкінде жарияланған)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"3411458" сандары "3455907"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 "-52492" сандары "-96941"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 "52492" сандары "96941"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"1238 мың теңге бюджеттің төртінші деңгейін қолдау шеңберінде мектеп жасына дейінгі ұйымдарын материалды–техникалық жарақтандыруға.";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экономика және бюджеттік саясат, заңдылық пен адам құқығын қорғау мәселелері жөніндегі тұрақты комиссиясына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Мүсінова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144/24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3031054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144/24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жергілікті өзін-өзі басқару</w:t>
      </w:r>
      <w:r>
        <w:br/>
      </w:r>
      <w:r>
        <w:rPr>
          <w:rFonts w:ascii="Times New Roman"/>
          <w:b/>
          <w:i w:val="false"/>
          <w:color w:val="000000"/>
        </w:rPr>
        <w:t>органдарына трансферттер сомасын бөлу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Баймулдин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Майқарағай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