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9631" w14:textId="1099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2018 жылғы 21 қарашадағы № 296/6 шешімі. Павлодар облысының Әділет департаментінде 2018 жылғы 29 желтоқсанда № 6213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Жезезин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ауылдық округтер үшін 2020 жылғы 1 қаңтардан бастап қолданысқа енгізілетін Регламенттің 4-тармағының 1) - 6) тармақшаларын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мәслихатының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296/6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 ауылдық округтерінің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Железин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Железин аудандық мәслихатының 02.12.2021 </w:t>
      </w:r>
      <w:r>
        <w:rPr>
          <w:rFonts w:ascii="Times New Roman"/>
          <w:b w:val="false"/>
          <w:i w:val="false"/>
          <w:color w:val="000000"/>
          <w:sz w:val="28"/>
        </w:rPr>
        <w:t>№ 79/7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11"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Железин аудандық мәслихатының 02.12.2021 </w:t>
      </w:r>
      <w:r>
        <w:rPr>
          <w:rFonts w:ascii="Times New Roman"/>
          <w:b w:val="false"/>
          <w:i w:val="false"/>
          <w:color w:val="000000"/>
          <w:sz w:val="28"/>
        </w:rPr>
        <w:t xml:space="preserve">№ 79/7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Жиналысты ауылдық округінің әкiмі дербес немесе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Железин аудандық мәслихатының 02.12.2021 </w:t>
      </w:r>
      <w:r>
        <w:rPr>
          <w:rFonts w:ascii="Times New Roman"/>
          <w:b w:val="false"/>
          <w:i w:val="false"/>
          <w:color w:val="000000"/>
          <w:sz w:val="28"/>
        </w:rPr>
        <w:t xml:space="preserve">№ 79/7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негізді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p>
      <w:pPr>
        <w:spacing w:after="0"/>
        <w:ind w:left="0"/>
        <w:jc w:val="both"/>
      </w:pPr>
      <w:r>
        <w:rPr>
          <w:rFonts w:ascii="Times New Roman"/>
          <w:b w:val="false"/>
          <w:i w:val="false"/>
          <w:color w:val="000000"/>
          <w:sz w:val="28"/>
        </w:rPr>
        <w:t>
      Ауылдар,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Железин аудандық мәслихатының 02.12.2021 </w:t>
      </w:r>
      <w:r>
        <w:rPr>
          <w:rFonts w:ascii="Times New Roman"/>
          <w:b w:val="false"/>
          <w:i w:val="false"/>
          <w:color w:val="000000"/>
          <w:sz w:val="28"/>
        </w:rPr>
        <w:t>№ 79/7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Железин аудандық мәслихатының 02.12.2021 </w:t>
      </w:r>
      <w:r>
        <w:rPr>
          <w:rFonts w:ascii="Times New Roman"/>
          <w:b w:val="false"/>
          <w:i w:val="false"/>
          <w:color w:val="000000"/>
          <w:sz w:val="28"/>
        </w:rPr>
        <w:t xml:space="preserve">№ 79/7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14. Ауылдық округ әкімінің аппараты ауылдық округ әкімнің жиналыс шешімдерін қарау нәтижелерін бес жұмыс күн ішінде жиналыстың мүшелеріне жеткізеді.</w:t>
      </w:r>
    </w:p>
    <w:bookmarkEnd w:id="16"/>
    <w:bookmarkStart w:name="z24" w:id="1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округінің әкімі мақұлдаған шешімдердің орындалуын қамтамасыз етеді.</w:t>
      </w:r>
    </w:p>
    <w:bookmarkEnd w:id="17"/>
    <w:bookmarkStart w:name="z25" w:id="18"/>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18"/>
    <w:bookmarkStart w:name="z26" w:id="1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
    <w:bookmarkStart w:name="z27" w:id="2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
    <w:bookmarkStart w:name="z28" w:id="2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