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46ba" w14:textId="15346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22 желтоқсандағы "2018 - 2020 жылдарға арналған Ақтоғай ауданының бюджеті туралы" № 139/25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2018 жылғы 27 наурыздағы № 172/31 шешімі. Павлодар облысының Әділет департаментінде 2018 жылғы 4 сәуірде № 5940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Ақтоғай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мәслихаттың 2017 жылғы 22 желтоқсандағы "2018 - 2020 жылдарға арналған Ақтоғай ауданының бюджеті туралы" № 139/25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2017 жылғы 27 желтоқсандағы № 5762 болып тіркелген, 2018 жылғы 4 каңтардағы электронды түрде Қазақстан Республикасының нормативтік құқықтық актілерінің Эталондық бақылау банкінде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"2018 - 2020 жылдарға арналған Ақтоғай ауданының бюджеті туралы" жаңа редакцияда жазылсын "Ақтоғай ауданының 2018 - 2020 жылдарға арналған бюджеті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"341002" деген сандар "341102"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"13480" деген сандар "13380"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"4303615" деген сандар "4314295"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 "- 44307" деген сандар "- 54987"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 "44307" деген сандар "54987" деген сандармен ауыстырылсын;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Ақтоғай аудандық мәслихаттың бюджеттік саясат және аумақтың экономикалық дамуы жөніндегі тұрақты комиссиясына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Ж. Таскенов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4303615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341102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3631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меншігіндегі, заңды тұлғалардағы қатысу үлесіне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3946318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3946318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3946318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937"/>
        <w:gridCol w:w="1272"/>
        <w:gridCol w:w="1272"/>
        <w:gridCol w:w="5270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4314295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1988440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1649352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1575327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 әдістемелік кешендерді сатып алу және жеткізу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бағдаларламалар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190967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бағдаларламалар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184167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802489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802489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57365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Операциялар мен қаржы активтері бойынша сальдо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-54987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Бюджеттік тапшылықты қаржыландыру (профицитті пайдалану)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 (облыстық маңызы бар қалалар)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жергілікті өзін-өзі басқару</w:t>
      </w:r>
      <w:r>
        <w:br/>
      </w:r>
      <w:r>
        <w:rPr>
          <w:rFonts w:ascii="Times New Roman"/>
          <w:b/>
          <w:i w:val="false"/>
          <w:color w:val="000000"/>
        </w:rPr>
        <w:t>органдарына трансферттер соммаларын үлестіру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2132"/>
        <w:gridCol w:w="6859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ауылдық округі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Әуелбек ауылдық округі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Басқамыс ауылдық округі 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Жалаулы ауылдық округі 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Жолболды ауылдық округі 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Қараоба ауылдық округі 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Қожамжар ауылдық округі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Мүткенов ауылдық округі 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Разумовка ауылдық округі 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Харьков ауылдық округі 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Шолақсор ауылдық округі 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