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4c3e" w14:textId="3e44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2018 жылғы 15 наурыздағы № 241/3 қаулысы. Павлодар облысының Әділет департаментінде 2018 жылғы 28 наурызда № 5928 болып тіркелді. Күші жойылды - Павлодар облысы Екібастұз қаласы әкімдігінің 2025 жылғы 15 мамырдағы № 435/5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15.05.2025 № 435/5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мемлекеттiк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2017 жылғы 28 ақпандағы "Екібастұз қаласы әкімдігі атқарушы органдары "Б" корпусы мемлекеттік әкімшілік қызметшілерінің қызметін бағалау әдістемесін бекіту туралы" № 247/3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тіркеу тiзiлiмiнде № 5436 болып тіркелген, 2017 жылғы 6 сәуірде "Отарқа", "Голос Экибастуза"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241/3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Екібастұз қаласы әкімдігі атқарушы органдары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Екібастұз қаласы әкімдігінің 19.04.2023 </w:t>
      </w:r>
      <w:r>
        <w:rPr>
          <w:rFonts w:ascii="Times New Roman"/>
          <w:b w:val="false"/>
          <w:i w:val="false"/>
          <w:color w:val="ff0000"/>
          <w:sz w:val="28"/>
        </w:rPr>
        <w:t>№ 248/4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Екібастұз қаласы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әрекет етеді – Павлодар облысы Екібастұз қаласы әкімдігінің 05.07.2023 </w:t>
      </w:r>
      <w:r>
        <w:rPr>
          <w:rFonts w:ascii="Times New Roman"/>
          <w:b w:val="false"/>
          <w:i w:val="false"/>
          <w:color w:val="ff0000"/>
          <w:sz w:val="28"/>
        </w:rPr>
        <w:t xml:space="preserve">№ 541/7 </w:t>
      </w:r>
      <w:r>
        <w:rPr>
          <w:rFonts w:ascii="Times New Roman"/>
          <w:b w:val="false"/>
          <w:i w:val="false"/>
          <w:color w:val="ff0000"/>
          <w:sz w:val="28"/>
        </w:rPr>
        <w:t xml:space="preserve"> қаулысының 3-тармағына сәйкес.</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Екібастұз қаласы әкімдігінің 05.07.2023 </w:t>
      </w:r>
      <w:r>
        <w:rPr>
          <w:rFonts w:ascii="Times New Roman"/>
          <w:b w:val="false"/>
          <w:i w:val="false"/>
          <w:color w:val="00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Павлодар облысы Екібастұз қаласы әкімдігінің 05.07.2023 </w:t>
      </w:r>
      <w:r>
        <w:rPr>
          <w:rFonts w:ascii="Times New Roman"/>
          <w:b w:val="false"/>
          <w:i w:val="false"/>
          <w:color w:val="00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6-тармағының екінші абзацы 31.08.2023 дейін әрекет етеді – Павлодар облысы Екібастұз қаласы әкімдігінің 05.07.2023 </w:t>
      </w:r>
      <w:r>
        <w:rPr>
          <w:rFonts w:ascii="Times New Roman"/>
          <w:b w:val="false"/>
          <w:i w:val="false"/>
          <w:color w:val="ff0000"/>
          <w:sz w:val="28"/>
        </w:rPr>
        <w:t xml:space="preserve">№ 541/7 </w:t>
      </w:r>
      <w:r>
        <w:rPr>
          <w:rFonts w:ascii="Times New Roman"/>
          <w:b w:val="false"/>
          <w:i w:val="false"/>
          <w:color w:val="ff0000"/>
          <w:sz w:val="28"/>
        </w:rPr>
        <w:t xml:space="preserve"> қаулысының 3-тармағына сәйкес.</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Екібастұз қаласы әкімдігінің 05.07.2023 </w:t>
      </w:r>
      <w:r>
        <w:rPr>
          <w:rFonts w:ascii="Times New Roman"/>
          <w:b w:val="false"/>
          <w:i w:val="false"/>
          <w:color w:val="00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Екібастұз қаласы әкімдігінің 05.07.2023 </w:t>
      </w:r>
      <w:r>
        <w:rPr>
          <w:rFonts w:ascii="Times New Roman"/>
          <w:b w:val="false"/>
          <w:i w:val="false"/>
          <w:color w:val="00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Екібастұз қаласы әкімдігінің 05.07.2023 </w:t>
      </w:r>
      <w:r>
        <w:rPr>
          <w:rFonts w:ascii="Times New Roman"/>
          <w:b w:val="false"/>
          <w:i w:val="false"/>
          <w:color w:val="00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23. НМИ-ды бағалаушы адам 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 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35. 360 әдісі 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 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жағынанда, төмендеу жағынанда енгізілуі мүмкін.</w:t>
      </w:r>
    </w:p>
    <w:p>
      <w:pPr>
        <w:spacing w:after="0"/>
        <w:ind w:left="0"/>
        <w:jc w:val="both"/>
      </w:pPr>
      <w:r>
        <w:rPr>
          <w:rFonts w:ascii="Times New Roman"/>
          <w:b w:val="false"/>
          <w:i w:val="false"/>
          <w:color w:val="000000"/>
          <w:sz w:val="28"/>
        </w:rPr>
        <w:t>
      Қорытынды бағакалибрлеу сессиясы қатысушыларының басымдауысымен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Павлодар облысы Екібастұз қаласы әкімдігінің 05.07.2023 </w:t>
      </w:r>
      <w:r>
        <w:rPr>
          <w:rFonts w:ascii="Times New Roman"/>
          <w:b w:val="false"/>
          <w:i w:val="false"/>
          <w:color w:val="ff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және 31.08.2023 дейін әрекет етеді) қаулысымен.</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корпусымемлекеттік</w:t>
            </w:r>
            <w:r>
              <w:br/>
            </w:r>
            <w:r>
              <w:rPr>
                <w:rFonts w:ascii="Times New Roman"/>
                <w:b w:val="false"/>
                <w:i w:val="false"/>
                <w:color w:val="000000"/>
                <w:sz w:val="20"/>
              </w:rPr>
              <w:t>әкімшілікқызметшілерінің</w:t>
            </w:r>
            <w:r>
              <w:br/>
            </w:r>
            <w:r>
              <w:rPr>
                <w:rFonts w:ascii="Times New Roman"/>
                <w:b w:val="false"/>
                <w:i w:val="false"/>
                <w:color w:val="000000"/>
                <w:sz w:val="20"/>
              </w:rPr>
              <w:t>қызметінбағалаудың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тұрғанбасшы ___________________________ (тегі, басәріптер) күні _______________________ 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Қызметшініңтегі, аты, әкесініңаты (болғанжағдайда):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xml:space="preserve">
      Ескерту. Әдістеме 9-қосымшамен толықтырылды - Павлодар облысы Екібастұз қаласы әкімдігінің 05.07.2023 </w:t>
      </w:r>
      <w:r>
        <w:rPr>
          <w:rFonts w:ascii="Times New Roman"/>
          <w:b w:val="false"/>
          <w:i w:val="false"/>
          <w:color w:val="000000"/>
          <w:sz w:val="28"/>
        </w:rPr>
        <w:t xml:space="preserve">№ 541/7 </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және 31.08.2023 дейін әрекет етеді) қаулысымен.</w:t>
      </w:r>
    </w:p>
    <w:bookmarkStart w:name="z15" w:id="6"/>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6"/>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both"/>
      </w:pPr>
      <w:r>
        <w:rPr>
          <w:rFonts w:ascii="Times New Roman"/>
          <w:b w:val="false"/>
          <w:i w:val="false"/>
          <w:color w:val="ff0000"/>
          <w:sz w:val="28"/>
        </w:rPr>
        <w:t xml:space="preserve">
      Ескерту. Әдістеме 10-қосымшамен толықтырылды - Павлодар облысы Екібастұз қаласы әкімдігінің 05.07.2023 </w:t>
      </w:r>
      <w:r>
        <w:rPr>
          <w:rFonts w:ascii="Times New Roman"/>
          <w:b w:val="false"/>
          <w:i w:val="false"/>
          <w:color w:val="ff0000"/>
          <w:sz w:val="28"/>
        </w:rPr>
        <w:t>№ 541/7</w:t>
      </w:r>
      <w:r>
        <w:rPr>
          <w:rFonts w:ascii="Times New Roman"/>
          <w:b w:val="false"/>
          <w:i w:val="false"/>
          <w:color w:val="ff0000"/>
          <w:sz w:val="28"/>
        </w:rPr>
        <w:t xml:space="preserve">(оның алғашқы ресми жарияланған күнінен кейін күнтізбелік он күнөткен соң қолданысқа енгізіледі және 31.08.2023 дейін әрекет етеді) қаулысымен.      </w:t>
      </w:r>
    </w:p>
    <w:bookmarkStart w:name="z17" w:id="7"/>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Ескерту. Әдістеме 11-қосымшамен толықтырылды - Павлодар облысы Екібастұз қаласы әкімдігінің 05.07.2023 </w:t>
      </w:r>
      <w:r>
        <w:rPr>
          <w:rFonts w:ascii="Times New Roman"/>
          <w:b w:val="false"/>
          <w:i w:val="false"/>
          <w:color w:val="ff0000"/>
          <w:sz w:val="28"/>
        </w:rPr>
        <w:t xml:space="preserve">№ 541/7 </w:t>
      </w:r>
      <w:r>
        <w:rPr>
          <w:rFonts w:ascii="Times New Roman"/>
          <w:b w:val="false"/>
          <w:i w:val="false"/>
          <w:color w:val="ff0000"/>
          <w:sz w:val="28"/>
        </w:rPr>
        <w:t xml:space="preserve"> (оның алғашқы ресми жарияланған күнінен кейін күнтізбелік он күнөткен соң қолданысқа енгізіледі және 31.08.2023 дейін әрекет етеді) қаулысымен.</w:t>
      </w:r>
    </w:p>
    <w:bookmarkStart w:name="z19" w:id="8"/>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8"/>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