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313e" w14:textId="0183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кентінің, ауылдық округінің және кейбір ауылдарының 2019 - 2021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2018 жылғы 29 желтоқсандағы № 342/46 шешімі. Павлодар облысының Әділет департаментінде 2019 жылғы 8 қаңтарда № 6227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Ленин кентінің 2019 - 2021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324 230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бойынша –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–299 826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Павлодар қалалық мәслихатының 30.05.2019 </w:t>
      </w:r>
      <w:r>
        <w:rPr>
          <w:rFonts w:ascii="Times New Roman"/>
          <w:b w:val="false"/>
          <w:i w:val="false"/>
          <w:color w:val="000000"/>
          <w:sz w:val="28"/>
        </w:rPr>
        <w:t>№ 378/52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11.09.2019 </w:t>
      </w:r>
      <w:r>
        <w:rPr>
          <w:rFonts w:ascii="Times New Roman"/>
          <w:b w:val="false"/>
          <w:i w:val="false"/>
          <w:color w:val="00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Кенжекөл ауылдық округінің 2019 - 2021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2019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221 894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202 338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Павлодар қалалық мәслихатының 30.05.2019 </w:t>
      </w:r>
      <w:r>
        <w:rPr>
          <w:rFonts w:ascii="Times New Roman"/>
          <w:b w:val="false"/>
          <w:i w:val="false"/>
          <w:color w:val="000000"/>
          <w:sz w:val="28"/>
        </w:rPr>
        <w:t>№ 378/52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11.09.2019 </w:t>
      </w:r>
      <w:r>
        <w:rPr>
          <w:rFonts w:ascii="Times New Roman"/>
          <w:b w:val="false"/>
          <w:i w:val="false"/>
          <w:color w:val="00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ауылының 2019 - 2021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2019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178 270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156 873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Павлодар облысы Павлодар қалалық мәслихатының 30.05.2019 </w:t>
      </w:r>
      <w:r>
        <w:rPr>
          <w:rFonts w:ascii="Times New Roman"/>
          <w:b w:val="false"/>
          <w:i w:val="false"/>
          <w:color w:val="000000"/>
          <w:sz w:val="28"/>
        </w:rPr>
        <w:t>№ 378/52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11.09.2019 </w:t>
      </w:r>
      <w:r>
        <w:rPr>
          <w:rFonts w:ascii="Times New Roman"/>
          <w:b w:val="false"/>
          <w:i w:val="false"/>
          <w:color w:val="00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Жетекші ауылының 2019 - 2021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2019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123 840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бойынша – 1703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113 974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1 276.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Павлодар облысы Павлодар қалалық мәслихатының 30.05.2019 </w:t>
      </w:r>
      <w:r>
        <w:rPr>
          <w:rFonts w:ascii="Times New Roman"/>
          <w:b w:val="false"/>
          <w:i w:val="false"/>
          <w:color w:val="000000"/>
          <w:sz w:val="28"/>
        </w:rPr>
        <w:t>№ 378/52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11.09.2019 </w:t>
      </w:r>
      <w:r>
        <w:rPr>
          <w:rFonts w:ascii="Times New Roman"/>
          <w:b w:val="false"/>
          <w:i w:val="false"/>
          <w:color w:val="00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Павлодар қаласы кентінің, ауылдық округінің және кейбір ауылдарының 2019 жылға арналған бюджетінде Павлодар қалалық бюджетінен берілетін субвенциялардың жалпы 464 091 мың теңге сомасында көлемі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- 160 864 мың теңге;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Кенжекөл ауылдық округі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ауылы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 ауылы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69 958 мың теңге.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Азаматтық қызметшілер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қалалық мәслихаттың экономика және бюджет жөніндегі тұрақты комиссиясына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кентінің 2019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қалалық мәслихатының 11.09.2019 </w:t>
      </w:r>
      <w:r>
        <w:rPr>
          <w:rFonts w:ascii="Times New Roman"/>
          <w:b w:val="false"/>
          <w:i w:val="false"/>
          <w:color w:val="ff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кентінің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Кенжекөл ауылдық округінің 2019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Павлодар қалалық мәслихатының 11.09.2019 </w:t>
      </w:r>
      <w:r>
        <w:rPr>
          <w:rFonts w:ascii="Times New Roman"/>
          <w:b w:val="false"/>
          <w:i w:val="false"/>
          <w:color w:val="ff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Кенжекөл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Кенжекөл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ауылының 2019 жылға арналған бюджеті 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Павлодар қалалық мәслихатының 11.09.2019 </w:t>
      </w:r>
      <w:r>
        <w:rPr>
          <w:rFonts w:ascii="Times New Roman"/>
          <w:b w:val="false"/>
          <w:i w:val="false"/>
          <w:color w:val="ff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ауылының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ауылының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Жетекші ауылының 2019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Павлодар қалалық мәслихатының 11.09.2019 </w:t>
      </w:r>
      <w:r>
        <w:rPr>
          <w:rFonts w:ascii="Times New Roman"/>
          <w:b w:val="false"/>
          <w:i w:val="false"/>
          <w:color w:val="ff0000"/>
          <w:sz w:val="28"/>
        </w:rPr>
        <w:t>№ 411/57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Жетекші ауылының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Жетекші ауылының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