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3a13b" w14:textId="7e3a1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24 маусымдағы "Білім беру саласындағы мемлекеттік қызмет көрсету регламенттерін бекіту туралы" № 181/6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2018 жылғы 3 тамыздағы № 273/5 қаулысы. Павлодар облысының Әділет департаментінде 2018 жылғы 6 қыркүйекте № 6049 болып тіркелді. Күші жойылды - Павлодар облысы әкімдігінің 2020 жылғы 30 қазандағы № 231/5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30.10.2020 № 231/5 (алғашқы ресми жарияланған күнінен кейін күнтізбелік он күн өткен соң қолданысқа енгізіледі) </w:t>
      </w:r>
      <w:r>
        <w:rPr>
          <w:rFonts w:ascii="Times New Roman"/>
          <w:b w:val="false"/>
          <w:i w:val="false"/>
          <w:color w:val="ff0000"/>
          <w:sz w:val="28"/>
        </w:rPr>
        <w:t>шешімімен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24 маусымдағы "Білім беру саласындағы мемлекеттік қызмет көрсету регламенттерін бекіту туралы" № 181/6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4581 болып тіркелген, 2015 жылғы 21 шілдеде "Әділет" ақпараттық-құқықтық жүйесінде жарияланған) келесі өзгерістер мен толықтыру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1-тармағы</w:t>
      </w:r>
      <w:r>
        <w:rPr>
          <w:rFonts w:ascii="Times New Roman"/>
          <w:b w:val="false"/>
          <w:i w:val="false"/>
          <w:color w:val="000000"/>
          <w:sz w:val="28"/>
        </w:rPr>
        <w:t xml:space="preserve"> жаңа редакцияда жазылсын:</w:t>
      </w:r>
    </w:p>
    <w:bookmarkEnd w:id="2"/>
    <w:p>
      <w:pPr>
        <w:spacing w:after="0"/>
        <w:ind w:left="0"/>
        <w:jc w:val="both"/>
      </w:pPr>
      <w:r>
        <w:rPr>
          <w:rFonts w:ascii="Times New Roman"/>
          <w:b w:val="false"/>
          <w:i w:val="false"/>
          <w:color w:val="000000"/>
          <w:sz w:val="28"/>
        </w:rPr>
        <w:t>
      "1. Қоса берілген мемлекеттік көрсетілетін қызметтер регламенттері бекітілсін:</w:t>
      </w:r>
    </w:p>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 регламенті;</w:t>
      </w:r>
    </w:p>
    <w:p>
      <w:pPr>
        <w:spacing w:after="0"/>
        <w:ind w:left="0"/>
        <w:jc w:val="both"/>
      </w:pPr>
      <w:r>
        <w:rPr>
          <w:rFonts w:ascii="Times New Roman"/>
          <w:b w:val="false"/>
          <w:i w:val="false"/>
          <w:color w:val="000000"/>
          <w:sz w:val="28"/>
        </w:rPr>
        <w:t>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p>
      <w:pPr>
        <w:spacing w:after="0"/>
        <w:ind w:left="0"/>
        <w:jc w:val="both"/>
      </w:pPr>
      <w:r>
        <w:rPr>
          <w:rFonts w:ascii="Times New Roman"/>
          <w:b w:val="false"/>
          <w:i w:val="false"/>
          <w:color w:val="000000"/>
          <w:sz w:val="28"/>
        </w:rPr>
        <w:t>
      3)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p>
      <w:pPr>
        <w:spacing w:after="0"/>
        <w:ind w:left="0"/>
        <w:jc w:val="both"/>
      </w:pPr>
      <w:r>
        <w:rPr>
          <w:rFonts w:ascii="Times New Roman"/>
          <w:b w:val="false"/>
          <w:i w:val="false"/>
          <w:color w:val="000000"/>
          <w:sz w:val="28"/>
        </w:rPr>
        <w:t>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p>
    <w:p>
      <w:pPr>
        <w:spacing w:after="0"/>
        <w:ind w:left="0"/>
        <w:jc w:val="both"/>
      </w:pPr>
      <w:r>
        <w:rPr>
          <w:rFonts w:ascii="Times New Roman"/>
          <w:b w:val="false"/>
          <w:i w:val="false"/>
          <w:color w:val="000000"/>
          <w:sz w:val="28"/>
        </w:rPr>
        <w:t>
      мемлекеттік көрсетілетін қызмет регламенті;</w:t>
      </w:r>
    </w:p>
    <w:p>
      <w:pPr>
        <w:spacing w:after="0"/>
        <w:ind w:left="0"/>
        <w:jc w:val="both"/>
      </w:pPr>
      <w:r>
        <w:rPr>
          <w:rFonts w:ascii="Times New Roman"/>
          <w:b w:val="false"/>
          <w:i w:val="false"/>
          <w:color w:val="000000"/>
          <w:sz w:val="28"/>
        </w:rPr>
        <w:t>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p>
      <w:pPr>
        <w:spacing w:after="0"/>
        <w:ind w:left="0"/>
        <w:jc w:val="both"/>
      </w:pPr>
      <w:r>
        <w:rPr>
          <w:rFonts w:ascii="Times New Roman"/>
          <w:b w:val="false"/>
          <w:i w:val="false"/>
          <w:color w:val="000000"/>
          <w:sz w:val="28"/>
        </w:rPr>
        <w:t>
      6)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p>
      <w:pPr>
        <w:spacing w:after="0"/>
        <w:ind w:left="0"/>
        <w:jc w:val="both"/>
      </w:pPr>
      <w:r>
        <w:rPr>
          <w:rFonts w:ascii="Times New Roman"/>
          <w:b w:val="false"/>
          <w:i w:val="false"/>
          <w:color w:val="000000"/>
          <w:sz w:val="28"/>
        </w:rPr>
        <w:t>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p>
      <w:pPr>
        <w:spacing w:after="0"/>
        <w:ind w:left="0"/>
        <w:jc w:val="both"/>
      </w:pPr>
      <w:r>
        <w:rPr>
          <w:rFonts w:ascii="Times New Roman"/>
          <w:b w:val="false"/>
          <w:i w:val="false"/>
          <w:color w:val="000000"/>
          <w:sz w:val="28"/>
        </w:rPr>
        <w:t>
      8) "Баланы (балаларды) патронаттық тәрбиелеуге беру" мемлекеттік көрсетілетін қызмет регламенті;</w:t>
      </w:r>
    </w:p>
    <w:p>
      <w:pPr>
        <w:spacing w:after="0"/>
        <w:ind w:left="0"/>
        <w:jc w:val="both"/>
      </w:pPr>
      <w:r>
        <w:rPr>
          <w:rFonts w:ascii="Times New Roman"/>
          <w:b w:val="false"/>
          <w:i w:val="false"/>
          <w:color w:val="000000"/>
          <w:sz w:val="28"/>
        </w:rPr>
        <w:t>
      9) "Патронат тәрбиешiлерге берiлген баланы (балаларды) асырап-бағуға ақшалай қаражат төлеуді тағайындау" мемлекеттік көрсетілетін қызмет регламенті;</w:t>
      </w:r>
    </w:p>
    <w:p>
      <w:pPr>
        <w:spacing w:after="0"/>
        <w:ind w:left="0"/>
        <w:jc w:val="both"/>
      </w:pPr>
      <w:r>
        <w:rPr>
          <w:rFonts w:ascii="Times New Roman"/>
          <w:b w:val="false"/>
          <w:i w:val="false"/>
          <w:color w:val="000000"/>
          <w:sz w:val="28"/>
        </w:rPr>
        <w:t>
      10) "Бала асырап алуға тілек білдірген адамдарды есепке қою" мемлекеттік көрсетілетін қызмет регламенті;</w:t>
      </w:r>
    </w:p>
    <w:p>
      <w:pPr>
        <w:spacing w:after="0"/>
        <w:ind w:left="0"/>
        <w:jc w:val="both"/>
      </w:pPr>
      <w:r>
        <w:rPr>
          <w:rFonts w:ascii="Times New Roman"/>
          <w:b w:val="false"/>
          <w:i w:val="false"/>
          <w:color w:val="000000"/>
          <w:sz w:val="28"/>
        </w:rPr>
        <w:t>
      11)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p>
      <w:pPr>
        <w:spacing w:after="0"/>
        <w:ind w:left="0"/>
        <w:jc w:val="both"/>
      </w:pPr>
      <w:r>
        <w:rPr>
          <w:rFonts w:ascii="Times New Roman"/>
          <w:b w:val="false"/>
          <w:i w:val="false"/>
          <w:color w:val="000000"/>
          <w:sz w:val="28"/>
        </w:rPr>
        <w:t>
      12)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p>
      <w:pPr>
        <w:spacing w:after="0"/>
        <w:ind w:left="0"/>
        <w:jc w:val="both"/>
      </w:pPr>
      <w:r>
        <w:rPr>
          <w:rFonts w:ascii="Times New Roman"/>
          <w:b w:val="false"/>
          <w:i w:val="false"/>
          <w:color w:val="000000"/>
          <w:sz w:val="28"/>
        </w:rPr>
        <w:t>
      13) "Балаға кері әсер етпейтін ата-ана құқықтарынан айырылған ата-аналарға баламен кездесуіне рұқсат беру" мемлекеттік көрсетілетін қызмет регламенті;</w:t>
      </w:r>
    </w:p>
    <w:p>
      <w:pPr>
        <w:spacing w:after="0"/>
        <w:ind w:left="0"/>
        <w:jc w:val="both"/>
      </w:pPr>
      <w:r>
        <w:rPr>
          <w:rFonts w:ascii="Times New Roman"/>
          <w:b w:val="false"/>
          <w:i w:val="false"/>
          <w:color w:val="000000"/>
          <w:sz w:val="28"/>
        </w:rPr>
        <w:t>
      14)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Start w:name="z4" w:id="3"/>
    <w:p>
      <w:pPr>
        <w:spacing w:after="0"/>
        <w:ind w:left="0"/>
        <w:jc w:val="both"/>
      </w:pPr>
      <w:r>
        <w:rPr>
          <w:rFonts w:ascii="Times New Roman"/>
          <w:b w:val="false"/>
          <w:i w:val="false"/>
          <w:color w:val="000000"/>
          <w:sz w:val="28"/>
        </w:rPr>
        <w:t xml:space="preserve">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10"/>
    <w:bookmarkStart w:name="z12" w:id="11"/>
    <w:p>
      <w:pPr>
        <w:spacing w:after="0"/>
        <w:ind w:left="0"/>
        <w:jc w:val="both"/>
      </w:pPr>
      <w:r>
        <w:rPr>
          <w:rFonts w:ascii="Times New Roman"/>
          <w:b w:val="false"/>
          <w:i w:val="false"/>
          <w:color w:val="000000"/>
          <w:sz w:val="28"/>
        </w:rPr>
        <w:t xml:space="preserve">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1"/>
    <w:bookmarkStart w:name="z13" w:id="12"/>
    <w:p>
      <w:pPr>
        <w:spacing w:after="0"/>
        <w:ind w:left="0"/>
        <w:jc w:val="both"/>
      </w:pPr>
      <w:r>
        <w:rPr>
          <w:rFonts w:ascii="Times New Roman"/>
          <w:b w:val="false"/>
          <w:i w:val="false"/>
          <w:color w:val="000000"/>
          <w:sz w:val="28"/>
        </w:rPr>
        <w:t xml:space="preserve">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12"/>
    <w:bookmarkStart w:name="z14" w:id="13"/>
    <w:p>
      <w:pPr>
        <w:spacing w:after="0"/>
        <w:ind w:left="0"/>
        <w:jc w:val="both"/>
      </w:pPr>
      <w:r>
        <w:rPr>
          <w:rFonts w:ascii="Times New Roman"/>
          <w:b w:val="false"/>
          <w:i w:val="false"/>
          <w:color w:val="000000"/>
          <w:sz w:val="28"/>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жазылсын;</w:t>
      </w:r>
    </w:p>
    <w:bookmarkEnd w:id="13"/>
    <w:bookmarkStart w:name="z15" w:id="14"/>
    <w:p>
      <w:pPr>
        <w:spacing w:after="0"/>
        <w:ind w:left="0"/>
        <w:jc w:val="both"/>
      </w:pPr>
      <w:r>
        <w:rPr>
          <w:rFonts w:ascii="Times New Roman"/>
          <w:b w:val="false"/>
          <w:i w:val="false"/>
          <w:color w:val="000000"/>
          <w:sz w:val="28"/>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жазылсын;</w:t>
      </w:r>
    </w:p>
    <w:bookmarkEnd w:id="14"/>
    <w:bookmarkStart w:name="z16" w:id="15"/>
    <w:p>
      <w:pPr>
        <w:spacing w:after="0"/>
        <w:ind w:left="0"/>
        <w:jc w:val="both"/>
      </w:pPr>
      <w:r>
        <w:rPr>
          <w:rFonts w:ascii="Times New Roman"/>
          <w:b w:val="false"/>
          <w:i w:val="false"/>
          <w:color w:val="000000"/>
          <w:sz w:val="28"/>
        </w:rPr>
        <w:t xml:space="preserve">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жаңа редакцияда жазылсын;</w:t>
      </w:r>
    </w:p>
    <w:bookmarkEnd w:id="15"/>
    <w:bookmarkStart w:name="z17" w:id="16"/>
    <w:p>
      <w:pPr>
        <w:spacing w:after="0"/>
        <w:ind w:left="0"/>
        <w:jc w:val="both"/>
      </w:pPr>
      <w:r>
        <w:rPr>
          <w:rFonts w:ascii="Times New Roman"/>
          <w:b w:val="false"/>
          <w:i w:val="false"/>
          <w:color w:val="000000"/>
          <w:sz w:val="28"/>
        </w:rPr>
        <w:t xml:space="preserve">
      көрсетілген қаулы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регламентімен толықтырылсын.</w:t>
      </w:r>
    </w:p>
    <w:bookmarkEnd w:id="16"/>
    <w:bookmarkStart w:name="z18" w:id="17"/>
    <w:p>
      <w:pPr>
        <w:spacing w:after="0"/>
        <w:ind w:left="0"/>
        <w:jc w:val="both"/>
      </w:pPr>
      <w:r>
        <w:rPr>
          <w:rFonts w:ascii="Times New Roman"/>
          <w:b w:val="false"/>
          <w:i w:val="false"/>
          <w:color w:val="000000"/>
          <w:sz w:val="28"/>
        </w:rPr>
        <w:t>
      2. "Павлодар облысының білім беру басқармасы" мемлекеттік мекемесі Қазақстан Республикасының заңнамамен белгіленген тәртіпте:</w:t>
      </w:r>
    </w:p>
    <w:bookmarkEnd w:id="17"/>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мемлекеттік тіркелген күнінен бастап күнтізбелік он күн ішінде оның қазақ және орыс тілдеріндегі көшірмелерін электрондық түрде ресми жариялау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9" w:id="18"/>
    <w:p>
      <w:pPr>
        <w:spacing w:after="0"/>
        <w:ind w:left="0"/>
        <w:jc w:val="both"/>
      </w:pPr>
      <w:r>
        <w:rPr>
          <w:rFonts w:ascii="Times New Roman"/>
          <w:b w:val="false"/>
          <w:i w:val="false"/>
          <w:color w:val="000000"/>
          <w:sz w:val="28"/>
        </w:rPr>
        <w:t>
      3. Осы қаулының орындалуын бақылау облыс әкімінің орынбасары М.М. Бегентаевқа жүктелсін.</w:t>
      </w:r>
    </w:p>
    <w:bookmarkEnd w:id="18"/>
    <w:bookmarkStart w:name="z20" w:id="19"/>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Бақауов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2" w:id="20"/>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мемлекеттік көрсетілетін қызмет регламенті</w:t>
      </w:r>
    </w:p>
    <w:bookmarkEnd w:id="20"/>
    <w:bookmarkStart w:name="z23" w:id="21"/>
    <w:p>
      <w:pPr>
        <w:spacing w:after="0"/>
        <w:ind w:left="0"/>
        <w:jc w:val="left"/>
      </w:pPr>
      <w:r>
        <w:rPr>
          <w:rFonts w:ascii="Times New Roman"/>
          <w:b/>
          <w:i w:val="false"/>
          <w:color w:val="000000"/>
        </w:rPr>
        <w:t xml:space="preserve"> 1-тарау. Жалпы ережелер</w:t>
      </w:r>
    </w:p>
    <w:bookmarkEnd w:id="21"/>
    <w:bookmarkStart w:name="z24" w:id="22"/>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 көрсетеді.</w:t>
      </w:r>
    </w:p>
    <w:bookmarkEnd w:id="2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5" w:id="23"/>
    <w:p>
      <w:pPr>
        <w:spacing w:after="0"/>
        <w:ind w:left="0"/>
        <w:jc w:val="both"/>
      </w:pPr>
      <w:r>
        <w:rPr>
          <w:rFonts w:ascii="Times New Roman"/>
          <w:b w:val="false"/>
          <w:i w:val="false"/>
          <w:color w:val="000000"/>
          <w:sz w:val="28"/>
        </w:rPr>
        <w:t>
      2. Мемлекеттік қызметті көрсету нысаны – электрондық (толықтай автоматтандырылған) және (немесе) қағаз түрінде.</w:t>
      </w:r>
    </w:p>
    <w:bookmarkEnd w:id="23"/>
    <w:bookmarkStart w:name="z26" w:id="24"/>
    <w:p>
      <w:pPr>
        <w:spacing w:after="0"/>
        <w:ind w:left="0"/>
        <w:jc w:val="both"/>
      </w:pPr>
      <w:r>
        <w:rPr>
          <w:rFonts w:ascii="Times New Roman"/>
          <w:b w:val="false"/>
          <w:i w:val="false"/>
          <w:color w:val="000000"/>
          <w:sz w:val="28"/>
        </w:rPr>
        <w:t xml:space="preserve">
      3. Мемлекеттік қызметті көрсетудің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bookmarkEnd w:id="24"/>
    <w:p>
      <w:pPr>
        <w:spacing w:after="0"/>
        <w:ind w:left="0"/>
        <w:jc w:val="both"/>
      </w:pPr>
      <w:r>
        <w:rPr>
          <w:rFonts w:ascii="Times New Roman"/>
          <w:b w:val="false"/>
          <w:i w:val="false"/>
          <w:color w:val="000000"/>
          <w:sz w:val="28"/>
        </w:rPr>
        <w:t>
      Мемлекеттік қызметті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куәладырылады.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bookmarkStart w:name="z27" w:id="25"/>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қызмет берушінің құрылымдық бөлімшелерінің</w:t>
      </w:r>
      <w:r>
        <w:br/>
      </w:r>
      <w:r>
        <w:rPr>
          <w:rFonts w:ascii="Times New Roman"/>
          <w:b/>
          <w:i w:val="false"/>
          <w:color w:val="000000"/>
        </w:rPr>
        <w:t>(қызметкерлерінің) іс-қимыл тәртібін сипаттау</w:t>
      </w:r>
    </w:p>
    <w:bookmarkEnd w:id="25"/>
    <w:bookmarkStart w:name="z28" w:id="2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26"/>
    <w:bookmarkStart w:name="z29" w:id="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27"/>
    <w:p>
      <w:pPr>
        <w:spacing w:after="0"/>
        <w:ind w:left="0"/>
        <w:jc w:val="both"/>
      </w:pPr>
      <w:r>
        <w:rPr>
          <w:rFonts w:ascii="Times New Roman"/>
          <w:b w:val="false"/>
          <w:i w:val="false"/>
          <w:color w:val="000000"/>
          <w:sz w:val="28"/>
        </w:rPr>
        <w:t xml:space="preserve">
      1) көрсетілетін қызметті берушінің кеңсе қызметкері Мемлекеттік корпорацияданкөрсетілетін қызметті алушының қажетті құжаттары келіп түскен сәттен бастап қабылдауды және тіркеуді жүзеге асырады, құжаттарды жауапты көрсетілетін қызметті берушіге жібереді – 15 (он бес) минут; </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"Е-қамқоршылық" электрондық базасының тізіліміне қорғаншылар (қамқоршылар) және қамқорлықтағы тұлғалар туралы мәліметті енгізеді,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жағдайлар және негіздер бойынша мемлекеттік қызмет көрсетуден бас тарту туралы дәлелді жауап әзірлейді - 1 (бір) жұмыс күні;</w:t>
      </w:r>
    </w:p>
    <w:p>
      <w:pPr>
        <w:spacing w:after="0"/>
        <w:ind w:left="0"/>
        <w:jc w:val="both"/>
      </w:pPr>
      <w:r>
        <w:rPr>
          <w:rFonts w:ascii="Times New Roman"/>
          <w:b w:val="false"/>
          <w:i w:val="false"/>
          <w:color w:val="000000"/>
          <w:sz w:val="28"/>
        </w:rPr>
        <w:t>
      4) көрсетілетін қызметті берушінің басшылығы анықтаманы немесе бас тарту туралы дәлелді жауапты қарастырады және қол қояды – 30 (отыз) минут;</w:t>
      </w:r>
    </w:p>
    <w:p>
      <w:pPr>
        <w:spacing w:after="0"/>
        <w:ind w:left="0"/>
        <w:jc w:val="both"/>
      </w:pPr>
      <w:r>
        <w:rPr>
          <w:rFonts w:ascii="Times New Roman"/>
          <w:b w:val="false"/>
          <w:i w:val="false"/>
          <w:color w:val="000000"/>
          <w:sz w:val="28"/>
        </w:rPr>
        <w:t>
      5) көрсетілетін қызметті берушінің жауапты орындаушысы анықтаманы немесе бас тарту туралы дәлелді жауапты тіркейді және мемлекеттік қызмет көрсетудің нәтижесін Мемлекеттік корпорацияға жібереді – 30 (отыз) минут.</w:t>
      </w:r>
    </w:p>
    <w:bookmarkStart w:name="z30" w:id="28"/>
    <w:p>
      <w:pPr>
        <w:spacing w:after="0"/>
        <w:ind w:left="0"/>
        <w:jc w:val="both"/>
      </w:pPr>
      <w:r>
        <w:rPr>
          <w:rFonts w:ascii="Times New Roman"/>
          <w:b w:val="false"/>
          <w:i w:val="false"/>
          <w:color w:val="000000"/>
          <w:sz w:val="28"/>
        </w:rPr>
        <w:t xml:space="preserve">
      6. Мемлекеттік қызмет көрсету рәсімінің (іс-қимылдың)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w:t>
      </w:r>
    </w:p>
    <w:bookmarkEnd w:id="28"/>
    <w:bookmarkStart w:name="z31" w:id="2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9"/>
    <w:bookmarkStart w:name="z32" w:id="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3" w:id="3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31"/>
    <w:bookmarkStart w:name="z34" w:id="3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32"/>
    <w:bookmarkStart w:name="z35" w:id="33"/>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 тәртібін сипаттау және көрсетілетін қызметті беруші мен көрсетілетін қызметті алушы рәсімдерінің (іс-қимылдарының) реттілігі:</w:t>
      </w:r>
    </w:p>
    <w:bookmarkEnd w:id="33"/>
    <w:p>
      <w:pPr>
        <w:spacing w:after="0"/>
        <w:ind w:left="0"/>
        <w:jc w:val="both"/>
      </w:pPr>
      <w:r>
        <w:rPr>
          <w:rFonts w:ascii="Times New Roman"/>
          <w:b w:val="false"/>
          <w:i w:val="false"/>
          <w:color w:val="000000"/>
          <w:sz w:val="28"/>
        </w:rPr>
        <w:t>
      1) көрсетілетін қызметті алушы электрондық кезек ретімен "кедергісіз" қызмет көрсету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логин мен құпия сөзді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xml:space="preserve">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 </w:t>
      </w:r>
    </w:p>
    <w:bookmarkStart w:name="z36" w:id="34"/>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3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кірістірілген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37" w:id="35"/>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сондай-ақ мемлекеттік қызметкөрсету процесінде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9" w:id="36"/>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(іс-қимылдардың) реттілігін сипаттау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639"/>
        <w:gridCol w:w="1263"/>
        <w:gridCol w:w="1151"/>
        <w:gridCol w:w="3850"/>
        <w:gridCol w:w="1304"/>
        <w:gridCol w:w="268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корпорациядан алынған құжаттарды қабылдауды және тіркеуді жүзеге асырады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қарастырады және жауапты орындаушыны анықтайды</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Стандарттың </w:t>
            </w:r>
            <w:r>
              <w:rPr>
                <w:rFonts w:ascii="Times New Roman"/>
                <w:b w:val="false"/>
                <w:i w:val="false"/>
                <w:color w:val="000000"/>
                <w:sz w:val="20"/>
              </w:rPr>
              <w:t>1-қосымшасына</w:t>
            </w:r>
            <w:r>
              <w:rPr>
                <w:rFonts w:ascii="Times New Roman"/>
                <w:b w:val="false"/>
                <w:i w:val="false"/>
                <w:color w:val="000000"/>
                <w:sz w:val="20"/>
              </w:rPr>
              <w:t xml:space="preserve"> сәйкес қамқоршылық және қорғаншылық жөнінде анықтаманы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 және негіздер бойынша мемлекеттік қызмет көрсетуден бас тарту туралы дәлелді жауапты дайындайды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немесе бас тарту туралы дәлелді жауапты қарастырады және қол қояды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тіркейді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r>
              <w:br/>
            </w:r>
            <w:r>
              <w:rPr>
                <w:rFonts w:ascii="Times New Roman"/>
                <w:b w:val="false"/>
                <w:i w:val="false"/>
                <w:color w:val="000000"/>
                <w:sz w:val="20"/>
              </w:rPr>
              <w:t>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орындаушысына беру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1" w:id="37"/>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кіріктірілген ақпараттық жүйелердің</w:t>
      </w:r>
      <w:r>
        <w:br/>
      </w:r>
      <w:r>
        <w:rPr>
          <w:rFonts w:ascii="Times New Roman"/>
          <w:b/>
          <w:i w:val="false"/>
          <w:color w:val="000000"/>
        </w:rPr>
        <w:t xml:space="preserve">өзара функционалдық іс-қимыл диаграммасы </w:t>
      </w:r>
    </w:p>
    <w:bookmarkEnd w:id="37"/>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3" w:id="38"/>
    <w:p>
      <w:pPr>
        <w:spacing w:after="0"/>
        <w:ind w:left="0"/>
        <w:jc w:val="left"/>
      </w:pPr>
      <w:r>
        <w:rPr>
          <w:rFonts w:ascii="Times New Roman"/>
          <w:b/>
          <w:i w:val="false"/>
          <w:color w:val="000000"/>
        </w:rPr>
        <w:t xml:space="preserve"> "Қорғаншылық және қамқоршылық жөнінде</w:t>
      </w:r>
      <w:r>
        <w:br/>
      </w:r>
      <w:r>
        <w:rPr>
          <w:rFonts w:ascii="Times New Roman"/>
          <w:b/>
          <w:i w:val="false"/>
          <w:color w:val="000000"/>
        </w:rPr>
        <w:t>анықтамалар беру" мемлекеттік қызмет көрсетудің</w:t>
      </w:r>
      <w:r>
        <w:br/>
      </w:r>
      <w:r>
        <w:rPr>
          <w:rFonts w:ascii="Times New Roman"/>
          <w:b/>
          <w:i w:val="false"/>
          <w:color w:val="000000"/>
        </w:rPr>
        <w:t xml:space="preserve">бизнес-процестерінің анықтамалығы </w:t>
      </w:r>
    </w:p>
    <w:bookmarkEnd w:id="38"/>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21200"/>
                    </a:xfrm>
                    <a:prstGeom prst="rect">
                      <a:avLst/>
                    </a:prstGeom>
                  </pic:spPr>
                </pic:pic>
              </a:graphicData>
            </a:graphic>
          </wp:inline>
        </w:drawing>
      </w:r>
    </w:p>
    <w:p>
      <w:pPr>
        <w:spacing w:after="0"/>
        <w:ind w:left="0"/>
        <w:jc w:val="left"/>
      </w:pPr>
      <w:r>
        <w:br/>
      </w:r>
    </w:p>
    <w:bookmarkStart w:name="z44" w:id="39"/>
    <w:p>
      <w:pPr>
        <w:spacing w:after="0"/>
        <w:ind w:left="0"/>
        <w:jc w:val="left"/>
      </w:pPr>
      <w:r>
        <w:rPr>
          <w:rFonts w:ascii="Times New Roman"/>
          <w:b/>
          <w:i w:val="false"/>
          <w:color w:val="000000"/>
        </w:rPr>
        <w:t xml:space="preserve"> Шартты белгілер: </w:t>
      </w:r>
    </w:p>
    <w:bookmarkEnd w:id="39"/>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66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46" w:id="40"/>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 регламенті</w:t>
      </w:r>
    </w:p>
    <w:bookmarkEnd w:id="40"/>
    <w:bookmarkStart w:name="z47" w:id="41"/>
    <w:p>
      <w:pPr>
        <w:spacing w:after="0"/>
        <w:ind w:left="0"/>
        <w:jc w:val="left"/>
      </w:pPr>
      <w:r>
        <w:rPr>
          <w:rFonts w:ascii="Times New Roman"/>
          <w:b/>
          <w:i w:val="false"/>
          <w:color w:val="000000"/>
        </w:rPr>
        <w:t xml:space="preserve"> 1-тарау. Жалпы ережелер</w:t>
      </w:r>
    </w:p>
    <w:bookmarkEnd w:id="41"/>
    <w:bookmarkStart w:name="z48" w:id="42"/>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 көрсетеді.</w:t>
      </w:r>
    </w:p>
    <w:bookmarkEnd w:id="4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49" w:id="43"/>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43"/>
    <w:bookmarkStart w:name="z50" w:id="4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қала немесе аудан әкімдігінің қорғаншылық немесе қамқоршылық белгілеу туралы қаулысы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w:t>
      </w:r>
    </w:p>
    <w:bookmarkEnd w:id="4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куаландырылады.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bookmarkStart w:name="z51" w:id="45"/>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5"/>
    <w:bookmarkStart w:name="z52" w:id="46"/>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46"/>
    <w:bookmarkStart w:name="z53" w:id="4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47"/>
    <w:p>
      <w:pPr>
        <w:spacing w:after="0"/>
        <w:ind w:left="0"/>
        <w:jc w:val="both"/>
      </w:pPr>
      <w:r>
        <w:rPr>
          <w:rFonts w:ascii="Times New Roman"/>
          <w:b w:val="false"/>
          <w:i w:val="false"/>
          <w:color w:val="000000"/>
          <w:sz w:val="28"/>
        </w:rPr>
        <w:t xml:space="preserve">
      1) көрсетілетін қызметті берушінің кеңсе қызметкері алынған құжаттарды қабылдауды және тіркеуді жүзеге асырады, құжаттарды көрсетілетін қызметті берушінің басшысына қарау үшін жібереді – 15 (он бес) минут; </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қаланың немесе ауданның жергілікті атқарушы органының қорғаншылық және қамқоршылықты белгілеу туралы қаулыны дайындайды, әкімдік қаулыны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және негіздер бойынша бас тарту туралы дәлелді жауапты шығарады және тіркейді –27 (жиырма жеті) күнтізбелік күн;</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қаулыны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дәлелді жауапты есепке алу журналына тіркейді және көрсетілетін қыметті алушыға мемлекеттік қызметті алу нәтижесін береді – 2 (екі) күнтізбелік күн. </w:t>
      </w:r>
    </w:p>
    <w:bookmarkStart w:name="z54" w:id="48"/>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қорғаншылықты белгілеу туралы аудан немесе қала әкімдіктерінің қаулысы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w:t>
      </w:r>
    </w:p>
    <w:bookmarkEnd w:id="48"/>
    <w:bookmarkStart w:name="z55" w:id="4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9"/>
    <w:bookmarkStart w:name="z56" w:id="5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5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7" w:id="5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51"/>
    <w:bookmarkStart w:name="z58" w:id="52"/>
    <w:p>
      <w:pPr>
        <w:spacing w:after="0"/>
        <w:ind w:left="0"/>
        <w:jc w:val="left"/>
      </w:pPr>
      <w:r>
        <w:rPr>
          <w:rFonts w:ascii="Times New Roman"/>
          <w:b/>
          <w:i w:val="false"/>
          <w:color w:val="000000"/>
        </w:rPr>
        <w:t xml:space="preserve"> 4-тарау. Мемлекеттік корпорациямен өзара іс-қимыл тәртібін,</w:t>
      </w:r>
      <w:r>
        <w:br/>
      </w:r>
      <w:r>
        <w:rPr>
          <w:rFonts w:ascii="Times New Roman"/>
          <w:b/>
          <w:i w:val="false"/>
          <w:color w:val="000000"/>
        </w:rPr>
        <w:t>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52"/>
    <w:bookmarkStart w:name="z59" w:id="53"/>
    <w:p>
      <w:pPr>
        <w:spacing w:after="0"/>
        <w:ind w:left="0"/>
        <w:jc w:val="both"/>
      </w:pPr>
      <w:r>
        <w:rPr>
          <w:rFonts w:ascii="Times New Roman"/>
          <w:b w:val="false"/>
          <w:i w:val="false"/>
          <w:color w:val="000000"/>
          <w:sz w:val="28"/>
        </w:rPr>
        <w:t xml:space="preserve">
      9. Қызмет берушінің кеңсесі арқылы мемлекеттік қызмет көрсетілмейді. </w:t>
      </w:r>
    </w:p>
    <w:bookmarkEnd w:id="53"/>
    <w:bookmarkStart w:name="z60" w:id="54"/>
    <w:p>
      <w:pPr>
        <w:spacing w:after="0"/>
        <w:ind w:left="0"/>
        <w:jc w:val="both"/>
      </w:pPr>
      <w:r>
        <w:rPr>
          <w:rFonts w:ascii="Times New Roman"/>
          <w:b w:val="false"/>
          <w:i w:val="false"/>
          <w:color w:val="000000"/>
          <w:sz w:val="28"/>
        </w:rPr>
        <w:t>
      10. Мемлекеттік корпорация арқылы мемлекеттік қызмет көрсету кезінде өтініш тәртібін және көрсетілетін қызметті беруші мен көрсетілетін қызметті алушы рәсімдерінің (іс-қимылының) реттілігін сипаттау:</w:t>
      </w:r>
    </w:p>
    <w:bookmarkEnd w:id="54"/>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xml:space="preserve">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 </w:t>
      </w:r>
    </w:p>
    <w:bookmarkStart w:name="z61" w:id="55"/>
    <w:p>
      <w:pPr>
        <w:spacing w:after="0"/>
        <w:ind w:left="0"/>
        <w:jc w:val="both"/>
      </w:pPr>
      <w:r>
        <w:rPr>
          <w:rFonts w:ascii="Times New Roman"/>
          <w:b w:val="false"/>
          <w:i w:val="false"/>
          <w:color w:val="000000"/>
          <w:sz w:val="28"/>
        </w:rPr>
        <w:t xml:space="preserve">
      11.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Портал арқылы мемлекеттік қызметті көрсету кезінде өтініш беру тәртібін және көрсетілетін қызметті беруші және көрсетілетін қызметті алушы рәсімінің (іс-қимылының) реттілігін сипаттау:</w:t>
      </w:r>
    </w:p>
    <w:bookmarkEnd w:id="5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bookmarkStart w:name="z62" w:id="56"/>
    <w:p>
      <w:pPr>
        <w:spacing w:after="0"/>
        <w:ind w:left="0"/>
        <w:jc w:val="both"/>
      </w:pPr>
      <w:r>
        <w:rPr>
          <w:rFonts w:ascii="Times New Roman"/>
          <w:b w:val="false"/>
          <w:i w:val="false"/>
          <w:color w:val="000000"/>
          <w:sz w:val="28"/>
        </w:rPr>
        <w:t xml:space="preserve">
      12.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4" w:id="5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992"/>
        <w:gridCol w:w="765"/>
        <w:gridCol w:w="697"/>
        <w:gridCol w:w="2717"/>
        <w:gridCol w:w="2240"/>
        <w:gridCol w:w="244"/>
        <w:gridCol w:w="176"/>
        <w:gridCol w:w="245"/>
        <w:gridCol w:w="108"/>
        <w:gridCol w:w="2106"/>
        <w:gridCol w:w="1766"/>
      </w:tblGrid>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w:t>
            </w:r>
            <w:r>
              <w:br/>
            </w:r>
            <w:r>
              <w:rPr>
                <w:rFonts w:ascii="Times New Roman"/>
                <w:b w:val="false"/>
                <w:i w:val="false"/>
                <w:color w:val="000000"/>
                <w:sz w:val="20"/>
              </w:rPr>
              <w:t>
дық бөлімшелер (қызметкер</w:t>
            </w:r>
            <w:r>
              <w:br/>
            </w:r>
            <w:r>
              <w:rPr>
                <w:rFonts w:ascii="Times New Roman"/>
                <w:b w:val="false"/>
                <w:i w:val="false"/>
                <w:color w:val="000000"/>
                <w:sz w:val="20"/>
              </w:rPr>
              <w:t xml:space="preserve">
лер)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c>
          <w:tcPr>
            <w:tcW w:w="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ресімнің, операцияның) атауы және оны сипаттау</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 алынған құжаттарды қабылдауды және тіркеуді жүзеге асырады</w:t>
            </w:r>
          </w:p>
        </w:tc>
        <w:tc>
          <w:tcPr>
            <w:tcW w:w="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2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құжаттарды қарастырады, ауданның немесе қаланың жергілікті атқарушы органының қамқоршылықты және қорғаншылықты белгілеу туралы қаулысын дайындайды, әкімдік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қаулыны немесе дәлелді жауапты шығарады және тіркейді</w:t>
            </w:r>
          </w:p>
        </w:tc>
        <w:tc>
          <w:tcPr>
            <w:tcW w:w="2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 журналында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қаулыны немесе бас тарту туралы дәлелді жауапты тіркейді және көрсетілетін қызметті алушыға мемлекеттік қызмет көрсету нәтижесін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Әкімдіктің қамқоршылық немесе қорғаншылық белгілеу туралы қаулысы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жағдайларда және негіздер бойынша бас тарту туралы дәлелді жауабы, және басшының қол қоюы </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Әкімдіктің қамқоршылық немесе қорғаншылық белгілеу туралы қаулысы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жағдайларда және негіздер бойынша бас тарту туралы дәлелді жауабы</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(жиырма жеті) күнтізбелік күн</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күнтізбелік күн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6" w:id="5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кіріктірілген ақпараттық жүйелердің</w:t>
      </w:r>
      <w:r>
        <w:br/>
      </w:r>
      <w:r>
        <w:rPr>
          <w:rFonts w:ascii="Times New Roman"/>
          <w:b/>
          <w:i w:val="false"/>
          <w:color w:val="000000"/>
        </w:rPr>
        <w:t xml:space="preserve">функционалдық өзара іс-қимыл диаграммасы </w:t>
      </w:r>
    </w:p>
    <w:bookmarkEnd w:id="58"/>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8" w:id="59"/>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w:t>
      </w:r>
      <w:r>
        <w:br/>
      </w:r>
      <w:r>
        <w:rPr>
          <w:rFonts w:ascii="Times New Roman"/>
          <w:b/>
          <w:i w:val="false"/>
          <w:color w:val="000000"/>
        </w:rPr>
        <w:t>немесе қорғаншылық белгілеу" мемлекеттік қызмет</w:t>
      </w:r>
      <w:r>
        <w:br/>
      </w:r>
      <w:r>
        <w:rPr>
          <w:rFonts w:ascii="Times New Roman"/>
          <w:b/>
          <w:i w:val="false"/>
          <w:color w:val="000000"/>
        </w:rPr>
        <w:t xml:space="preserve">көрсетудің бизнес-процестерінің анықтамалығы </w:t>
      </w:r>
    </w:p>
    <w:bookmarkEnd w:id="59"/>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69" w:id="60"/>
    <w:p>
      <w:pPr>
        <w:spacing w:after="0"/>
        <w:ind w:left="0"/>
        <w:jc w:val="left"/>
      </w:pPr>
      <w:r>
        <w:rPr>
          <w:rFonts w:ascii="Times New Roman"/>
          <w:b/>
          <w:i w:val="false"/>
          <w:color w:val="000000"/>
        </w:rPr>
        <w:t xml:space="preserve"> Шартты белгілер: </w:t>
      </w:r>
    </w:p>
    <w:bookmarkEnd w:id="60"/>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71" w:id="61"/>
    <w:p>
      <w:pPr>
        <w:spacing w:after="0"/>
        <w:ind w:left="0"/>
        <w:jc w:val="left"/>
      </w:pPr>
      <w:r>
        <w:rPr>
          <w:rFonts w:ascii="Times New Roman"/>
          <w:b/>
          <w:i w:val="false"/>
          <w:color w:val="000000"/>
        </w:rPr>
        <w:t xml:space="preserve"> "Кәмелетке толмаған балалардың мүлкіне иелік</w:t>
      </w:r>
      <w:r>
        <w:br/>
      </w:r>
      <w:r>
        <w:rPr>
          <w:rFonts w:ascii="Times New Roman"/>
          <w:b/>
          <w:i w:val="false"/>
          <w:color w:val="000000"/>
        </w:rPr>
        <w:t>ету және кәмелетке толмаған балаларға мұра ресімдеу үшін</w:t>
      </w:r>
      <w:r>
        <w:br/>
      </w:r>
      <w:r>
        <w:rPr>
          <w:rFonts w:ascii="Times New Roman"/>
          <w:b/>
          <w:i w:val="false"/>
          <w:color w:val="000000"/>
        </w:rPr>
        <w:t>анықтамалар беру" мемлекеттік көрсетілетін қызмет регламенті</w:t>
      </w:r>
    </w:p>
    <w:bookmarkEnd w:id="61"/>
    <w:bookmarkStart w:name="z72" w:id="62"/>
    <w:p>
      <w:pPr>
        <w:spacing w:after="0"/>
        <w:ind w:left="0"/>
        <w:jc w:val="left"/>
      </w:pPr>
      <w:r>
        <w:rPr>
          <w:rFonts w:ascii="Times New Roman"/>
          <w:b/>
          <w:i w:val="false"/>
          <w:color w:val="000000"/>
        </w:rPr>
        <w:t xml:space="preserve"> 1-тарау. Жалпы ережелер</w:t>
      </w:r>
    </w:p>
    <w:bookmarkEnd w:id="62"/>
    <w:bookmarkStart w:name="z73" w:id="63"/>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6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74" w:id="6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64"/>
    <w:bookmarkStart w:name="z75" w:id="65"/>
    <w:p>
      <w:pPr>
        <w:spacing w:after="0"/>
        <w:ind w:left="0"/>
        <w:jc w:val="both"/>
      </w:pPr>
      <w:r>
        <w:rPr>
          <w:rFonts w:ascii="Times New Roman"/>
          <w:b w:val="false"/>
          <w:i w:val="false"/>
          <w:color w:val="000000"/>
          <w:sz w:val="28"/>
        </w:rPr>
        <w:t>
      3. Мемлекеттік қызмет көрсету нәтижесі:</w:t>
      </w:r>
    </w:p>
    <w:bookmarkEnd w:id="65"/>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 </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куәландырылады.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bookmarkStart w:name="z76" w:id="6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іс-қимылы тәртібін сипаттау</w:t>
      </w:r>
    </w:p>
    <w:bookmarkEnd w:id="66"/>
    <w:bookmarkStart w:name="z77" w:id="67"/>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-қосымшаларына сәйкес нысан бойынша көрсетілетін қызметті алушының өтініші негіз болып табылады.</w:t>
      </w:r>
    </w:p>
    <w:bookmarkEnd w:id="67"/>
    <w:bookmarkStart w:name="z78" w:id="6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68"/>
    <w:p>
      <w:pPr>
        <w:spacing w:after="0"/>
        <w:ind w:left="0"/>
        <w:jc w:val="both"/>
      </w:pPr>
      <w:r>
        <w:rPr>
          <w:rFonts w:ascii="Times New Roman"/>
          <w:b w:val="false"/>
          <w:i w:val="false"/>
          <w:color w:val="000000"/>
          <w:sz w:val="28"/>
        </w:rPr>
        <w:t xml:space="preserve">
      1)көрсетілетін қызметті берушінің кеңсе қызметкері Мемлекеттік корпорациядан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көрсетілгенқажетті құжаттары келіп түскен сәттен бастап қабылдауды және тіркеуді жүзеге асырады – 30 (отыз) минут;</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мүлкіне иелік ету және кәмелетке толмаған балаларға мұра ресімдеу үшін берiлетiн анықтаманы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жауапты дайындайды– 2 (екі) жұмыс күні;</w:t>
      </w:r>
    </w:p>
    <w:p>
      <w:pPr>
        <w:spacing w:after="0"/>
        <w:ind w:left="0"/>
        <w:jc w:val="both"/>
      </w:pPr>
      <w:r>
        <w:rPr>
          <w:rFonts w:ascii="Times New Roman"/>
          <w:b w:val="false"/>
          <w:i w:val="false"/>
          <w:color w:val="000000"/>
          <w:sz w:val="28"/>
        </w:rPr>
        <w:t>
      4) көрсетілетін қызметті берушінің басшылығы анықтаманы немесе бас тарту туралы дәлелді жауапты қарастырады және қол қояды – 30 (отыз) минут;</w:t>
      </w:r>
    </w:p>
    <w:p>
      <w:pPr>
        <w:spacing w:after="0"/>
        <w:ind w:left="0"/>
        <w:jc w:val="both"/>
      </w:pPr>
      <w:r>
        <w:rPr>
          <w:rFonts w:ascii="Times New Roman"/>
          <w:b w:val="false"/>
          <w:i w:val="false"/>
          <w:color w:val="000000"/>
          <w:sz w:val="28"/>
        </w:rPr>
        <w:t>
      5) көрсетілетін қызметті берушінің жауапты орындаушысы есепке алу журналына анықтаманы немесе бас тарту туралы дәлелді жауапты тіркейді және мемлекеттік қызмет көрсетудің нәтижесін Мемлекеттік корпорацияға жібереді – 1 (бір) жұмыс күні.</w:t>
      </w:r>
    </w:p>
    <w:bookmarkStart w:name="z79" w:id="69"/>
    <w:p>
      <w:pPr>
        <w:spacing w:after="0"/>
        <w:ind w:left="0"/>
        <w:jc w:val="both"/>
      </w:pPr>
      <w:r>
        <w:rPr>
          <w:rFonts w:ascii="Times New Roman"/>
          <w:b w:val="false"/>
          <w:i w:val="false"/>
          <w:color w:val="000000"/>
          <w:sz w:val="28"/>
        </w:rPr>
        <w:t>
      6. Мемлекеттік қызмет көрсету рәсімінің (іс-қимылының) нәтижесі:</w:t>
      </w:r>
    </w:p>
    <w:bookmarkEnd w:id="69"/>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Start w:name="z80" w:id="7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0"/>
    <w:bookmarkStart w:name="z81" w:id="7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7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82" w:id="7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72"/>
    <w:bookmarkStart w:name="z83" w:id="7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73"/>
    <w:bookmarkStart w:name="z84" w:id="74"/>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 тәртібін және көрсетілетін қызметті беруші мен көрсетілетін қызметті алушы рәсімдерінің (іс-қимылдарының) реттілігін сипаттау:</w:t>
      </w:r>
    </w:p>
    <w:bookmarkEnd w:id="74"/>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Мемлекеттік корпорациясы операторының қызмет көрсету үшін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85" w:id="75"/>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сәйкес көрсетілетін қызметті беруші және көрсетілетін қызметті алушы рәсімінің (іс-қимылының) реттілігін сипаттау:</w:t>
      </w:r>
    </w:p>
    <w:bookmarkEnd w:id="7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86" w:id="7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8" w:id="77"/>
    <w:p>
      <w:pPr>
        <w:spacing w:after="0"/>
        <w:ind w:left="0"/>
        <w:jc w:val="left"/>
      </w:pPr>
      <w:r>
        <w:rPr>
          <w:rFonts w:ascii="Times New Roman"/>
          <w:b/>
          <w:i w:val="false"/>
          <w:color w:val="000000"/>
        </w:rPr>
        <w:t xml:space="preserve"> Рәсімдердің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124"/>
        <w:gridCol w:w="789"/>
        <w:gridCol w:w="789"/>
        <w:gridCol w:w="2074"/>
        <w:gridCol w:w="2151"/>
        <w:gridCol w:w="1843"/>
        <w:gridCol w:w="277"/>
        <w:gridCol w:w="200"/>
        <w:gridCol w:w="277"/>
        <w:gridCol w:w="123"/>
        <w:gridCol w:w="1126"/>
        <w:gridCol w:w="586"/>
        <w:gridCol w:w="664"/>
      </w:tblGrid>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бөлімшелер (қызметкерлер)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c>
          <w:tcPr>
            <w:tcW w:w="2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ресімнің, операцияның) атауы және оны сипаттау</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құжаттарды қабылдауды және тіркеуді жүзеге асырады</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2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зерделейді, анықтаманы ресімдейді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p>
        </w:tc>
        <w:tc>
          <w:tcPr>
            <w:tcW w:w="2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қарастырады және оған қол қояды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p>
        </w:tc>
        <w:tc>
          <w:tcPr>
            <w:tcW w:w="1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тіркейді немесе Стандарттың </w:t>
            </w:r>
            <w:r>
              <w:rPr>
                <w:rFonts w:ascii="Times New Roman"/>
                <w:b w:val="false"/>
                <w:i w:val="false"/>
                <w:color w:val="000000"/>
                <w:sz w:val="20"/>
              </w:rPr>
              <w:t>11-тармағында</w:t>
            </w:r>
            <w:r>
              <w:rPr>
                <w:rFonts w:ascii="Times New Roman"/>
                <w:b w:val="false"/>
                <w:i w:val="false"/>
                <w:color w:val="000000"/>
                <w:sz w:val="20"/>
              </w:rPr>
              <w:t xml:space="preserve"> қарастырылған жағдайларда және негіздер бойынша мемлекеттік қызметтен бас тарту туралы дәлелді жауап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басшыға қарастыруға және қол қоюға жібереді немесе бас тарту туралы дәлелді жауап береді</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немесе бас тарту туралы дәлелді жауап</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 мемлекеттік корпорациясынанемесе Портал арқылы жібереді</w:t>
            </w:r>
          </w:p>
        </w:tc>
      </w:tr>
      <w:tr>
        <w:trPr>
          <w:trHeight w:val="3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0" w:id="7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 xml:space="preserve">функционалдық өзара іс-қимыл диаграммасы </w:t>
      </w:r>
    </w:p>
    <w:bookmarkEnd w:id="78"/>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3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2" w:id="79"/>
    <w:p>
      <w:pPr>
        <w:spacing w:after="0"/>
        <w:ind w:left="0"/>
        <w:jc w:val="left"/>
      </w:pPr>
      <w:r>
        <w:rPr>
          <w:rFonts w:ascii="Times New Roman"/>
          <w:b/>
          <w:i w:val="false"/>
          <w:color w:val="000000"/>
        </w:rPr>
        <w:t xml:space="preserve"> "Кәмелетке толмаған балалардың мүлкіне иелік ету</w:t>
      </w:r>
      <w:r>
        <w:br/>
      </w:r>
      <w:r>
        <w:rPr>
          <w:rFonts w:ascii="Times New Roman"/>
          <w:b/>
          <w:i w:val="false"/>
          <w:color w:val="000000"/>
        </w:rPr>
        <w:t>және кәмелетке толмаған балаларға мұра ресімдеу үшін</w:t>
      </w:r>
      <w:r>
        <w:br/>
      </w:r>
      <w:r>
        <w:rPr>
          <w:rFonts w:ascii="Times New Roman"/>
          <w:b/>
          <w:i w:val="false"/>
          <w:color w:val="000000"/>
        </w:rPr>
        <w:t>қамқоршылық және қорғаншылық бойынша функцияларды</w:t>
      </w:r>
      <w:r>
        <w:br/>
      </w:r>
      <w:r>
        <w:rPr>
          <w:rFonts w:ascii="Times New Roman"/>
          <w:b/>
          <w:i w:val="false"/>
          <w:color w:val="000000"/>
        </w:rPr>
        <w:t>іске асыратын органдардың анықтамалар беруі" мемлекеттік</w:t>
      </w:r>
      <w:r>
        <w:br/>
      </w:r>
      <w:r>
        <w:rPr>
          <w:rFonts w:ascii="Times New Roman"/>
          <w:b/>
          <w:i w:val="false"/>
          <w:color w:val="000000"/>
        </w:rPr>
        <w:t xml:space="preserve">қызмет көрсетудің бизнес-процестерінің анықтамалығы </w:t>
      </w:r>
    </w:p>
    <w:bookmarkEnd w:id="79"/>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45000"/>
                    </a:xfrm>
                    <a:prstGeom prst="rect">
                      <a:avLst/>
                    </a:prstGeom>
                  </pic:spPr>
                </pic:pic>
              </a:graphicData>
            </a:graphic>
          </wp:inline>
        </w:drawing>
      </w:r>
    </w:p>
    <w:p>
      <w:pPr>
        <w:spacing w:after="0"/>
        <w:ind w:left="0"/>
        <w:jc w:val="left"/>
      </w:pPr>
      <w:r>
        <w:br/>
      </w:r>
    </w:p>
    <w:bookmarkStart w:name="z93" w:id="80"/>
    <w:p>
      <w:pPr>
        <w:spacing w:after="0"/>
        <w:ind w:left="0"/>
        <w:jc w:val="left"/>
      </w:pPr>
      <w:r>
        <w:rPr>
          <w:rFonts w:ascii="Times New Roman"/>
          <w:b/>
          <w:i w:val="false"/>
          <w:color w:val="000000"/>
        </w:rPr>
        <w:t xml:space="preserve"> Шартты белгілер: </w:t>
      </w:r>
    </w:p>
    <w:bookmarkEnd w:id="80"/>
    <w:p>
      <w:pPr>
        <w:spacing w:after="0"/>
        <w:ind w:left="0"/>
        <w:jc w:val="both"/>
      </w:pPr>
      <w:r>
        <w:drawing>
          <wp:inline distT="0" distB="0" distL="0" distR="0">
            <wp:extent cx="781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30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95" w:id="81"/>
    <w:p>
      <w:pPr>
        <w:spacing w:after="0"/>
        <w:ind w:left="0"/>
        <w:jc w:val="left"/>
      </w:pPr>
      <w:r>
        <w:rPr>
          <w:rFonts w:ascii="Times New Roman"/>
          <w:b/>
          <w:i w:val="false"/>
          <w:color w:val="000000"/>
        </w:rPr>
        <w:t xml:space="preserve"> "Кәмелетке толмаған балаларға меншік құқығында</w:t>
      </w:r>
      <w:r>
        <w:br/>
      </w:r>
      <w:r>
        <w:rPr>
          <w:rFonts w:ascii="Times New Roman"/>
          <w:b/>
          <w:i w:val="false"/>
          <w:color w:val="000000"/>
        </w:rPr>
        <w:t>тиесілі мүлікпен жасалатын мәмілелерді ресімдеу үшін</w:t>
      </w:r>
      <w:r>
        <w:br/>
      </w:r>
      <w:r>
        <w:rPr>
          <w:rFonts w:ascii="Times New Roman"/>
          <w:b/>
          <w:i w:val="false"/>
          <w:color w:val="000000"/>
        </w:rPr>
        <w:t>қорғаншылық немесе қамқоршылық бойынша функцияларды</w:t>
      </w:r>
      <w:r>
        <w:br/>
      </w:r>
      <w:r>
        <w:rPr>
          <w:rFonts w:ascii="Times New Roman"/>
          <w:b/>
          <w:i w:val="false"/>
          <w:color w:val="000000"/>
        </w:rPr>
        <w:t>жүзеге асыратын органдардың анықтамаларын беру"</w:t>
      </w:r>
      <w:r>
        <w:br/>
      </w:r>
      <w:r>
        <w:rPr>
          <w:rFonts w:ascii="Times New Roman"/>
          <w:b/>
          <w:i w:val="false"/>
          <w:color w:val="000000"/>
        </w:rPr>
        <w:t>мемлекеттік көрсетілетін қызмет регламенті</w:t>
      </w:r>
    </w:p>
    <w:bookmarkEnd w:id="81"/>
    <w:bookmarkStart w:name="z96" w:id="82"/>
    <w:p>
      <w:pPr>
        <w:spacing w:after="0"/>
        <w:ind w:left="0"/>
        <w:jc w:val="left"/>
      </w:pPr>
      <w:r>
        <w:rPr>
          <w:rFonts w:ascii="Times New Roman"/>
          <w:b/>
          <w:i w:val="false"/>
          <w:color w:val="000000"/>
        </w:rPr>
        <w:t xml:space="preserve"> 1-тарау. Жалпы ережелер</w:t>
      </w:r>
    </w:p>
    <w:bookmarkEnd w:id="82"/>
    <w:bookmarkStart w:name="z97" w:id="83"/>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Павлодар облысының қалаларының, аудандарының жергілікті атқарушы органдары (бұдан әрі – көрсетілетін қызметті беруші) көрсетеді.</w:t>
      </w:r>
    </w:p>
    <w:bookmarkEnd w:id="8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98" w:id="8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84"/>
    <w:bookmarkStart w:name="z99" w:id="8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85"/>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100" w:id="8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86"/>
    <w:bookmarkStart w:name="z101" w:id="87"/>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-қосымшасына сәйкес нысан бойынша көрсетілетін қызметті алушының өтініші негіз болып табылады.</w:t>
      </w:r>
    </w:p>
    <w:bookmarkEnd w:id="87"/>
    <w:bookmarkStart w:name="z102" w:id="8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bookmarkEnd w:id="88"/>
    <w:p>
      <w:pPr>
        <w:spacing w:after="0"/>
        <w:ind w:left="0"/>
        <w:jc w:val="both"/>
      </w:pPr>
      <w:r>
        <w:rPr>
          <w:rFonts w:ascii="Times New Roman"/>
          <w:b w:val="false"/>
          <w:i w:val="false"/>
          <w:color w:val="000000"/>
          <w:sz w:val="28"/>
        </w:rPr>
        <w:t xml:space="preserve">
      1)көрсетілетін қызметті берушініңкеңсе қызметкері Мемлекеттік корпорациядан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құжатты берген сәттен бастап қабылдауды және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органдарға анықтама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дәлелді жауап дайындайды – 2 (екі) жұмыс күні;</w:t>
      </w:r>
    </w:p>
    <w:p>
      <w:pPr>
        <w:spacing w:after="0"/>
        <w:ind w:left="0"/>
        <w:jc w:val="both"/>
      </w:pPr>
      <w:r>
        <w:rPr>
          <w:rFonts w:ascii="Times New Roman"/>
          <w:b w:val="false"/>
          <w:i w:val="false"/>
          <w:color w:val="000000"/>
          <w:sz w:val="28"/>
        </w:rPr>
        <w:t xml:space="preserve">
      4) көрсетілетін қызметті берушінің басшылығы анықтаманы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дәлелді жауапты қарастырады және қол қояды – 1 (бір)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есепке алу журналына көшірмені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бас тарту туралы дәлелді жауапты тіркейді және мемлекеттік қызметті көрсетудің нәтижесін Мемлекеттік корпорацияға береді – 1 (бір) жұмыс күні.</w:t>
      </w:r>
    </w:p>
    <w:bookmarkStart w:name="z103" w:id="89"/>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беретін анықтамасы немесе Стандартының </w:t>
      </w:r>
      <w:r>
        <w:rPr>
          <w:rFonts w:ascii="Times New Roman"/>
          <w:b w:val="false"/>
          <w:i w:val="false"/>
          <w:color w:val="000000"/>
          <w:sz w:val="28"/>
        </w:rPr>
        <w:t>10-тармағына</w:t>
      </w:r>
      <w:r>
        <w:rPr>
          <w:rFonts w:ascii="Times New Roman"/>
          <w:b w:val="false"/>
          <w:i w:val="false"/>
          <w:color w:val="000000"/>
          <w:sz w:val="28"/>
        </w:rPr>
        <w:t xml:space="preserve"> сәйкес жағдайларда және негіздер бойынша мемлекеттік қызмет көрсетуден бас тарту туралы дәлелді жауап.</w:t>
      </w:r>
    </w:p>
    <w:bookmarkEnd w:id="89"/>
    <w:bookmarkStart w:name="z104" w:id="9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0"/>
    <w:bookmarkStart w:name="z105" w:id="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құрылымдық бөлімшелерінің (қызметкерлердің) тізбесі:</w:t>
      </w:r>
    </w:p>
    <w:bookmarkEnd w:id="9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06" w:id="9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92"/>
    <w:bookmarkStart w:name="z107" w:id="93"/>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93"/>
    <w:bookmarkStart w:name="z108" w:id="94"/>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 тәртібін және көрсетілетін қызметті беруші мен көрсетілетін қызметті алушы рәсімдерінің (іс-қимылының) реттілігін сипаттау:</w:t>
      </w:r>
    </w:p>
    <w:bookmarkEnd w:id="94"/>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109" w:id="95"/>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сәйкес көрсетілетін қызметті беруші және көрсетілетін қызметті алушы рәсімінің (іс-қимылының) реттілігін сипаттау:</w:t>
      </w:r>
    </w:p>
    <w:bookmarkEnd w:id="9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110" w:id="9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2" w:id="97"/>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 арасындағы</w:t>
      </w:r>
      <w:r>
        <w:br/>
      </w:r>
      <w:r>
        <w:rPr>
          <w:rFonts w:ascii="Times New Roman"/>
          <w:b/>
          <w:i w:val="false"/>
          <w:color w:val="000000"/>
        </w:rPr>
        <w:t>рәсімдердің (іс-қимылдар) реттілігін сипаттау</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952"/>
        <w:gridCol w:w="734"/>
        <w:gridCol w:w="668"/>
        <w:gridCol w:w="1758"/>
        <w:gridCol w:w="1627"/>
        <w:gridCol w:w="1627"/>
        <w:gridCol w:w="241"/>
        <w:gridCol w:w="169"/>
        <w:gridCol w:w="234"/>
        <w:gridCol w:w="107"/>
        <w:gridCol w:w="1951"/>
        <w:gridCol w:w="1495"/>
        <w:gridCol w:w="496"/>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(қызметкер) атауы</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құжаттарды қабылдауды және тіркеуді жүзеге асырады</w:t>
            </w:r>
          </w:p>
        </w:tc>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зерделейді, анықтаманы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рәсімдейді</w:t>
            </w:r>
          </w:p>
        </w:tc>
        <w:tc>
          <w:tcPr>
            <w:tcW w:w="1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қарастырады және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 береді</w:t>
            </w:r>
          </w:p>
        </w:tc>
        <w:tc>
          <w:tcPr>
            <w:tcW w:w="16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тіркейді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 береді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басшыға қарауға және қол қоюға жібереді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 береді</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Мемлекеттік корпорацияға жібереді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4" w:id="9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98"/>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6" w:id="99"/>
    <w:p>
      <w:pPr>
        <w:spacing w:after="0"/>
        <w:ind w:left="0"/>
        <w:jc w:val="left"/>
      </w:pPr>
      <w:r>
        <w:rPr>
          <w:rFonts w:ascii="Times New Roman"/>
          <w:b/>
          <w:i w:val="false"/>
          <w:color w:val="000000"/>
        </w:rPr>
        <w:t xml:space="preserve"> "Кәмелетке толмаған балаларға меншік құқығында тиесілі</w:t>
      </w:r>
      <w:r>
        <w:br/>
      </w:r>
      <w:r>
        <w:rPr>
          <w:rFonts w:ascii="Times New Roman"/>
          <w:b/>
          <w:i w:val="false"/>
          <w:color w:val="000000"/>
        </w:rPr>
        <w:t>мүлікпен жасалатын мәмілелерді ресімдеу үшін қорғаншылық</w:t>
      </w:r>
      <w:r>
        <w:br/>
      </w:r>
      <w:r>
        <w:rPr>
          <w:rFonts w:ascii="Times New Roman"/>
          <w:b/>
          <w:i w:val="false"/>
          <w:color w:val="000000"/>
        </w:rPr>
        <w:t>немесе қамқоршылық бойынша функцияларды жүзеге</w:t>
      </w:r>
      <w:r>
        <w:br/>
      </w:r>
      <w:r>
        <w:rPr>
          <w:rFonts w:ascii="Times New Roman"/>
          <w:b/>
          <w:i w:val="false"/>
          <w:color w:val="000000"/>
        </w:rPr>
        <w:t>асыратын органдардың анықтамаларын беру" мемлекеттік</w:t>
      </w:r>
      <w:r>
        <w:br/>
      </w:r>
      <w:r>
        <w:rPr>
          <w:rFonts w:ascii="Times New Roman"/>
          <w:b/>
          <w:i w:val="false"/>
          <w:color w:val="000000"/>
        </w:rPr>
        <w:t>қызмет көрсетудің бизнес-процестерінің анықтамалығы</w:t>
      </w:r>
    </w:p>
    <w:bookmarkEnd w:id="99"/>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0"/>
    <w:p>
      <w:pPr>
        <w:spacing w:after="0"/>
        <w:ind w:left="0"/>
        <w:jc w:val="left"/>
      </w:pPr>
      <w:r>
        <w:rPr>
          <w:rFonts w:ascii="Times New Roman"/>
          <w:b/>
          <w:i w:val="false"/>
          <w:color w:val="000000"/>
        </w:rPr>
        <w:t xml:space="preserve"> Шартты белгілер:</w:t>
      </w:r>
    </w:p>
    <w:bookmarkEnd w:id="100"/>
    <w:p>
      <w:pPr>
        <w:spacing w:after="0"/>
        <w:ind w:left="0"/>
        <w:jc w:val="left"/>
      </w:pPr>
      <w:r>
        <w:br/>
      </w:r>
    </w:p>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19" w:id="101"/>
    <w:p>
      <w:pPr>
        <w:spacing w:after="0"/>
        <w:ind w:left="0"/>
        <w:jc w:val="left"/>
      </w:pPr>
      <w:r>
        <w:rPr>
          <w:rFonts w:ascii="Times New Roman"/>
          <w:b/>
          <w:i w:val="false"/>
          <w:color w:val="000000"/>
        </w:rPr>
        <w:t xml:space="preserve"> "Шалғайдағы ауылдық елді мекендерде тұратын</w:t>
      </w:r>
      <w:r>
        <w:br/>
      </w:r>
      <w:r>
        <w:rPr>
          <w:rFonts w:ascii="Times New Roman"/>
          <w:b/>
          <w:i w:val="false"/>
          <w:color w:val="000000"/>
        </w:rPr>
        <w:t>балаларды жалпы білім беру ұйымдарына және кері</w:t>
      </w:r>
      <w:r>
        <w:br/>
      </w:r>
      <w:r>
        <w:rPr>
          <w:rFonts w:ascii="Times New Roman"/>
          <w:b/>
          <w:i w:val="false"/>
          <w:color w:val="000000"/>
        </w:rPr>
        <w:t>қарай үйлеріне тегін тасымалдауды ұсыну"</w:t>
      </w:r>
      <w:r>
        <w:br/>
      </w:r>
      <w:r>
        <w:rPr>
          <w:rFonts w:ascii="Times New Roman"/>
          <w:b/>
          <w:i w:val="false"/>
          <w:color w:val="000000"/>
        </w:rPr>
        <w:t>мемлекеттік көрсетілетін қызмет регламенті</w:t>
      </w:r>
    </w:p>
    <w:bookmarkEnd w:id="101"/>
    <w:bookmarkStart w:name="z120" w:id="102"/>
    <w:p>
      <w:pPr>
        <w:spacing w:after="0"/>
        <w:ind w:left="0"/>
        <w:jc w:val="left"/>
      </w:pPr>
      <w:r>
        <w:rPr>
          <w:rFonts w:ascii="Times New Roman"/>
          <w:b/>
          <w:i w:val="false"/>
          <w:color w:val="000000"/>
        </w:rPr>
        <w:t xml:space="preserve"> 1-тарау. Жалпы ережелер</w:t>
      </w:r>
    </w:p>
    <w:bookmarkEnd w:id="102"/>
    <w:bookmarkStart w:name="z121" w:id="103"/>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Павлодар облысының кент, ауыл, ауылдық округтің әкімі (бұдан әрі – көрсетілетін қызметті беруші) көрсетеді.</w:t>
      </w:r>
    </w:p>
    <w:bookmarkEnd w:id="10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122" w:id="104"/>
    <w:p>
      <w:pPr>
        <w:spacing w:after="0"/>
        <w:ind w:left="0"/>
        <w:jc w:val="both"/>
      </w:pPr>
      <w:r>
        <w:rPr>
          <w:rFonts w:ascii="Times New Roman"/>
          <w:b w:val="false"/>
          <w:i w:val="false"/>
          <w:color w:val="000000"/>
          <w:sz w:val="28"/>
        </w:rPr>
        <w:t>
      2. Мемлекеттік қызмет көрсету нысаны: қағаз түрінде.</w:t>
      </w:r>
    </w:p>
    <w:bookmarkEnd w:id="104"/>
    <w:bookmarkStart w:name="z123" w:id="10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қамтамасыз ету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05"/>
    <w:p>
      <w:pPr>
        <w:spacing w:after="0"/>
        <w:ind w:left="0"/>
        <w:jc w:val="both"/>
      </w:pPr>
      <w:r>
        <w:rPr>
          <w:rFonts w:ascii="Times New Roman"/>
          <w:b w:val="false"/>
          <w:i w:val="false"/>
          <w:color w:val="000000"/>
          <w:sz w:val="28"/>
        </w:rPr>
        <w:t>
      Мемлекеттік қызмет көрсетудің нәтижесін ұсыну нысаны: қағаз түрінде.</w:t>
      </w:r>
    </w:p>
    <w:bookmarkStart w:name="z124" w:id="10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06"/>
    <w:bookmarkStart w:name="z125" w:id="10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w:t>
      </w:r>
    </w:p>
    <w:bookmarkEnd w:id="107"/>
    <w:bookmarkStart w:name="z126" w:id="10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bookmarkEnd w:id="10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тиісті құжаттарды қабылдау туралы қолхат береді және көрсетілетін қызметті берушінің басшысына қарауға 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қарайды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анықтама жобасын ресімдейді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және басшыға қарастыруға және қол қоюға жібереді – 1 (бір)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анықтама жобасын қарастырады, қол қояды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және көрсетілетін қызметті берушінің кеңсе қызметкеріне жібереді – 1 (бір) жұмыс күні;</w:t>
      </w:r>
    </w:p>
    <w:p>
      <w:pPr>
        <w:spacing w:after="0"/>
        <w:ind w:left="0"/>
        <w:jc w:val="both"/>
      </w:pPr>
      <w:r>
        <w:rPr>
          <w:rFonts w:ascii="Times New Roman"/>
          <w:b w:val="false"/>
          <w:i w:val="false"/>
          <w:color w:val="000000"/>
          <w:sz w:val="28"/>
        </w:rPr>
        <w:t xml:space="preserve">
      5) көрсетілетін қызметті берушінің кеңсе қызметкері анықтаманы тіркейді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және көрсетілетін қызметті алушыға береді – 30 (отыз) минут.</w:t>
      </w:r>
    </w:p>
    <w:bookmarkStart w:name="z127" w:id="109"/>
    <w:p>
      <w:pPr>
        <w:spacing w:after="0"/>
        <w:ind w:left="0"/>
        <w:jc w:val="both"/>
      </w:pPr>
      <w:r>
        <w:rPr>
          <w:rFonts w:ascii="Times New Roman"/>
          <w:b w:val="false"/>
          <w:i w:val="false"/>
          <w:color w:val="000000"/>
          <w:sz w:val="28"/>
        </w:rPr>
        <w:t xml:space="preserve">
      6. Мемлекеттік қызмет көрсету рәсімнің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көрсетілетін негіздер бойынша мемлекеттік қызмет көрсетуден бас тарту туралы дәлелді жауап.</w:t>
      </w:r>
    </w:p>
    <w:bookmarkEnd w:id="109"/>
    <w:bookmarkStart w:name="z128" w:id="110"/>
    <w:p>
      <w:pPr>
        <w:spacing w:after="0"/>
        <w:ind w:left="0"/>
        <w:jc w:val="left"/>
      </w:pPr>
      <w:r>
        <w:rPr>
          <w:rFonts w:ascii="Times New Roman"/>
          <w:b/>
          <w:i w:val="false"/>
          <w:color w:val="000000"/>
        </w:rPr>
        <w:t xml:space="preserve"> 3-тарау.Мемлекеттік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0"/>
    <w:bookmarkStart w:name="z129" w:id="1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1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30" w:id="11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 қоса беріледі.</w:t>
      </w:r>
    </w:p>
    <w:bookmarkEnd w:id="112"/>
    <w:bookmarkStart w:name="z131" w:id="113"/>
    <w:p>
      <w:pPr>
        <w:spacing w:after="0"/>
        <w:ind w:left="0"/>
        <w:jc w:val="left"/>
      </w:pPr>
      <w:r>
        <w:rPr>
          <w:rFonts w:ascii="Times New Roman"/>
          <w:b/>
          <w:i w:val="false"/>
          <w:color w:val="000000"/>
        </w:rPr>
        <w:t xml:space="preserve"> 4-тарау. Мемлекеттік корпорациясымен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113"/>
    <w:bookmarkStart w:name="z132" w:id="114"/>
    <w:p>
      <w:pPr>
        <w:spacing w:after="0"/>
        <w:ind w:left="0"/>
        <w:jc w:val="both"/>
      </w:pPr>
      <w:r>
        <w:rPr>
          <w:rFonts w:ascii="Times New Roman"/>
          <w:b w:val="false"/>
          <w:i w:val="false"/>
          <w:color w:val="000000"/>
          <w:sz w:val="28"/>
        </w:rPr>
        <w:t>
      9. Мемлекеттік қызмет "электрондық үкімет" веб – порталы арқылы көрсетілмейді.</w:t>
      </w:r>
    </w:p>
    <w:bookmarkEnd w:id="114"/>
    <w:bookmarkStart w:name="z133" w:id="115"/>
    <w:p>
      <w:pPr>
        <w:spacing w:after="0"/>
        <w:ind w:left="0"/>
        <w:jc w:val="both"/>
      </w:pPr>
      <w:r>
        <w:rPr>
          <w:rFonts w:ascii="Times New Roman"/>
          <w:b w:val="false"/>
          <w:i w:val="false"/>
          <w:color w:val="000000"/>
          <w:sz w:val="28"/>
        </w:rPr>
        <w:t>
      10. Мемлекеттік корпорация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115"/>
    <w:p>
      <w:pPr>
        <w:spacing w:after="0"/>
        <w:ind w:left="0"/>
        <w:jc w:val="both"/>
      </w:pPr>
      <w:r>
        <w:rPr>
          <w:rFonts w:ascii="Times New Roman"/>
          <w:b w:val="false"/>
          <w:i w:val="false"/>
          <w:color w:val="000000"/>
          <w:sz w:val="28"/>
        </w:rPr>
        <w:t>
      1) көрсетілетін қызметті алушы "электронды" кезек тәртібінде жүзеге асырылатын жедел көрсетуінсіз қызмет көрсетілетін қызметті алушының тіркеу орны бойынша"электронды" кезекті портал арқылы "брондауға" болатын мемлекеттік қызметті алу үшін Мемлекеттік корпорация операторына қажетті құжаттар мен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және (немесе) қолданылу мерзімі өтіп кеткен құжаттарды ұсынған жағдайларда,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 қорына (бұдан әрі – ЖТ МДҚ) көрсетілетін қызметті алушының деректері (ата-аналардың немесе заңды тұлғалардың бірінен) туралы сауалды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xml:space="preserve">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 </w:t>
      </w:r>
    </w:p>
    <w:bookmarkStart w:name="z134" w:id="116"/>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өзге де көрсетілетін қызметті берушілермен және (немесе) Мемлекеттік корпорациясымен өзара іс-қимыл және ақпараттық жүйелерді қолдану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бизнес-процестердің анықтамалығында көрсетіледі.</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36" w:id="117"/>
    <w:p>
      <w:pPr>
        <w:spacing w:after="0"/>
        <w:ind w:left="0"/>
        <w:jc w:val="left"/>
      </w:pPr>
      <w:r>
        <w:rPr>
          <w:rFonts w:ascii="Times New Roman"/>
          <w:b/>
          <w:i w:val="false"/>
          <w:color w:val="000000"/>
        </w:rPr>
        <w:t xml:space="preserve"> "Шалғайдағы ауылдық елді мекендерде тұратын</w:t>
      </w:r>
      <w:r>
        <w:br/>
      </w:r>
      <w:r>
        <w:rPr>
          <w:rFonts w:ascii="Times New Roman"/>
          <w:b/>
          <w:i w:val="false"/>
          <w:color w:val="000000"/>
        </w:rPr>
        <w:t>балаларды жалпы білім беру ұйымдарына және кері қарай</w:t>
      </w:r>
      <w:r>
        <w:br/>
      </w:r>
      <w:r>
        <w:rPr>
          <w:rFonts w:ascii="Times New Roman"/>
          <w:b/>
          <w:i w:val="false"/>
          <w:color w:val="000000"/>
        </w:rPr>
        <w:t>үйлеріне тегін тасымалдауды ұсыну" мемлекеттік қызмет</w:t>
      </w:r>
      <w:r>
        <w:br/>
      </w:r>
      <w:r>
        <w:rPr>
          <w:rFonts w:ascii="Times New Roman"/>
          <w:b/>
          <w:i w:val="false"/>
          <w:color w:val="000000"/>
        </w:rPr>
        <w:t>көрсету процесінде көрсетілетін қызметті берушінің құрылымдық</w:t>
      </w:r>
      <w:r>
        <w:br/>
      </w:r>
      <w:r>
        <w:rPr>
          <w:rFonts w:ascii="Times New Roman"/>
          <w:b/>
          <w:i w:val="false"/>
          <w:color w:val="000000"/>
        </w:rPr>
        <w:t>бөлімшелерінің (қызметкерлерінің) өзара іс-қимыл тәртібін сипаттау</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1132"/>
        <w:gridCol w:w="3306"/>
        <w:gridCol w:w="1779"/>
        <w:gridCol w:w="1934"/>
        <w:gridCol w:w="2323"/>
        <w:gridCol w:w="1470"/>
      </w:tblGrid>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 №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операциялардың атауы)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және тіркеу.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 және жауапты орындаушыны анықтау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рәсімдеу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қарау және қол қою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және көрсетілетін қызметті берушінің кеңсе қызметкеріне жіберу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туралы қолхат беру және басшыға қарауға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қарау және қол қою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басшыға қарастыруға және қол қоюға жіберу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8" w:id="118"/>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қызметті көрсетудің бизнес-процестерінің анықтамалығы</w:t>
      </w:r>
    </w:p>
    <w:bookmarkEnd w:id="118"/>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19"/>
    <w:p>
      <w:pPr>
        <w:spacing w:after="0"/>
        <w:ind w:left="0"/>
        <w:jc w:val="left"/>
      </w:pPr>
      <w:r>
        <w:rPr>
          <w:rFonts w:ascii="Times New Roman"/>
          <w:b/>
          <w:i w:val="false"/>
          <w:color w:val="000000"/>
        </w:rPr>
        <w:t xml:space="preserve"> Шартты белгілер:</w:t>
      </w:r>
    </w:p>
    <w:bookmarkEnd w:id="119"/>
    <w:p>
      <w:pPr>
        <w:spacing w:after="0"/>
        <w:ind w:left="0"/>
        <w:jc w:val="left"/>
      </w:pPr>
      <w:r>
        <w:br/>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41" w:id="120"/>
    <w:p>
      <w:pPr>
        <w:spacing w:after="0"/>
        <w:ind w:left="0"/>
        <w:jc w:val="left"/>
      </w:pPr>
      <w:r>
        <w:rPr>
          <w:rFonts w:ascii="Times New Roman"/>
          <w:b/>
          <w:i w:val="false"/>
          <w:color w:val="000000"/>
        </w:rPr>
        <w:t xml:space="preserve"> "Жалпы білім беретін мектептердегі білім</w:t>
      </w:r>
      <w:r>
        <w:br/>
      </w:r>
      <w:r>
        <w:rPr>
          <w:rFonts w:ascii="Times New Roman"/>
          <w:b/>
          <w:i w:val="false"/>
          <w:color w:val="000000"/>
        </w:rPr>
        <w:t>алушылар мен тәрбиеленушілердің жекелеген санаттарына</w:t>
      </w:r>
      <w:r>
        <w:br/>
      </w:r>
      <w:r>
        <w:rPr>
          <w:rFonts w:ascii="Times New Roman"/>
          <w:b/>
          <w:i w:val="false"/>
          <w:color w:val="000000"/>
        </w:rPr>
        <w:t>тегін және жеңілдетілген тамақтандыруды ұсыну"</w:t>
      </w:r>
      <w:r>
        <w:br/>
      </w:r>
      <w:r>
        <w:rPr>
          <w:rFonts w:ascii="Times New Roman"/>
          <w:b/>
          <w:i w:val="false"/>
          <w:color w:val="000000"/>
        </w:rPr>
        <w:t>мемлекеттік көрсетілетін қызмет регламенті</w:t>
      </w:r>
    </w:p>
    <w:bookmarkEnd w:id="120"/>
    <w:bookmarkStart w:name="z142" w:id="121"/>
    <w:p>
      <w:pPr>
        <w:spacing w:after="0"/>
        <w:ind w:left="0"/>
        <w:jc w:val="left"/>
      </w:pPr>
      <w:r>
        <w:rPr>
          <w:rFonts w:ascii="Times New Roman"/>
          <w:b/>
          <w:i w:val="false"/>
          <w:color w:val="000000"/>
        </w:rPr>
        <w:t xml:space="preserve"> 1-тарау. Жалпы ережелер</w:t>
      </w:r>
    </w:p>
    <w:bookmarkEnd w:id="121"/>
    <w:bookmarkStart w:name="z143" w:id="122"/>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қызметін (бұдан әрі – мемлекеттік көрсетілетін қызмет) білім беру ұйымдары, Павлодар облысы қалаларының, аудандарының жергілікті атқарушы органдары (бұдан әрі – көрсетілетін қызметті беруші) көрсетеді.</w:t>
      </w:r>
    </w:p>
    <w:bookmarkEnd w:id="12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44" w:id="123"/>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123"/>
    <w:bookmarkStart w:name="z145" w:id="12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24"/>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Start w:name="z146" w:id="12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25"/>
    <w:bookmarkStart w:name="z147" w:id="126"/>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w:t>
      </w:r>
    </w:p>
    <w:bookmarkEnd w:id="126"/>
    <w:bookmarkStart w:name="z148" w:id="1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bookmarkEnd w:id="12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құжаттардың көшірмелерін құжаттардың түпнұсқаларымен салыстырады, құжаттарды қабылдау туралы қолхат берумен түпнұсқаларды көрсетілетін қызметті алушыға қайтарады және көрсетілетін қызметті берушінің басшысына қарауға 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қарайды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анықтама жобасын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ресімдейді және басшыға қарастыруға және қол қоюға жібереді – 1 (бір)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анықтама жобасын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қарастырады, қол қояды және көрсетілетін қызметті берушінің кеңсе қызметкеріне жібереді – 1 (бір) жұмыс күні;</w:t>
      </w:r>
    </w:p>
    <w:p>
      <w:pPr>
        <w:spacing w:after="0"/>
        <w:ind w:left="0"/>
        <w:jc w:val="both"/>
      </w:pPr>
      <w:r>
        <w:rPr>
          <w:rFonts w:ascii="Times New Roman"/>
          <w:b w:val="false"/>
          <w:i w:val="false"/>
          <w:color w:val="000000"/>
          <w:sz w:val="28"/>
        </w:rPr>
        <w:t xml:space="preserve">
      5) көрсетілетін қызметті берушінің кеңсе қызметкері анықтаманы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тіркейді және нәтижені көрсетілетін қызметті алушыға береді – 30 (отыз) минут.</w:t>
      </w:r>
    </w:p>
    <w:bookmarkStart w:name="z149" w:id="128"/>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көрсетілетін негіздер бойынша мемлекеттік қызмет көрсетуден бас тарту туралы дәлелді жауап.</w:t>
      </w:r>
    </w:p>
    <w:bookmarkEnd w:id="128"/>
    <w:bookmarkStart w:name="z150" w:id="129"/>
    <w:p>
      <w:pPr>
        <w:spacing w:after="0"/>
        <w:ind w:left="0"/>
        <w:jc w:val="left"/>
      </w:pPr>
      <w:r>
        <w:rPr>
          <w:rFonts w:ascii="Times New Roman"/>
          <w:b/>
          <w:i w:val="false"/>
          <w:color w:val="000000"/>
        </w:rPr>
        <w:t xml:space="preserve"> 3-тарау.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9"/>
    <w:bookmarkStart w:name="z151" w:id="1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52" w:id="13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 қоса беріледі.</w:t>
      </w:r>
    </w:p>
    <w:bookmarkEnd w:id="131"/>
    <w:bookmarkStart w:name="z153" w:id="132"/>
    <w:p>
      <w:pPr>
        <w:spacing w:after="0"/>
        <w:ind w:left="0"/>
        <w:jc w:val="left"/>
      </w:pPr>
      <w:r>
        <w:rPr>
          <w:rFonts w:ascii="Times New Roman"/>
          <w:b/>
          <w:i w:val="false"/>
          <w:color w:val="000000"/>
        </w:rPr>
        <w:t xml:space="preserve"> 4-тарау. "Азаматтарға арналған үкімет" мемлекеттік</w:t>
      </w:r>
      <w:r>
        <w:br/>
      </w:r>
      <w:r>
        <w:rPr>
          <w:rFonts w:ascii="Times New Roman"/>
          <w:b/>
          <w:i w:val="false"/>
          <w:color w:val="000000"/>
        </w:rPr>
        <w:t>корпорациясымен өзара іс-қимыл, сондай-ақ мемлекеттік қызмет</w:t>
      </w:r>
      <w:r>
        <w:br/>
      </w:r>
      <w:r>
        <w:rPr>
          <w:rFonts w:ascii="Times New Roman"/>
          <w:b/>
          <w:i w:val="false"/>
          <w:color w:val="000000"/>
        </w:rPr>
        <w:t>көрсету процесінде ақпараттық жүйелерді қолдану тәртібін сипаттау</w:t>
      </w:r>
    </w:p>
    <w:bookmarkEnd w:id="132"/>
    <w:bookmarkStart w:name="z154" w:id="133"/>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133"/>
    <w:bookmarkStart w:name="z155" w:id="134"/>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13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сұрауды куәландыру (қол қою) үшін көрсетілетін қызметті алушының ЭЦҚ-мен куәландырылған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сәйкестендіру деректерінің сәйкестігін (сұрауда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сұрауды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сұрауын) электрондық үкімет шлюзі қызметкерінің автоматтандырылған (ӨЭҮШ АЖО) жұмыс орнына жіберу;</w:t>
      </w:r>
    </w:p>
    <w:p>
      <w:pPr>
        <w:spacing w:after="0"/>
        <w:ind w:left="0"/>
        <w:jc w:val="both"/>
      </w:pPr>
      <w:r>
        <w:rPr>
          <w:rFonts w:ascii="Times New Roman"/>
          <w:b w:val="false"/>
          <w:i w:val="false"/>
          <w:color w:val="000000"/>
          <w:sz w:val="28"/>
        </w:rPr>
        <w:t xml:space="preserve">
      9) 3-шарт – көрсетілетін қызметті берушінің көрсетілетін қызметті алушы қоса берген құжаттары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сәйкестігін және негіздерін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56" w:id="135"/>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(іс-қимылдардың) өзара іс-қимыл реттілігін толық сипаттау, мемлекеттік қызмет көрсету процесінде ақпараттық жүйелерді қолдану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тегін 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58" w:id="136"/>
    <w:p>
      <w:pPr>
        <w:spacing w:after="0"/>
        <w:ind w:left="0"/>
        <w:jc w:val="left"/>
      </w:pPr>
      <w:r>
        <w:rPr>
          <w:rFonts w:ascii="Times New Roman"/>
          <w:b/>
          <w:i w:val="false"/>
          <w:color w:val="000000"/>
        </w:rPr>
        <w:t xml:space="preserve"> "Жалпы білім беретін мектептердегі білім</w:t>
      </w:r>
      <w:r>
        <w:br/>
      </w:r>
      <w:r>
        <w:rPr>
          <w:rFonts w:ascii="Times New Roman"/>
          <w:b/>
          <w:i w:val="false"/>
          <w:color w:val="000000"/>
        </w:rPr>
        <w:t>алушылар мен тәрбиеленушілердің жекелеген санаттарына</w:t>
      </w:r>
      <w:r>
        <w:br/>
      </w:r>
      <w:r>
        <w:rPr>
          <w:rFonts w:ascii="Times New Roman"/>
          <w:b/>
          <w:i w:val="false"/>
          <w:color w:val="000000"/>
        </w:rPr>
        <w:t>тегін және жеңілдетілген тамақтандыруды ұсыну"</w:t>
      </w:r>
      <w:r>
        <w:br/>
      </w:r>
      <w:r>
        <w:rPr>
          <w:rFonts w:ascii="Times New Roman"/>
          <w:b/>
          <w:i w:val="false"/>
          <w:color w:val="000000"/>
        </w:rPr>
        <w:t>мемлекеттік қызметін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іс-қимал тәртібін сипаттау</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683"/>
        <w:gridCol w:w="2574"/>
        <w:gridCol w:w="433"/>
        <w:gridCol w:w="933"/>
        <w:gridCol w:w="1074"/>
        <w:gridCol w:w="886"/>
        <w:gridCol w:w="241"/>
        <w:gridCol w:w="120"/>
        <w:gridCol w:w="1198"/>
        <w:gridCol w:w="1060"/>
        <w:gridCol w:w="1152"/>
        <w:gridCol w:w="829"/>
        <w:gridCol w:w="876"/>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операциялардың атауы) және олардың сипаттамасы</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және тіркеу. Құжаттардың көшірмелерін түпнұсқа-ларымен салыстыру, түпнұсқаларды көрсетілетін қызметті алушыға қайтару.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tc>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орындаушыны анықтау</w:t>
            </w: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ресімдеу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жауапты қарастыру, қол қою</w:t>
            </w:r>
          </w:p>
        </w:tc>
        <w:tc>
          <w:tcPr>
            <w:tcW w:w="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тіркеу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туралы қолхат беру және басшыға қарауға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қарау және қол қою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жобасын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жауабын басшыға қарастыруға және қол қоюға жіберу</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тегін 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60" w:id="137"/>
    <w:p>
      <w:pPr>
        <w:spacing w:after="0"/>
        <w:ind w:left="0"/>
        <w:jc w:val="left"/>
      </w:pPr>
      <w:r>
        <w:rPr>
          <w:rFonts w:ascii="Times New Roman"/>
          <w:b/>
          <w:i w:val="false"/>
          <w:color w:val="000000"/>
        </w:rPr>
        <w:t xml:space="preserve"> Портал арқылы мемлекеттік қызметті көрсету кезінде құрылымдық</w:t>
      </w:r>
      <w:r>
        <w:br/>
      </w:r>
      <w:r>
        <w:rPr>
          <w:rFonts w:ascii="Times New Roman"/>
          <w:b/>
          <w:i w:val="false"/>
          <w:color w:val="000000"/>
        </w:rPr>
        <w:t>бөлімшелердің (қызметкерлердің) өзара іс-қимыл диаграммасы</w:t>
      </w:r>
    </w:p>
    <w:bookmarkEnd w:id="137"/>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тегін 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62" w:id="138"/>
    <w:p>
      <w:pPr>
        <w:spacing w:after="0"/>
        <w:ind w:left="0"/>
        <w:jc w:val="left"/>
      </w:pPr>
      <w:r>
        <w:rPr>
          <w:rFonts w:ascii="Times New Roman"/>
          <w:b/>
          <w:i w:val="false"/>
          <w:color w:val="000000"/>
        </w:rPr>
        <w:t xml:space="preserve"> "Жалпы білім беретін мектептердегі білім алушылар</w:t>
      </w:r>
      <w:r>
        <w:br/>
      </w:r>
      <w:r>
        <w:rPr>
          <w:rFonts w:ascii="Times New Roman"/>
          <w:b/>
          <w:i w:val="false"/>
          <w:color w:val="000000"/>
        </w:rPr>
        <w:t>мен тәрбиеленушілердің жекелеген санаттарына тегін</w:t>
      </w:r>
      <w:r>
        <w:br/>
      </w:r>
      <w:r>
        <w:rPr>
          <w:rFonts w:ascii="Times New Roman"/>
          <w:b/>
          <w:i w:val="false"/>
          <w:color w:val="000000"/>
        </w:rPr>
        <w:t xml:space="preserve">және жеңілдетілген тамақтандыруды ұсыну" мемлекеттік </w:t>
      </w:r>
      <w:r>
        <w:br/>
      </w:r>
      <w:r>
        <w:rPr>
          <w:rFonts w:ascii="Times New Roman"/>
          <w:b/>
          <w:i w:val="false"/>
          <w:color w:val="000000"/>
        </w:rPr>
        <w:t>қызметті көрсетудің бизнес-процестерінің анықтамалығы</w:t>
      </w:r>
    </w:p>
    <w:bookmarkEnd w:id="138"/>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9"/>
    <w:p>
      <w:pPr>
        <w:spacing w:after="0"/>
        <w:ind w:left="0"/>
        <w:jc w:val="left"/>
      </w:pPr>
      <w:r>
        <w:rPr>
          <w:rFonts w:ascii="Times New Roman"/>
          <w:b/>
          <w:i w:val="false"/>
          <w:color w:val="000000"/>
        </w:rPr>
        <w:t xml:space="preserve"> Шартты белгілер:</w:t>
      </w:r>
    </w:p>
    <w:bookmarkEnd w:id="139"/>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65" w:id="140"/>
    <w:p>
      <w:pPr>
        <w:spacing w:after="0"/>
        <w:ind w:left="0"/>
        <w:jc w:val="left"/>
      </w:pPr>
      <w:r>
        <w:rPr>
          <w:rFonts w:ascii="Times New Roman"/>
          <w:b/>
          <w:i w:val="false"/>
          <w:color w:val="000000"/>
        </w:rPr>
        <w:t xml:space="preserve"> "Қамқоршыларға немесе қорғаншыларға жетiм</w:t>
      </w:r>
      <w:r>
        <w:br/>
      </w:r>
      <w:r>
        <w:rPr>
          <w:rFonts w:ascii="Times New Roman"/>
          <w:b/>
          <w:i w:val="false"/>
          <w:color w:val="000000"/>
        </w:rPr>
        <w:t>баланы (жетiм балаларды) және ата-анасының қамқорлығынсыз</w:t>
      </w:r>
      <w:r>
        <w:br/>
      </w:r>
      <w:r>
        <w:rPr>
          <w:rFonts w:ascii="Times New Roman"/>
          <w:b/>
          <w:i w:val="false"/>
          <w:color w:val="000000"/>
        </w:rPr>
        <w:t>қалған баланы (балаларды) асырап-бағуға жәрдемақы</w:t>
      </w:r>
      <w:r>
        <w:br/>
      </w:r>
      <w:r>
        <w:rPr>
          <w:rFonts w:ascii="Times New Roman"/>
          <w:b/>
          <w:i w:val="false"/>
          <w:color w:val="000000"/>
        </w:rPr>
        <w:t>тағайындау" мемлекеттiк көрсетiлетiн қызмет регламенті</w:t>
      </w:r>
    </w:p>
    <w:bookmarkEnd w:id="140"/>
    <w:bookmarkStart w:name="z166" w:id="141"/>
    <w:p>
      <w:pPr>
        <w:spacing w:after="0"/>
        <w:ind w:left="0"/>
        <w:jc w:val="left"/>
      </w:pPr>
      <w:r>
        <w:rPr>
          <w:rFonts w:ascii="Times New Roman"/>
          <w:b/>
          <w:i w:val="false"/>
          <w:color w:val="000000"/>
        </w:rPr>
        <w:t xml:space="preserve"> 1-тарау. Жалпы ережелер</w:t>
      </w:r>
    </w:p>
    <w:bookmarkEnd w:id="141"/>
    <w:bookmarkStart w:name="z167" w:id="142"/>
    <w:p>
      <w:pPr>
        <w:spacing w:after="0"/>
        <w:ind w:left="0"/>
        <w:jc w:val="both"/>
      </w:pPr>
      <w:r>
        <w:rPr>
          <w:rFonts w:ascii="Times New Roman"/>
          <w:b w:val="false"/>
          <w:i w:val="false"/>
          <w:color w:val="000000"/>
          <w:sz w:val="28"/>
        </w:rPr>
        <w:t>
      1.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14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68" w:id="143"/>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143"/>
    <w:bookmarkStart w:name="z169" w:id="14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14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тасымалдағышта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170" w:id="14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45"/>
    <w:bookmarkStart w:name="z171" w:id="146"/>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146"/>
    <w:bookmarkStart w:name="z172" w:id="14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47"/>
    <w:p>
      <w:pPr>
        <w:spacing w:after="0"/>
        <w:ind w:left="0"/>
        <w:jc w:val="both"/>
      </w:pPr>
      <w:r>
        <w:rPr>
          <w:rFonts w:ascii="Times New Roman"/>
          <w:b w:val="false"/>
          <w:i w:val="false"/>
          <w:color w:val="000000"/>
          <w:sz w:val="28"/>
        </w:rPr>
        <w:t>
      1) көрсетілетін қызметті берушінің кеңсе қызметкері алынған құжаттарды қабылдауды және тіркеуді жүзеге асырады, құжаттарды көрсетілетін қызметті берушінің басшысына қарау үшін жібереді – 15 (он бес) минут;</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жауапты маманды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 келіп түскен құжаттарды қарастырады,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 дайындайды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 6 (алты) жұмыс күні ішінде;</w:t>
      </w:r>
    </w:p>
    <w:p>
      <w:pPr>
        <w:spacing w:after="0"/>
        <w:ind w:left="0"/>
        <w:jc w:val="both"/>
      </w:pPr>
      <w:r>
        <w:rPr>
          <w:rFonts w:ascii="Times New Roman"/>
          <w:b w:val="false"/>
          <w:i w:val="false"/>
          <w:color w:val="000000"/>
          <w:sz w:val="28"/>
        </w:rPr>
        <w:t>
      4) көрсетілетін қызметті берушінің басшылығы шешімді қарастырады, қол қояды – 1 (бір)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орындаушы есепке алу журналына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тіркейді және мемлекеттік қызмет көрсетудің нәтижесін көрсетілетін қызметті алушыға береді – 2 (екі) жұмыс күні.</w:t>
      </w:r>
    </w:p>
    <w:bookmarkStart w:name="z173" w:id="148"/>
    <w:p>
      <w:pPr>
        <w:spacing w:after="0"/>
        <w:ind w:left="0"/>
        <w:jc w:val="both"/>
      </w:pPr>
      <w:r>
        <w:rPr>
          <w:rFonts w:ascii="Times New Roman"/>
          <w:b w:val="false"/>
          <w:i w:val="false"/>
          <w:color w:val="000000"/>
          <w:sz w:val="28"/>
        </w:rPr>
        <w:t xml:space="preserve">
      6. Мемлекеттік қызмет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148"/>
    <w:bookmarkStart w:name="z174" w:id="14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9"/>
    <w:bookmarkStart w:name="z175" w:id="150"/>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15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76" w:id="15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151"/>
    <w:bookmarkStart w:name="z177" w:id="15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152"/>
    <w:bookmarkStart w:name="z178" w:id="153"/>
    <w:p>
      <w:pPr>
        <w:spacing w:after="0"/>
        <w:ind w:left="0"/>
        <w:jc w:val="both"/>
      </w:pPr>
      <w:r>
        <w:rPr>
          <w:rFonts w:ascii="Times New Roman"/>
          <w:b w:val="false"/>
          <w:i w:val="false"/>
          <w:color w:val="000000"/>
          <w:sz w:val="28"/>
        </w:rPr>
        <w:t>
      9. Мемлекеттік корпорация арқылы мемлекеттік қызмет көрсету кезінде өтініштің тәртібін және көрсетілетін қызметті беруші мен көрсетілетін қызметті алушы рәсімдерінің (іс-қимылының) реттілігін сипаттау:</w:t>
      </w:r>
    </w:p>
    <w:bookmarkEnd w:id="153"/>
    <w:p>
      <w:pPr>
        <w:spacing w:after="0"/>
        <w:ind w:left="0"/>
        <w:jc w:val="both"/>
      </w:pPr>
      <w:r>
        <w:rPr>
          <w:rFonts w:ascii="Times New Roman"/>
          <w:b w:val="false"/>
          <w:i w:val="false"/>
          <w:color w:val="000000"/>
          <w:sz w:val="28"/>
        </w:rPr>
        <w:t>
      1) мемлекеттік көрсетілетін қызметті алушы электрондық кезек ретімен "кедергісіз" қызмет көрсету құралы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қабылдаудаң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179" w:id="154"/>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көрсетілетін қызметті беруші және көрсетілетін қызметті алушы рәсімінің (іс-қимылының) реттілігін сипаттау:</w:t>
      </w:r>
    </w:p>
    <w:bookmarkEnd w:id="15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180" w:id="155"/>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2" w:id="156"/>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ресімдердің (іс-қимылдар) реттілігін сипаттау</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723"/>
        <w:gridCol w:w="1328"/>
        <w:gridCol w:w="1210"/>
        <w:gridCol w:w="1725"/>
        <w:gridCol w:w="3062"/>
        <w:gridCol w:w="2827"/>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құжаттарды қабылдауды және тіркеуді жүзеге асырады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Қарастырады және жауапты орындаушыны анықтайды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қарастырады, шешімді не бас тарту туралы дәлелді жауапты ресімдейді</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қарастырады және қол қояды</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тіркейді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басшыға қарауға және қол қоюға жібереді не бас тарту туралы дәлелді жауапты береді</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Шешімнемесе Стандарттың </w:t>
            </w:r>
            <w:r>
              <w:rPr>
                <w:rFonts w:ascii="Times New Roman"/>
                <w:b w:val="false"/>
                <w:i w:val="false"/>
                <w:color w:val="000000"/>
                <w:sz w:val="20"/>
              </w:rPr>
              <w:t>10-тармағымен</w:t>
            </w:r>
            <w:r>
              <w:rPr>
                <w:rFonts w:ascii="Times New Roman"/>
                <w:b w:val="false"/>
                <w:i w:val="false"/>
                <w:color w:val="000000"/>
                <w:sz w:val="20"/>
              </w:rPr>
              <w:t xml:space="preserve"> қарастырылған жағдайларда және негіздер бойынша мемлекеттік қызмет көрсетуден бас тарту туралы дәлелді жауапты береді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 Мемлекеттік корпорацияға жібереді</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4" w:id="157"/>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157"/>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6" w:id="158"/>
    <w:p>
      <w:pPr>
        <w:spacing w:after="0"/>
        <w:ind w:left="0"/>
        <w:jc w:val="left"/>
      </w:pPr>
      <w:r>
        <w:rPr>
          <w:rFonts w:ascii="Times New Roman"/>
          <w:b/>
          <w:i w:val="false"/>
          <w:color w:val="000000"/>
        </w:rPr>
        <w:t xml:space="preserve"> "Қамқоршыларға немесе қорғаншыларға жетiм баланы</w:t>
      </w:r>
      <w:r>
        <w:br/>
      </w:r>
      <w:r>
        <w:rPr>
          <w:rFonts w:ascii="Times New Roman"/>
          <w:b/>
          <w:i w:val="false"/>
          <w:color w:val="000000"/>
        </w:rPr>
        <w:t>(жетiм балаларды) және ата-анасының қамқорлығынсыз</w:t>
      </w:r>
      <w:r>
        <w:br/>
      </w:r>
      <w:r>
        <w:rPr>
          <w:rFonts w:ascii="Times New Roman"/>
          <w:b/>
          <w:i w:val="false"/>
          <w:color w:val="000000"/>
        </w:rPr>
        <w:t>қалған баланы (балаларды) асырап-бағуға жәрдемақы тағайындау"</w:t>
      </w:r>
      <w:r>
        <w:br/>
      </w:r>
      <w:r>
        <w:rPr>
          <w:rFonts w:ascii="Times New Roman"/>
          <w:b/>
          <w:i w:val="false"/>
          <w:color w:val="000000"/>
        </w:rPr>
        <w:t>мемлекеттік қызмет көрсетудің бизнес-процестерінің анықтамалығы</w:t>
      </w:r>
    </w:p>
    <w:bookmarkEnd w:id="158"/>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59"/>
    <w:p>
      <w:pPr>
        <w:spacing w:after="0"/>
        <w:ind w:left="0"/>
        <w:jc w:val="left"/>
      </w:pPr>
      <w:r>
        <w:rPr>
          <w:rFonts w:ascii="Times New Roman"/>
          <w:b/>
          <w:i w:val="false"/>
          <w:color w:val="000000"/>
        </w:rPr>
        <w:t xml:space="preserve"> Шартты белгілер:</w:t>
      </w:r>
    </w:p>
    <w:bookmarkEnd w:id="159"/>
    <w:p>
      <w:pPr>
        <w:spacing w:after="0"/>
        <w:ind w:left="0"/>
        <w:jc w:val="left"/>
      </w:pPr>
      <w:r>
        <w:br/>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189" w:id="160"/>
    <w:p>
      <w:pPr>
        <w:spacing w:after="0"/>
        <w:ind w:left="0"/>
        <w:jc w:val="left"/>
      </w:pPr>
      <w:r>
        <w:rPr>
          <w:rFonts w:ascii="Times New Roman"/>
          <w:b/>
          <w:i w:val="false"/>
          <w:color w:val="000000"/>
        </w:rPr>
        <w:t xml:space="preserve"> "Баланы (балаларды) патронаттық тәрбиелеуге беру"</w:t>
      </w:r>
      <w:r>
        <w:br/>
      </w:r>
      <w:r>
        <w:rPr>
          <w:rFonts w:ascii="Times New Roman"/>
          <w:b/>
          <w:i w:val="false"/>
          <w:color w:val="000000"/>
        </w:rPr>
        <w:t>мемлекеттік көрсетілетін қызмет регламенті</w:t>
      </w:r>
    </w:p>
    <w:bookmarkEnd w:id="160"/>
    <w:bookmarkStart w:name="z190" w:id="161"/>
    <w:p>
      <w:pPr>
        <w:spacing w:after="0"/>
        <w:ind w:left="0"/>
        <w:jc w:val="left"/>
      </w:pPr>
      <w:r>
        <w:rPr>
          <w:rFonts w:ascii="Times New Roman"/>
          <w:b/>
          <w:i w:val="false"/>
          <w:color w:val="000000"/>
        </w:rPr>
        <w:t xml:space="preserve"> 1-тарау. Жалпы ережелер</w:t>
      </w:r>
    </w:p>
    <w:bookmarkEnd w:id="161"/>
    <w:bookmarkStart w:name="z191" w:id="162"/>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беруші)көрсетеді.</w:t>
      </w:r>
    </w:p>
    <w:bookmarkEnd w:id="16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92" w:id="16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63"/>
    <w:bookmarkStart w:name="z193" w:id="164"/>
    <w:p>
      <w:pPr>
        <w:spacing w:after="0"/>
        <w:ind w:left="0"/>
        <w:jc w:val="both"/>
      </w:pPr>
      <w:r>
        <w:rPr>
          <w:rFonts w:ascii="Times New Roman"/>
          <w:b w:val="false"/>
          <w:i w:val="false"/>
          <w:color w:val="000000"/>
          <w:sz w:val="28"/>
        </w:rPr>
        <w:t>
      3. Мемлекеттік қызмет көрсету нәтижесі:</w:t>
      </w:r>
    </w:p>
    <w:bookmarkEnd w:id="164"/>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баланы (балаларды) патронаттық тәрбиеге беру туралы шарт не осы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Start w:name="z194" w:id="16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65"/>
    <w:bookmarkStart w:name="z195" w:id="16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берумен көрсетілетін қызметті алушының өтініші негіз болып табылады.</w:t>
      </w:r>
    </w:p>
    <w:bookmarkEnd w:id="166"/>
    <w:bookmarkStart w:name="z196" w:id="16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6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сәттен бастап оны қабылдауды және тіркеуді жүзеге асырады, және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баланы (балаларды) патронаттық тәрбиелеуге беру туралы шартты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жағдайларда және негіздер бойынша бас тарту туралы дәлелді жауапты дайындайды және басшыға қарауға және қол қоюға береді – 26 (жиырма алты) күнтізбелік күн;</w:t>
      </w:r>
    </w:p>
    <w:p>
      <w:pPr>
        <w:spacing w:after="0"/>
        <w:ind w:left="0"/>
        <w:jc w:val="both"/>
      </w:pPr>
      <w:r>
        <w:rPr>
          <w:rFonts w:ascii="Times New Roman"/>
          <w:b w:val="false"/>
          <w:i w:val="false"/>
          <w:color w:val="000000"/>
          <w:sz w:val="28"/>
        </w:rPr>
        <w:t xml:space="preserve">
      4) көрсетілетін қызметті берушінің басшысы баланы (балаларды) патронаттық тәрбиелеуге беру туралы шартты қарайды, қол қояды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негіздер бойынша бас тарту туралы дәлелді жауап дайындайды және көрсетілетін қызметті беруші кеңсесінің қызметкеріне береді – 1 (бір) күнтізбелік күн;</w:t>
      </w:r>
    </w:p>
    <w:p>
      <w:pPr>
        <w:spacing w:after="0"/>
        <w:ind w:left="0"/>
        <w:jc w:val="both"/>
      </w:pPr>
      <w:r>
        <w:rPr>
          <w:rFonts w:ascii="Times New Roman"/>
          <w:b w:val="false"/>
          <w:i w:val="false"/>
          <w:color w:val="000000"/>
          <w:sz w:val="28"/>
        </w:rPr>
        <w:t xml:space="preserve">
      5) көрсетілетін қызметті беруші кеңсесінің қызметкерібаланы (балаларды) патронаттық тәрбиелеуге беру туралы шартты тіркейді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негіздер бойынша бас тарту туралы дәлелді жауап дайындайдыжәне көрсетілетін қызметті алушыға мемлекеттік қызмет көрсету нәтижесін береді – 1 (бір) күнтізбелік күн.</w:t>
      </w:r>
    </w:p>
    <w:bookmarkStart w:name="z197" w:id="168"/>
    <w:p>
      <w:pPr>
        <w:spacing w:after="0"/>
        <w:ind w:left="0"/>
        <w:jc w:val="both"/>
      </w:pPr>
      <w:r>
        <w:rPr>
          <w:rFonts w:ascii="Times New Roman"/>
          <w:b w:val="false"/>
          <w:i w:val="false"/>
          <w:color w:val="000000"/>
          <w:sz w:val="28"/>
        </w:rPr>
        <w:t>
      6. Мемлекеттік қызмет көрсету рәсімінің (іс-қимылының) нәтижесі:</w:t>
      </w:r>
    </w:p>
    <w:bookmarkEnd w:id="168"/>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Start w:name="z198" w:id="16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9"/>
    <w:bookmarkStart w:name="z199" w:id="1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7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00" w:id="17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171"/>
    <w:bookmarkStart w:name="z201" w:id="17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корпорациясымен өзара іс-қимыл тәртібін, сондай-ақ</w:t>
      </w:r>
      <w:r>
        <w:br/>
      </w:r>
      <w:r>
        <w:rPr>
          <w:rFonts w:ascii="Times New Roman"/>
          <w:b/>
          <w:i w:val="false"/>
          <w:color w:val="000000"/>
        </w:rPr>
        <w:t>ақпараттық жүйелерді қолдану тәртібін сипаттау</w:t>
      </w:r>
    </w:p>
    <w:bookmarkEnd w:id="172"/>
    <w:bookmarkStart w:name="z202" w:id="173"/>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173"/>
    <w:bookmarkStart w:name="z203" w:id="174"/>
    <w:p>
      <w:pPr>
        <w:spacing w:after="0"/>
        <w:ind w:left="0"/>
        <w:jc w:val="both"/>
      </w:pPr>
      <w:r>
        <w:rPr>
          <w:rFonts w:ascii="Times New Roman"/>
          <w:b w:val="false"/>
          <w:i w:val="false"/>
          <w:color w:val="000000"/>
          <w:sz w:val="28"/>
        </w:rPr>
        <w:t>
      10. Портал арқылы мемлекеттік қызметті көрсету кезінде өтініш беру тәртібін және көрсетілетін қызметті беруші және көрсетілетін қызметті алушы рәсімінің (іс-қимылының) реттілігін сипаттау:</w:t>
      </w:r>
    </w:p>
    <w:bookmarkEnd w:id="17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04" w:id="175"/>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сондай-ақ мемлекеттік қызметкөрсету процесінде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6" w:id="176"/>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(іс-қималдар) реттілігін сипаттау кестесі</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960"/>
        <w:gridCol w:w="2672"/>
        <w:gridCol w:w="609"/>
        <w:gridCol w:w="2671"/>
        <w:gridCol w:w="2539"/>
        <w:gridCol w:w="2475"/>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құжаттарды қабылдауды және тіркеуді жүзеге асырады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жауапты орындаушыны анықтайды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құжаттарды қарайды, баланы (балаларды) патронаттық тәрбиелеуге беру туралы шартты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жағдайларда және негіздер бойынша бас тарту туралы дәлелді жауапты дайындайды және қарауға және қол қоюға береді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шартты қарайды, қол қояды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дайындайды және көрсетілетін қызметті беруші кеңсесінің қызметкеріне береді</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шартты тіркейді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дайындайды және көрсетілетін қызметті алушыға мемлекеттік қызмет көрсету нәтижесін береді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беру</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Баланы (балаларды) патронаттық тәрбиелеуге беру туралы шарт,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дәлелді жауап </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көрсету нәтижесін береді және хабарлайды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(жиырма алты) күнтізбелік күн</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1(бір) күнтізбелік күн</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1(бір) күнтізбелік күн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8" w:id="177"/>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177"/>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10" w:id="178"/>
    <w:p>
      <w:pPr>
        <w:spacing w:after="0"/>
        <w:ind w:left="0"/>
        <w:jc w:val="left"/>
      </w:pPr>
      <w:r>
        <w:rPr>
          <w:rFonts w:ascii="Times New Roman"/>
          <w:b/>
          <w:i w:val="false"/>
          <w:color w:val="000000"/>
        </w:rPr>
        <w:t xml:space="preserve"> "Баланы (балаларды) патронаттық тәрбиелеуге беру" мемлекеттік</w:t>
      </w:r>
      <w:r>
        <w:br/>
      </w:r>
      <w:r>
        <w:rPr>
          <w:rFonts w:ascii="Times New Roman"/>
          <w:b/>
          <w:i w:val="false"/>
          <w:color w:val="000000"/>
        </w:rPr>
        <w:t>қызмет көрсетудің бизнес-процестерінің анықтамалығы</w:t>
      </w:r>
    </w:p>
    <w:bookmarkEnd w:id="178"/>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79"/>
    <w:p>
      <w:pPr>
        <w:spacing w:after="0"/>
        <w:ind w:left="0"/>
        <w:jc w:val="left"/>
      </w:pPr>
      <w:r>
        <w:rPr>
          <w:rFonts w:ascii="Times New Roman"/>
          <w:b/>
          <w:i w:val="false"/>
          <w:color w:val="000000"/>
        </w:rPr>
        <w:t xml:space="preserve"> Шартты белгілер:</w:t>
      </w:r>
    </w:p>
    <w:bookmarkEnd w:id="179"/>
    <w:p>
      <w:pPr>
        <w:spacing w:after="0"/>
        <w:ind w:left="0"/>
        <w:jc w:val="left"/>
      </w:pPr>
      <w:r>
        <w:br/>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13" w:id="180"/>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 xml:space="preserve">мемлекеттік көрсетілетін қызмет регламенті </w:t>
      </w:r>
    </w:p>
    <w:bookmarkEnd w:id="180"/>
    <w:bookmarkStart w:name="z214" w:id="181"/>
    <w:p>
      <w:pPr>
        <w:spacing w:after="0"/>
        <w:ind w:left="0"/>
        <w:jc w:val="left"/>
      </w:pPr>
      <w:r>
        <w:rPr>
          <w:rFonts w:ascii="Times New Roman"/>
          <w:b/>
          <w:i w:val="false"/>
          <w:color w:val="000000"/>
        </w:rPr>
        <w:t xml:space="preserve"> 1-тарау. Жалпы ережелер</w:t>
      </w:r>
    </w:p>
    <w:bookmarkEnd w:id="181"/>
    <w:bookmarkStart w:name="z215" w:id="182"/>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беруші)көрсетеді.</w:t>
      </w:r>
    </w:p>
    <w:bookmarkEnd w:id="18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16" w:id="18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183"/>
    <w:bookmarkStart w:name="z217" w:id="18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ақшалай қаражат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184"/>
    <w:p>
      <w:pPr>
        <w:spacing w:after="0"/>
        <w:ind w:left="0"/>
        <w:jc w:val="both"/>
      </w:pPr>
      <w:r>
        <w:rPr>
          <w:rFonts w:ascii="Times New Roman"/>
          <w:b w:val="false"/>
          <w:i w:val="false"/>
          <w:color w:val="000000"/>
          <w:sz w:val="28"/>
        </w:rPr>
        <w:t>
      Мемлекеттік қызметті көрсетудің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Start w:name="z218" w:id="18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85"/>
    <w:bookmarkStart w:name="z219" w:id="18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186"/>
    <w:bookmarkStart w:name="z220" w:id="18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18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орындаушыны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баланы (балаларды) асырап-бағуға бөлінетін ақшалай қаражат төлеуді тағайындау туралышешімді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бас тарту туралы дәлелді жауап дайындайды және құжаттарды басшыға қарауға және қол қоюға беріледі – 2 (екі)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шешімді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қарастырады және қол қояды және көрсетілетін қызметті берушінің кеңсе қызметкеріне жібереді – 1 (бір) жұмыс күні;</w:t>
      </w:r>
    </w:p>
    <w:p>
      <w:pPr>
        <w:spacing w:after="0"/>
        <w:ind w:left="0"/>
        <w:jc w:val="both"/>
      </w:pPr>
      <w:r>
        <w:rPr>
          <w:rFonts w:ascii="Times New Roman"/>
          <w:b w:val="false"/>
          <w:i w:val="false"/>
          <w:color w:val="000000"/>
          <w:sz w:val="28"/>
        </w:rPr>
        <w:t xml:space="preserve">
      5) көрсетілетін қызметті берушінің кеңсе қызметкері шешімді тіркейді,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береді – 15 (он бес) минут.</w:t>
      </w:r>
    </w:p>
    <w:bookmarkStart w:name="z221" w:id="188"/>
    <w:p>
      <w:pPr>
        <w:spacing w:after="0"/>
        <w:ind w:left="0"/>
        <w:jc w:val="both"/>
      </w:pPr>
      <w:r>
        <w:rPr>
          <w:rFonts w:ascii="Times New Roman"/>
          <w:b w:val="false"/>
          <w:i w:val="false"/>
          <w:color w:val="000000"/>
          <w:sz w:val="28"/>
        </w:rPr>
        <w:t xml:space="preserve">
      6. Мемлекеттік қызметті көрсету жөніндегі рәсімнің (іс-қимылдың)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ақшалай қаражат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88"/>
    <w:bookmarkStart w:name="z222" w:id="18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89"/>
    <w:bookmarkStart w:name="z223" w:id="19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24" w:id="19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191"/>
    <w:bookmarkStart w:name="z225" w:id="19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192"/>
    <w:bookmarkStart w:name="z226" w:id="193"/>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арқылы көрсетілмейді.</w:t>
      </w:r>
    </w:p>
    <w:bookmarkEnd w:id="193"/>
    <w:bookmarkStart w:name="z227" w:id="194"/>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19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өзара функционалдық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28" w:id="195"/>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сондай-ақ мемлекеттік қызметкөрсету процесінде ақпараттық жүйелердіқолдану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30" w:id="196"/>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мемлекеттік қызметін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іс-қимал тәртібін сипаттау</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834"/>
        <w:gridCol w:w="819"/>
        <w:gridCol w:w="505"/>
        <w:gridCol w:w="1032"/>
        <w:gridCol w:w="1230"/>
        <w:gridCol w:w="1181"/>
        <w:gridCol w:w="241"/>
        <w:gridCol w:w="126"/>
        <w:gridCol w:w="1609"/>
        <w:gridCol w:w="1218"/>
        <w:gridCol w:w="1218"/>
        <w:gridCol w:w="1023"/>
        <w:gridCol w:w="1023"/>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Құрылымық бөлімшелер (қызметкерлер)</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 ның) атауы және оның сипаттамасы</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және тіркеу, құжаттарды көрсетілетін қызметті берушінің басшысына қарауға жіберу </w:t>
            </w:r>
          </w:p>
        </w:tc>
        <w:tc>
          <w:tcPr>
            <w:tcW w:w="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 және жауапты орындаушыны анықтау</w:t>
            </w:r>
          </w:p>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қызметті көрсетуден бас тарту туралы дәлелді жауапдайындау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қарау және қол қою</w:t>
            </w:r>
          </w:p>
        </w:tc>
        <w:tc>
          <w:tcPr>
            <w:tcW w:w="1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тіркеу,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қабылдағаны туралы қолхат беру және құжаттарды көрсетілетін қызметті берушінің басшысына қарауға жіберу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қызметті көрсетуден бас тарту туралы дәлелді жауап</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қарау және қол қою</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жіберу және қол қою</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32" w:id="197"/>
    <w:p>
      <w:pPr>
        <w:spacing w:after="0"/>
        <w:ind w:left="0"/>
        <w:jc w:val="left"/>
      </w:pPr>
      <w:r>
        <w:rPr>
          <w:rFonts w:ascii="Times New Roman"/>
          <w:b/>
          <w:i w:val="false"/>
          <w:color w:val="000000"/>
        </w:rPr>
        <w:t xml:space="preserve"> Портал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197"/>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34" w:id="198"/>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 мемлекеттік</w:t>
      </w:r>
      <w:r>
        <w:br/>
      </w:r>
      <w:r>
        <w:rPr>
          <w:rFonts w:ascii="Times New Roman"/>
          <w:b/>
          <w:i w:val="false"/>
          <w:color w:val="000000"/>
        </w:rPr>
        <w:t>қызмет көрсетудің  бизнес-процестерінің анықтамалығы</w:t>
      </w:r>
    </w:p>
    <w:bookmarkEnd w:id="198"/>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199"/>
    <w:p>
      <w:pPr>
        <w:spacing w:after="0"/>
        <w:ind w:left="0"/>
        <w:jc w:val="left"/>
      </w:pPr>
      <w:r>
        <w:rPr>
          <w:rFonts w:ascii="Times New Roman"/>
          <w:b/>
          <w:i w:val="false"/>
          <w:color w:val="000000"/>
        </w:rPr>
        <w:t xml:space="preserve"> Шартты белгілер:</w:t>
      </w:r>
    </w:p>
    <w:bookmarkEnd w:id="199"/>
    <w:p>
      <w:pPr>
        <w:spacing w:after="0"/>
        <w:ind w:left="0"/>
        <w:jc w:val="left"/>
      </w:pPr>
      <w:r>
        <w:br/>
      </w:r>
    </w:p>
    <w:p>
      <w:pPr>
        <w:spacing w:after="0"/>
        <w:ind w:left="0"/>
        <w:jc w:val="both"/>
      </w:pPr>
      <w:r>
        <w:drawing>
          <wp:inline distT="0" distB="0" distL="0" distR="0">
            <wp:extent cx="781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37" w:id="200"/>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мемлекеттік көрсетілетін қызмет регламенті</w:t>
      </w:r>
    </w:p>
    <w:bookmarkEnd w:id="200"/>
    <w:bookmarkStart w:name="z238" w:id="201"/>
    <w:p>
      <w:pPr>
        <w:spacing w:after="0"/>
        <w:ind w:left="0"/>
        <w:jc w:val="left"/>
      </w:pPr>
      <w:r>
        <w:rPr>
          <w:rFonts w:ascii="Times New Roman"/>
          <w:b/>
          <w:i w:val="false"/>
          <w:color w:val="000000"/>
        </w:rPr>
        <w:t xml:space="preserve"> 1-тарау. Жалпы ережелер</w:t>
      </w:r>
    </w:p>
    <w:bookmarkEnd w:id="201"/>
    <w:bookmarkStart w:name="z239" w:id="202"/>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қызметін (бұдан әрі – мемлекеттік көрсетілетін қызмет) Павлодар облысының аудандары мен қалаларының жергілікті атқарушы органдары (бұдан әрі – көрсетілетін қызметті беруші)көрсетеді.</w:t>
      </w:r>
    </w:p>
    <w:bookmarkEnd w:id="20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40" w:id="20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203"/>
    <w:bookmarkStart w:name="z241" w:id="204"/>
    <w:p>
      <w:pPr>
        <w:spacing w:after="0"/>
        <w:ind w:left="0"/>
        <w:jc w:val="both"/>
      </w:pPr>
      <w:r>
        <w:rPr>
          <w:rFonts w:ascii="Times New Roman"/>
          <w:b w:val="false"/>
          <w:i w:val="false"/>
          <w:color w:val="000000"/>
          <w:sz w:val="28"/>
        </w:rPr>
        <w:t>
      3. Мемлекеттік қызмет көрсету нәтижесі:</w:t>
      </w:r>
    </w:p>
    <w:bookmarkEnd w:id="204"/>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p>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Start w:name="z242" w:id="20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05"/>
    <w:bookmarkStart w:name="z243" w:id="20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206"/>
    <w:bookmarkStart w:name="z244" w:id="20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20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алушының қажетті құжаттарын қабылдаған сәттен бастап, оны қабылдауды және тіркеуді жүзеге асырады, құжаттарды көрсетілетін қызметті берушінің басшысына бұрыштама қоюға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бала асырап алуға үміткер(лер) болу мүмкіндігі (мүмкін еместігі) туралы қорытынды дайындайды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береді – 11 (он бір) күнтізбелік күн;</w:t>
      </w:r>
    </w:p>
    <w:p>
      <w:pPr>
        <w:spacing w:after="0"/>
        <w:ind w:left="0"/>
        <w:jc w:val="both"/>
      </w:pPr>
      <w:r>
        <w:rPr>
          <w:rFonts w:ascii="Times New Roman"/>
          <w:b w:val="false"/>
          <w:i w:val="false"/>
          <w:color w:val="000000"/>
          <w:sz w:val="28"/>
        </w:rPr>
        <w:t xml:space="preserve">
      4) көрсетілетін қызметті берушінің басшылығы бала асырап алуға үміткер(лер) болудың мүмкіндігі (мүмкін еместігі) туралы қорытындыға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жауапқа қол қояды – 1 (бір) күнтізбелік күн;</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бала асырап алуға үміткер(лер)болудың мүмкіндігі (мүмкін еместігі) туралы қорытындыны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тіркейді және көрсетілетін қызметті алушыға береді – 1 (бір) күнтізбелік күн.</w:t>
      </w:r>
    </w:p>
    <w:bookmarkStart w:name="z245" w:id="208"/>
    <w:p>
      <w:pPr>
        <w:spacing w:after="0"/>
        <w:ind w:left="0"/>
        <w:jc w:val="both"/>
      </w:pPr>
      <w:r>
        <w:rPr>
          <w:rFonts w:ascii="Times New Roman"/>
          <w:b w:val="false"/>
          <w:i w:val="false"/>
          <w:color w:val="000000"/>
          <w:sz w:val="28"/>
        </w:rPr>
        <w:t>
      6. Мемлекеттік қызмет көрсету рәсімінің (іс-қимылдың) нәтижесі:</w:t>
      </w:r>
    </w:p>
    <w:bookmarkEnd w:id="208"/>
    <w:p>
      <w:pPr>
        <w:spacing w:after="0"/>
        <w:ind w:left="0"/>
        <w:jc w:val="both"/>
      </w:pPr>
      <w:r>
        <w:rPr>
          <w:rFonts w:ascii="Times New Roman"/>
          <w:b w:val="false"/>
          <w:i w:val="false"/>
          <w:color w:val="000000"/>
          <w:sz w:val="28"/>
        </w:rPr>
        <w:t xml:space="preserve">
      көрсетілетін қызметті берушіге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Start w:name="z246" w:id="20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9"/>
    <w:bookmarkStart w:name="z247" w:id="21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1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48" w:id="21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211"/>
    <w:bookmarkStart w:name="z249" w:id="21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12"/>
    <w:bookmarkStart w:name="z250" w:id="213"/>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213"/>
    <w:bookmarkStart w:name="z251" w:id="214"/>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21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xml:space="preserve">
      3-шарт – көрсетілетін қызметті берушінің қызмет көрсету үшін көрсетілетін қызметті алушының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АЖО-да қалыптастырған қызметтің нәтижесін (электрондық құжат нысанындағы хабарламаны) алуы.Мемлекеттік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52" w:id="215"/>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көрсетіледі.</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54" w:id="216"/>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 кестесі</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
        <w:gridCol w:w="1201"/>
        <w:gridCol w:w="843"/>
        <w:gridCol w:w="762"/>
        <w:gridCol w:w="3148"/>
        <w:gridCol w:w="3066"/>
        <w:gridCol w:w="2984"/>
      </w:tblGrid>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сипаттамасы</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құжаттарды қабылдау және тіркеу </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орындаушыны анықтау</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қарастыру, бала асырап алуға үміткер(лер) болудың мүмкіндігі (мүмкін еместігі) туралы қорытындынемесе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дайындау</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 асырап алуға үміткер(лер) болудың мүмкіндігі (мүмкін еместігі) туралы қорытындыға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жауапқа қол қою</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 асырап алуға үміткер(лер) болудың мүмкіндігі (мүмкін еместігі) туралы қорытындыны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тіркеу</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беру</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Басшы бала асырап алуға үміткер болудың мүмкіндігі (мүмкін еместігі) туралы қорытындыны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қарау, қол қою</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 асырап алуға үміткер(лер) болудың мүмкіндігі (мүмкін еместігі) туралы қорытынды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және көрсетілетін қызметті алушыға мемлекеттік қызмет көрсету нәтижесін беру</w:t>
            </w:r>
          </w:p>
        </w:tc>
      </w:tr>
      <w:tr>
        <w:trPr>
          <w:trHeight w:val="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(он бір) күнтізбелік күн</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2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56" w:id="217"/>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217"/>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58" w:id="218"/>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мемлекеттік қызмет көрсету бизнес-процестерінің анықтамалығы</w:t>
      </w:r>
    </w:p>
    <w:bookmarkEnd w:id="218"/>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19"/>
    <w:p>
      <w:pPr>
        <w:spacing w:after="0"/>
        <w:ind w:left="0"/>
        <w:jc w:val="left"/>
      </w:pPr>
      <w:r>
        <w:rPr>
          <w:rFonts w:ascii="Times New Roman"/>
          <w:b/>
          <w:i w:val="false"/>
          <w:color w:val="000000"/>
        </w:rPr>
        <w:t xml:space="preserve"> Шартты белгілер:</w:t>
      </w:r>
    </w:p>
    <w:bookmarkEnd w:id="219"/>
    <w:p>
      <w:pPr>
        <w:spacing w:after="0"/>
        <w:ind w:left="0"/>
        <w:jc w:val="left"/>
      </w:pPr>
      <w:r>
        <w:br/>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61" w:id="220"/>
    <w:p>
      <w:pPr>
        <w:spacing w:after="0"/>
        <w:ind w:left="0"/>
        <w:jc w:val="left"/>
      </w:pPr>
      <w:r>
        <w:rPr>
          <w:rFonts w:ascii="Times New Roman"/>
          <w:b/>
          <w:i w:val="false"/>
          <w:color w:val="000000"/>
        </w:rPr>
        <w:t xml:space="preserve"> "Жетім баланы және (немесе) ата-анасының қамқорлығынсыз</w:t>
      </w:r>
      <w:r>
        <w:br/>
      </w:r>
      <w:r>
        <w:rPr>
          <w:rFonts w:ascii="Times New Roman"/>
          <w:b/>
          <w:i w:val="false"/>
          <w:color w:val="000000"/>
        </w:rPr>
        <w:t>қалған баланы асырап алуға байланысты біржолғы ақшалай төлемді</w:t>
      </w:r>
      <w:r>
        <w:br/>
      </w:r>
      <w:r>
        <w:rPr>
          <w:rFonts w:ascii="Times New Roman"/>
          <w:b/>
          <w:i w:val="false"/>
          <w:color w:val="000000"/>
        </w:rPr>
        <w:t>тағайындау" мемлекеттік көрсетілетін қызмет регламенті</w:t>
      </w:r>
    </w:p>
    <w:bookmarkEnd w:id="220"/>
    <w:bookmarkStart w:name="z262" w:id="221"/>
    <w:p>
      <w:pPr>
        <w:spacing w:after="0"/>
        <w:ind w:left="0"/>
        <w:jc w:val="left"/>
      </w:pPr>
      <w:r>
        <w:rPr>
          <w:rFonts w:ascii="Times New Roman"/>
          <w:b/>
          <w:i w:val="false"/>
          <w:color w:val="000000"/>
        </w:rPr>
        <w:t xml:space="preserve"> 1-тарау. Жалпы ережелер</w:t>
      </w:r>
    </w:p>
    <w:bookmarkEnd w:id="221"/>
    <w:bookmarkStart w:name="z263" w:id="222"/>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беруші)көрсетеді.</w:t>
      </w:r>
    </w:p>
    <w:bookmarkEnd w:id="22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64" w:id="22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223"/>
    <w:bookmarkStart w:name="z265" w:id="22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24"/>
    <w:p>
      <w:pPr>
        <w:spacing w:after="0"/>
        <w:ind w:left="0"/>
        <w:jc w:val="both"/>
      </w:pPr>
      <w:r>
        <w:rPr>
          <w:rFonts w:ascii="Times New Roman"/>
          <w:b w:val="false"/>
          <w:i w:val="false"/>
          <w:color w:val="000000"/>
          <w:sz w:val="28"/>
        </w:rPr>
        <w:t>
      Мемлекеттік қызметті көрсету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Start w:name="z266" w:id="225"/>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25"/>
    <w:bookmarkStart w:name="z267" w:id="22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226"/>
    <w:bookmarkStart w:name="z268" w:id="2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нәтижесі:</w:t>
      </w:r>
    </w:p>
    <w:bookmarkEnd w:id="22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құжаттардың көшірмелерін құжаттардың түпнұсқаларымен салыстырады,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басшылығы құжаттарды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қарастырады,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дайындайды – 6 (алты) жұмыс күні;</w:t>
      </w:r>
    </w:p>
    <w:p>
      <w:pPr>
        <w:spacing w:after="0"/>
        <w:ind w:left="0"/>
        <w:jc w:val="both"/>
      </w:pPr>
      <w:r>
        <w:rPr>
          <w:rFonts w:ascii="Times New Roman"/>
          <w:b w:val="false"/>
          <w:i w:val="false"/>
          <w:color w:val="000000"/>
          <w:sz w:val="28"/>
        </w:rPr>
        <w:t xml:space="preserve">
      4) көрсетілетін қызметті берушінің басшылығы ақшалай төлемді тағайындау туралы шешімді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қарастырады және қол қояды – 1 (бір) жұмыс күні;</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ақшалай төлемді тағайындау туралы шешімді есеп журналына тіркейді және көрсетілетін қызметті алушыға мемлекеттік қызмет көрсету нәтижесін бередінемесе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жағдайларда және бас тарту туралы дәлелді жауап береді – 1 (бір) жұмыс күні.</w:t>
      </w:r>
    </w:p>
    <w:bookmarkStart w:name="z269" w:id="228"/>
    <w:p>
      <w:pPr>
        <w:spacing w:after="0"/>
        <w:ind w:left="0"/>
        <w:jc w:val="both"/>
      </w:pPr>
      <w:r>
        <w:rPr>
          <w:rFonts w:ascii="Times New Roman"/>
          <w:b w:val="false"/>
          <w:i w:val="false"/>
          <w:color w:val="000000"/>
          <w:sz w:val="28"/>
        </w:rPr>
        <w:t xml:space="preserve">
      6. Мемлекеттік қызметті көрсету жөніндегі рәсімнің (іс-қимылдың)нәтижесі -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болып табылады.</w:t>
      </w:r>
    </w:p>
    <w:bookmarkEnd w:id="228"/>
    <w:bookmarkStart w:name="z270" w:id="22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29"/>
    <w:bookmarkStart w:name="z271" w:id="2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72" w:id="231"/>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кестеде қоса беріледі.</w:t>
      </w:r>
    </w:p>
    <w:bookmarkEnd w:id="231"/>
    <w:bookmarkStart w:name="z273" w:id="232"/>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32"/>
    <w:bookmarkStart w:name="z274" w:id="233"/>
    <w:p>
      <w:pPr>
        <w:spacing w:after="0"/>
        <w:ind w:left="0"/>
        <w:jc w:val="both"/>
      </w:pPr>
      <w:r>
        <w:rPr>
          <w:rFonts w:ascii="Times New Roman"/>
          <w:b w:val="false"/>
          <w:i w:val="false"/>
          <w:color w:val="000000"/>
          <w:sz w:val="28"/>
        </w:rPr>
        <w:t>
      9. Мемлекеттік қызмет Мемлекеттік корпорация арқылы көрсетілмейді.</w:t>
      </w:r>
    </w:p>
    <w:bookmarkEnd w:id="233"/>
    <w:bookmarkStart w:name="z275" w:id="234"/>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 және рәсімінің (іс-қимылының) реттілігін сипаттау:</w:t>
      </w:r>
    </w:p>
    <w:bookmarkEnd w:id="23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порталда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электрондық цифрлық қолтаңбасымен (бұдан әрі – ЭЦҚ) тіркеу куәлігін таңдауы;</w:t>
      </w:r>
    </w:p>
    <w:p>
      <w:pPr>
        <w:spacing w:after="0"/>
        <w:ind w:left="0"/>
        <w:jc w:val="both"/>
      </w:pPr>
      <w:r>
        <w:rPr>
          <w:rFonts w:ascii="Times New Roman"/>
          <w:b w:val="false"/>
          <w:i w:val="false"/>
          <w:color w:val="000000"/>
          <w:sz w:val="28"/>
        </w:rPr>
        <w:t>
      6) 2-шарт – порталда ЭЦҚ куәландырылған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ЭЦҚ-ның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көрсетілетін қызметті берушінің ЭЦҚ-мен куәландырылған (қол қойылған) электрондық құжаттарды (көрсетілетін қызметті алушының сұранысын) электрондық үкімет шлюзі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 қоса берген құжаттардың сәйкестігін және негіздерін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АЖО-да қалыптастырған қызметтің нәтижесін (электрондық құжат нысанындағы хабарламаны)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276" w:id="235"/>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бизнес-процестерінің анықтамалығында көрсетіледі.</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8" w:id="236"/>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887"/>
        <w:gridCol w:w="2592"/>
        <w:gridCol w:w="563"/>
        <w:gridCol w:w="2733"/>
        <w:gridCol w:w="2733"/>
        <w:gridCol w:w="255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(қызметкер) атауы</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алынған құжаттарды қабылдау және тіркеу. 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орындаушыны анықтау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қарау,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дайындау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 қарастыру және қол қою</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туралы шешімді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мемлекеттік қызмет көрсетуден бас тарту туралы дәлелді жауапты тіркеу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туралы қолхат беру және басшыға қарауға беру не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Жетім баланы және (немесе) ата-анасының қамқорлығынсыз қалған баланы асырап алуға байланысты біржолғы ақшалай төлемді тағайындаутуралы шешімді басшының қарауы және қол қою</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тағайындаутуралы шешім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хабарлау және мемлекеттік қызмет көрсету нәтижесін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негіздер бойынша бас тарту туралы дәлелді жауап беру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0" w:id="237"/>
    <w:p>
      <w:pPr>
        <w:spacing w:after="0"/>
        <w:ind w:left="0"/>
        <w:jc w:val="left"/>
      </w:pPr>
      <w:r>
        <w:rPr>
          <w:rFonts w:ascii="Times New Roman"/>
          <w:b/>
          <w:i w:val="false"/>
          <w:color w:val="000000"/>
        </w:rPr>
        <w:t xml:space="preserve"> Портал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237"/>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82" w:id="238"/>
    <w:p>
      <w:pPr>
        <w:spacing w:after="0"/>
        <w:ind w:left="0"/>
        <w:jc w:val="left"/>
      </w:pPr>
      <w:r>
        <w:rPr>
          <w:rFonts w:ascii="Times New Roman"/>
          <w:b/>
          <w:i w:val="false"/>
          <w:color w:val="000000"/>
        </w:rPr>
        <w:t xml:space="preserve"> "Жетім баланы және (немесе) ата-анасының қамқорлығынсыз</w:t>
      </w:r>
      <w:r>
        <w:br/>
      </w:r>
      <w:r>
        <w:rPr>
          <w:rFonts w:ascii="Times New Roman"/>
          <w:b/>
          <w:i w:val="false"/>
          <w:color w:val="000000"/>
        </w:rPr>
        <w:t>қалған баланы асырап алуға байланысты біржолғы ақшалай</w:t>
      </w:r>
      <w:r>
        <w:br/>
      </w:r>
      <w:r>
        <w:rPr>
          <w:rFonts w:ascii="Times New Roman"/>
          <w:b/>
          <w:i w:val="false"/>
          <w:color w:val="000000"/>
        </w:rPr>
        <w:t>төлемді тағайындау" мемлекеттік қызмет</w:t>
      </w:r>
      <w:r>
        <w:br/>
      </w:r>
      <w:r>
        <w:rPr>
          <w:rFonts w:ascii="Times New Roman"/>
          <w:b/>
          <w:i w:val="false"/>
          <w:color w:val="000000"/>
        </w:rPr>
        <w:t>көрсетудің бизнес-процестерінің анықтамалығы</w:t>
      </w:r>
    </w:p>
    <w:bookmarkEnd w:id="238"/>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39"/>
    <w:p>
      <w:pPr>
        <w:spacing w:after="0"/>
        <w:ind w:left="0"/>
        <w:jc w:val="left"/>
      </w:pPr>
      <w:r>
        <w:rPr>
          <w:rFonts w:ascii="Times New Roman"/>
          <w:b/>
          <w:i w:val="false"/>
          <w:color w:val="000000"/>
        </w:rPr>
        <w:t xml:space="preserve"> Шартты белгілер:</w:t>
      </w:r>
    </w:p>
    <w:bookmarkEnd w:id="239"/>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285" w:id="240"/>
    <w:p>
      <w:pPr>
        <w:spacing w:after="0"/>
        <w:ind w:left="0"/>
        <w:jc w:val="left"/>
      </w:pPr>
      <w:r>
        <w:rPr>
          <w:rFonts w:ascii="Times New Roman"/>
          <w:b/>
          <w:i w:val="false"/>
          <w:color w:val="000000"/>
        </w:rPr>
        <w:t xml:space="preserve"> "Мемлекеттік білім беру мекемелеріндегі білім алушылар</w:t>
      </w:r>
      <w:r>
        <w:br/>
      </w:r>
      <w:r>
        <w:rPr>
          <w:rFonts w:ascii="Times New Roman"/>
          <w:b/>
          <w:i w:val="false"/>
          <w:color w:val="000000"/>
        </w:rPr>
        <w:t>мен тәрбиенушілердің жекелеген санаттарына қала</w:t>
      </w:r>
      <w:r>
        <w:br/>
      </w:r>
      <w:r>
        <w:rPr>
          <w:rFonts w:ascii="Times New Roman"/>
          <w:b/>
          <w:i w:val="false"/>
          <w:color w:val="000000"/>
        </w:rPr>
        <w:t>сыртындағы және мектеп жанындағы лагерьлерде демалуы</w:t>
      </w:r>
      <w:r>
        <w:br/>
      </w:r>
      <w:r>
        <w:rPr>
          <w:rFonts w:ascii="Times New Roman"/>
          <w:b/>
          <w:i w:val="false"/>
          <w:color w:val="000000"/>
        </w:rPr>
        <w:t>үшін құжаттар қабылдау және жолдама беру"</w:t>
      </w:r>
      <w:r>
        <w:br/>
      </w:r>
      <w:r>
        <w:rPr>
          <w:rFonts w:ascii="Times New Roman"/>
          <w:b/>
          <w:i w:val="false"/>
          <w:color w:val="000000"/>
        </w:rPr>
        <w:t>мемлекеттік көрсетілетін қызмет регламенті</w:t>
      </w:r>
    </w:p>
    <w:bookmarkEnd w:id="240"/>
    <w:bookmarkStart w:name="z286" w:id="241"/>
    <w:p>
      <w:pPr>
        <w:spacing w:after="0"/>
        <w:ind w:left="0"/>
        <w:jc w:val="left"/>
      </w:pPr>
      <w:r>
        <w:rPr>
          <w:rFonts w:ascii="Times New Roman"/>
          <w:b/>
          <w:i w:val="false"/>
          <w:color w:val="000000"/>
        </w:rPr>
        <w:t xml:space="preserve"> 1-тарау. Жалпы ережелер</w:t>
      </w:r>
    </w:p>
    <w:bookmarkEnd w:id="241"/>
    <w:bookmarkStart w:name="z287" w:id="242"/>
    <w:p>
      <w:pPr>
        <w:spacing w:after="0"/>
        <w:ind w:left="0"/>
        <w:jc w:val="both"/>
      </w:pPr>
      <w:r>
        <w:rPr>
          <w:rFonts w:ascii="Times New Roman"/>
          <w:b w:val="false"/>
          <w:i w:val="false"/>
          <w:color w:val="000000"/>
          <w:sz w:val="28"/>
        </w:rPr>
        <w:t xml:space="preserve">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қызметін (бұдан әрі – мемлекеттік көрсетілетін қызмет)білім беру ұйымдары, Павлодар облыстың, аудандар мен қалалардың жергілікті атқарушы органдары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w:t>
      </w:r>
    </w:p>
    <w:bookmarkEnd w:id="24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w:t>
      </w:r>
    </w:p>
    <w:bookmarkStart w:name="z288" w:id="243"/>
    <w:p>
      <w:pPr>
        <w:spacing w:after="0"/>
        <w:ind w:left="0"/>
        <w:jc w:val="both"/>
      </w:pPr>
      <w:r>
        <w:rPr>
          <w:rFonts w:ascii="Times New Roman"/>
          <w:b w:val="false"/>
          <w:i w:val="false"/>
          <w:color w:val="000000"/>
          <w:sz w:val="28"/>
        </w:rPr>
        <w:t>
      2. Мемлекеттік қызметті көрсету нысаны: қағаз түрінде.</w:t>
      </w:r>
    </w:p>
    <w:bookmarkEnd w:id="243"/>
    <w:bookmarkStart w:name="z289" w:id="244"/>
    <w:p>
      <w:pPr>
        <w:spacing w:after="0"/>
        <w:ind w:left="0"/>
        <w:jc w:val="both"/>
      </w:pPr>
      <w:r>
        <w:rPr>
          <w:rFonts w:ascii="Times New Roman"/>
          <w:b w:val="false"/>
          <w:i w:val="false"/>
          <w:color w:val="000000"/>
          <w:sz w:val="28"/>
        </w:rPr>
        <w:t xml:space="preserve">
      3. Мемлекеттік қызметті көрсету нәтижесі – қала сыртындағы және мектеп жанындағы лагерьлерге жолдама не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44"/>
    <w:p>
      <w:pPr>
        <w:spacing w:after="0"/>
        <w:ind w:left="0"/>
        <w:jc w:val="both"/>
      </w:pPr>
      <w:r>
        <w:rPr>
          <w:rFonts w:ascii="Times New Roman"/>
          <w:b w:val="false"/>
          <w:i w:val="false"/>
          <w:color w:val="000000"/>
          <w:sz w:val="28"/>
        </w:rPr>
        <w:t>
      Мемлекеттік қызметті көрсету нәтижесін беру нысаны – қағаз түрінде.</w:t>
      </w:r>
    </w:p>
    <w:bookmarkStart w:name="z290" w:id="245"/>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45"/>
    <w:bookmarkStart w:name="z291" w:id="24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негіз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болып табылады.</w:t>
      </w:r>
    </w:p>
    <w:bookmarkEnd w:id="246"/>
    <w:bookmarkStart w:name="z292" w:id="24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мен оның нәтижесі:</w:t>
      </w:r>
    </w:p>
    <w:bookmarkEnd w:id="24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құжаттарды қабылдауды және олар тіркеуді жүзеге асырады, кұжаттарды көрсетілетін қызметті берушінің басшылығына бұрыштама қою үшін жібереді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жолдаманы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дайындайды – 1 (бір)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жолдаманы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дәлелдіжауапты қарайды – 1 (бір) жұмыс күні;</w:t>
      </w:r>
    </w:p>
    <w:p>
      <w:pPr>
        <w:spacing w:after="0"/>
        <w:ind w:left="0"/>
        <w:jc w:val="both"/>
      </w:pPr>
      <w:r>
        <w:rPr>
          <w:rFonts w:ascii="Times New Roman"/>
          <w:b w:val="false"/>
          <w:i w:val="false"/>
          <w:color w:val="000000"/>
          <w:sz w:val="28"/>
        </w:rPr>
        <w:t xml:space="preserve">
      5) жауапты орындаушы жолдаманы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тіркейді және береді – 1 (бір) жұмыс күні.</w:t>
      </w:r>
    </w:p>
    <w:bookmarkStart w:name="z293" w:id="248"/>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 қала сыртындағы және мектеп жанындағы лагерьлерге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48"/>
    <w:bookmarkStart w:name="z294" w:id="249"/>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49"/>
    <w:bookmarkStart w:name="z295" w:id="250"/>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25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96" w:id="251"/>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51"/>
    <w:bookmarkStart w:name="z297" w:id="252"/>
    <w:p>
      <w:pPr>
        <w:spacing w:after="0"/>
        <w:ind w:left="0"/>
        <w:jc w:val="left"/>
      </w:pPr>
      <w:r>
        <w:rPr>
          <w:rFonts w:ascii="Times New Roman"/>
          <w:b/>
          <w:i w:val="false"/>
          <w:color w:val="000000"/>
        </w:rPr>
        <w:t xml:space="preserve"> 4-тарау. Мемлекеттік қызмет көрсету процесінде</w:t>
      </w:r>
      <w:r>
        <w:br/>
      </w:r>
      <w:r>
        <w:rPr>
          <w:rFonts w:ascii="Times New Roman"/>
          <w:b/>
          <w:i w:val="false"/>
          <w:color w:val="000000"/>
        </w:rPr>
        <w:t>Мемлекеттік корпорациямен өзара іс-қимыл тәртібін,</w:t>
      </w:r>
      <w:r>
        <w:br/>
      </w:r>
      <w:r>
        <w:rPr>
          <w:rFonts w:ascii="Times New Roman"/>
          <w:b/>
          <w:i w:val="false"/>
          <w:color w:val="000000"/>
        </w:rPr>
        <w:t>сондай-ақ ақпараттық жүйелерді пайдалану тәртібін сипаттау</w:t>
      </w:r>
    </w:p>
    <w:bookmarkEnd w:id="252"/>
    <w:bookmarkStart w:name="z298" w:id="253"/>
    <w:p>
      <w:pPr>
        <w:spacing w:after="0"/>
        <w:ind w:left="0"/>
        <w:jc w:val="both"/>
      </w:pPr>
      <w:r>
        <w:rPr>
          <w:rFonts w:ascii="Times New Roman"/>
          <w:b w:val="false"/>
          <w:i w:val="false"/>
          <w:color w:val="000000"/>
          <w:sz w:val="28"/>
        </w:rPr>
        <w:t>
      9. Мемлекеттік қызмет "электронды үкімет" веб-порталы арқылы көрсетілмейді.</w:t>
      </w:r>
    </w:p>
    <w:bookmarkEnd w:id="253"/>
    <w:bookmarkStart w:name="z299" w:id="254"/>
    <w:p>
      <w:pPr>
        <w:spacing w:after="0"/>
        <w:ind w:left="0"/>
        <w:jc w:val="both"/>
      </w:pPr>
      <w:r>
        <w:rPr>
          <w:rFonts w:ascii="Times New Roman"/>
          <w:b w:val="false"/>
          <w:i w:val="false"/>
          <w:color w:val="000000"/>
          <w:sz w:val="28"/>
        </w:rPr>
        <w:t>
      10. Мемлекеттік корпорация арқылы мемлекеттік қызмет көрсету кезінде өтініш тәртібін сипаттау және көрсетілетін қызметті беруші мен көрсетілетін қызметті алушының реттілік рәсімдері (іс-қимылы):</w:t>
      </w:r>
    </w:p>
    <w:bookmarkEnd w:id="254"/>
    <w:p>
      <w:pPr>
        <w:spacing w:after="0"/>
        <w:ind w:left="0"/>
        <w:jc w:val="both"/>
      </w:pPr>
      <w:r>
        <w:rPr>
          <w:rFonts w:ascii="Times New Roman"/>
          <w:b w:val="false"/>
          <w:i w:val="false"/>
          <w:color w:val="000000"/>
          <w:sz w:val="28"/>
        </w:rPr>
        <w:t>
      1) көрсетілетін қызметті алушы электрондық кезек ретімен "кедергісіз" қызмет көрсету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өтіп мерзімі кеткен құжаттарды ұсынған мерзімі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Start w:name="z300" w:id="255"/>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корпорациясымен өзара іс-қимыл және ақпараттық жүйелердіқолдану тәртібін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бизнес-процестердің анықтамалығында көрсетіледі.</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w:t>
            </w:r>
            <w:r>
              <w:br/>
            </w:r>
            <w:r>
              <w:rPr>
                <w:rFonts w:ascii="Times New Roman"/>
                <w:b w:val="false"/>
                <w:i w:val="false"/>
                <w:color w:val="000000"/>
                <w:sz w:val="20"/>
              </w:rPr>
              <w:t>беру"мемлекеттік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2" w:id="256"/>
    <w:p>
      <w:pPr>
        <w:spacing w:after="0"/>
        <w:ind w:left="0"/>
        <w:jc w:val="left"/>
      </w:pPr>
      <w:r>
        <w:rPr>
          <w:rFonts w:ascii="Times New Roman"/>
          <w:b/>
          <w:i w:val="false"/>
          <w:color w:val="000000"/>
        </w:rPr>
        <w:t xml:space="preserve"> Мемлекеттік мекемелердің тізімі</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
        <w:gridCol w:w="1315"/>
        <w:gridCol w:w="2670"/>
        <w:gridCol w:w="1965"/>
        <w:gridCol w:w="5674"/>
      </w:tblGrid>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мекеме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поштаның мекенжайы (e-mail)</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білім беру басқармасы"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қаласы, Қайырбаев көшесі,32-үй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32-31-51</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kense.do@pavlodar.gov.kz</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Ақтоғай ауданы Ақтоғай ауылы, Алин көшесі, 97-үй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2-12-07</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aktogairoo3@mail.ru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Баянауыл ауданы Баянауыл ауылы, Әуезов көшесі, 19-үй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9-20-73</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bayanaul_roo@mail.ru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Железин ауданы Железин ауылы, Пятков көшесі, 7-үй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2-14-29</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zhelezroo@mail.ru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Ертіс ауданы Ертіс ауылы, Иса Байзақов көшесі, 14-үй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2-11-40</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irt.plan.roo@mail.ru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Тереңкөл ауданы, Тереңкөл ауылы, Тәуелсіздік көшесі, 243-үй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2-29-06</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roo_kashir@mail.ru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Аққулы ауданы, Аққулы ауылы, Баймулдин көшесі, 13-үй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2-13-03</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Lebroo@list.ru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Май ауданы, Көктөбе ауылы, Абылайхан көшесі, 32/1-үй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9-21-27</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қаласы, Толстой көшесі, 22-үй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32-96-80</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pvroo_2008@mail.ru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Успен ауданы, Успенка ауылы, Геринга, көшесі, 17-үй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9-19-55 </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usproo@mail.ru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Шарбақты ауданы, Шарбақты ауылы, Тәуелсіздік көшесі, 53-үй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2-17-01</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cherbroo@mail.ru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қаласы, Кривенко көшесі, 25-үй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32-21-67</w:t>
            </w:r>
            <w:r>
              <w:br/>
            </w:r>
            <w:r>
              <w:rPr>
                <w:rFonts w:ascii="Times New Roman"/>
                <w:b w:val="false"/>
                <w:i w:val="false"/>
                <w:color w:val="000000"/>
                <w:sz w:val="20"/>
              </w:rPr>
              <w:t>
 </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pavl-goo@yandex.ru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Екібастұз қаласы, Мәшhүр Жүсіпкөшесі, 101-үй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77-16-92</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ekibastuz-goroo@yandex.ru</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білім беру бөлімі" мемлекеттік мекемесі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Ақсу қаласы, Строителей көшесі 14 Б -үй</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6-71-77</w:t>
            </w:r>
          </w:p>
        </w:tc>
        <w:tc>
          <w:tcPr>
            <w:tcW w:w="5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aksu_gorono@mail.ru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w:t>
            </w:r>
            <w:r>
              <w:br/>
            </w:r>
            <w:r>
              <w:rPr>
                <w:rFonts w:ascii="Times New Roman"/>
                <w:b w:val="false"/>
                <w:i w:val="false"/>
                <w:color w:val="000000"/>
                <w:sz w:val="20"/>
              </w:rPr>
              <w:t>беру"мемлекеттік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4" w:id="257"/>
    <w:p>
      <w:pPr>
        <w:spacing w:after="0"/>
        <w:ind w:left="0"/>
        <w:jc w:val="left"/>
      </w:pPr>
      <w:r>
        <w:rPr>
          <w:rFonts w:ascii="Times New Roman"/>
          <w:b/>
          <w:i w:val="false"/>
          <w:color w:val="000000"/>
        </w:rPr>
        <w:t xml:space="preserve"> "Мемлекеттік білім беру мекемелеріндегі білім</w:t>
      </w:r>
      <w:r>
        <w:br/>
      </w:r>
      <w:r>
        <w:rPr>
          <w:rFonts w:ascii="Times New Roman"/>
          <w:b/>
          <w:i w:val="false"/>
          <w:color w:val="000000"/>
        </w:rPr>
        <w:t>алушылар мен тәрбиенушілердің жекелеген санаттарына</w:t>
      </w:r>
      <w:r>
        <w:br/>
      </w:r>
      <w:r>
        <w:rPr>
          <w:rFonts w:ascii="Times New Roman"/>
          <w:b/>
          <w:i w:val="false"/>
          <w:color w:val="000000"/>
        </w:rPr>
        <w:t>қала сыртындағы және мектеп жанындағы лагерьлерде</w:t>
      </w:r>
      <w:r>
        <w:br/>
      </w:r>
      <w:r>
        <w:rPr>
          <w:rFonts w:ascii="Times New Roman"/>
          <w:b/>
          <w:i w:val="false"/>
          <w:color w:val="000000"/>
        </w:rPr>
        <w:t>демалуы үшін құжаттар қабылдау және жолдама беру" мемлекеттік</w:t>
      </w:r>
      <w:r>
        <w:br/>
      </w:r>
      <w:r>
        <w:rPr>
          <w:rFonts w:ascii="Times New Roman"/>
          <w:b/>
          <w:i w:val="false"/>
          <w:color w:val="000000"/>
        </w:rPr>
        <w:t>қызметті көрсетудің бизнес-процестерінің анықтамалығы</w:t>
      </w:r>
    </w:p>
    <w:bookmarkEnd w:id="257"/>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58"/>
    <w:p>
      <w:pPr>
        <w:spacing w:after="0"/>
        <w:ind w:left="0"/>
        <w:jc w:val="left"/>
      </w:pPr>
      <w:r>
        <w:rPr>
          <w:rFonts w:ascii="Times New Roman"/>
          <w:b/>
          <w:i w:val="false"/>
          <w:color w:val="000000"/>
        </w:rPr>
        <w:t xml:space="preserve"> Шартты белгілер:</w:t>
      </w:r>
    </w:p>
    <w:bookmarkEnd w:id="258"/>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маусымдағы</w:t>
            </w:r>
            <w:r>
              <w:br/>
            </w:r>
            <w:r>
              <w:rPr>
                <w:rFonts w:ascii="Times New Roman"/>
                <w:b w:val="false"/>
                <w:i w:val="false"/>
                <w:color w:val="000000"/>
                <w:sz w:val="20"/>
              </w:rPr>
              <w:t>№ 181/6 қаулысымен</w:t>
            </w:r>
            <w:r>
              <w:br/>
            </w:r>
            <w:r>
              <w:rPr>
                <w:rFonts w:ascii="Times New Roman"/>
                <w:b w:val="false"/>
                <w:i w:val="false"/>
                <w:color w:val="000000"/>
                <w:sz w:val="20"/>
              </w:rPr>
              <w:t>бекітілді</w:t>
            </w:r>
          </w:p>
        </w:tc>
      </w:tr>
    </w:tbl>
    <w:bookmarkStart w:name="z307" w:id="259"/>
    <w:p>
      <w:pPr>
        <w:spacing w:after="0"/>
        <w:ind w:left="0"/>
        <w:jc w:val="left"/>
      </w:pPr>
      <w:r>
        <w:rPr>
          <w:rFonts w:ascii="Times New Roman"/>
          <w:b/>
          <w:i w:val="false"/>
          <w:color w:val="000000"/>
        </w:rPr>
        <w:t xml:space="preserve"> "Балаға кері әсер етпейтін ата-ана құқықтарынан айырылған</w:t>
      </w:r>
      <w:r>
        <w:br/>
      </w:r>
      <w:r>
        <w:rPr>
          <w:rFonts w:ascii="Times New Roman"/>
          <w:b/>
          <w:i w:val="false"/>
          <w:color w:val="000000"/>
        </w:rPr>
        <w:t>ата-аналарға баламен кездесуіне рұқсат беру"</w:t>
      </w:r>
      <w:r>
        <w:br/>
      </w:r>
      <w:r>
        <w:rPr>
          <w:rFonts w:ascii="Times New Roman"/>
          <w:b/>
          <w:i w:val="false"/>
          <w:color w:val="000000"/>
        </w:rPr>
        <w:t>мемлекеттік көрсетілетін қызмет регламенті</w:t>
      </w:r>
    </w:p>
    <w:bookmarkEnd w:id="259"/>
    <w:bookmarkStart w:name="z308" w:id="260"/>
    <w:p>
      <w:pPr>
        <w:spacing w:after="0"/>
        <w:ind w:left="0"/>
        <w:jc w:val="left"/>
      </w:pPr>
      <w:r>
        <w:rPr>
          <w:rFonts w:ascii="Times New Roman"/>
          <w:b/>
          <w:i w:val="false"/>
          <w:color w:val="000000"/>
        </w:rPr>
        <w:t xml:space="preserve"> 1-тарау. Жалпы ережелер</w:t>
      </w:r>
    </w:p>
    <w:bookmarkEnd w:id="260"/>
    <w:bookmarkStart w:name="z309" w:id="261"/>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 көрсетеді.</w:t>
      </w:r>
    </w:p>
    <w:bookmarkEnd w:id="26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310" w:id="262"/>
    <w:p>
      <w:pPr>
        <w:spacing w:after="0"/>
        <w:ind w:left="0"/>
        <w:jc w:val="both"/>
      </w:pPr>
      <w:r>
        <w:rPr>
          <w:rFonts w:ascii="Times New Roman"/>
          <w:b w:val="false"/>
          <w:i w:val="false"/>
          <w:color w:val="000000"/>
          <w:sz w:val="28"/>
        </w:rPr>
        <w:t>
      2. Мемлекеттік қызмет көрсету нысаны - қағаз жүзінде.</w:t>
      </w:r>
    </w:p>
    <w:bookmarkEnd w:id="262"/>
    <w:bookmarkStart w:name="z311" w:id="263"/>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w:t>
      </w:r>
    </w:p>
    <w:bookmarkEnd w:id="263"/>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Start w:name="z312" w:id="264"/>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64"/>
    <w:bookmarkStart w:name="z313" w:id="26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265"/>
    <w:bookmarkStart w:name="z314" w:id="26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266"/>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және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қамқоршылық және қорғаншылық органдарына рұқсат беруді ресімдейді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дайындайды және мемлекеттік қызметті көрсету нәтижесін көрсетілетін қызмет берушінің басшылығына қарауға және қол қоюға береді – 2 (екі)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нәтижесінқарайды және қол қояды – 30 (отыз) минут;</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оны көрсетілетін қызметті алушыға береді – 15 (он бес) минут.</w:t>
      </w:r>
    </w:p>
    <w:bookmarkStart w:name="z315" w:id="267"/>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бас тарту туралы дәлелді жауабы.</w:t>
      </w:r>
    </w:p>
    <w:bookmarkEnd w:id="267"/>
    <w:bookmarkStart w:name="z316" w:id="268"/>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68"/>
    <w:bookmarkStart w:name="z317" w:id="2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18" w:id="270"/>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End w:id="270"/>
    <w:bookmarkStart w:name="z319" w:id="271"/>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өзара іс-қимыл тәртібін, сондай-ақ</w:t>
      </w:r>
      <w:r>
        <w:br/>
      </w:r>
      <w:r>
        <w:rPr>
          <w:rFonts w:ascii="Times New Roman"/>
          <w:b/>
          <w:i w:val="false"/>
          <w:color w:val="000000"/>
        </w:rPr>
        <w:t>ақпараттық жүйелерді пайдалану тәртібін сипаттау</w:t>
      </w:r>
    </w:p>
    <w:bookmarkEnd w:id="271"/>
    <w:bookmarkStart w:name="z320" w:id="272"/>
    <w:p>
      <w:pPr>
        <w:spacing w:after="0"/>
        <w:ind w:left="0"/>
        <w:jc w:val="both"/>
      </w:pPr>
      <w:r>
        <w:rPr>
          <w:rFonts w:ascii="Times New Roman"/>
          <w:b w:val="false"/>
          <w:i w:val="false"/>
          <w:color w:val="000000"/>
          <w:sz w:val="28"/>
        </w:rPr>
        <w:t>
      9. Мемлекеттік қызмет "электрондық үкімет" веб-порталы арқылы көрсетілмейді.</w:t>
      </w:r>
    </w:p>
    <w:bookmarkEnd w:id="272"/>
    <w:bookmarkStart w:name="z321" w:id="273"/>
    <w:p>
      <w:pPr>
        <w:spacing w:after="0"/>
        <w:ind w:left="0"/>
        <w:jc w:val="both"/>
      </w:pPr>
      <w:r>
        <w:rPr>
          <w:rFonts w:ascii="Times New Roman"/>
          <w:b w:val="false"/>
          <w:i w:val="false"/>
          <w:color w:val="000000"/>
          <w:sz w:val="28"/>
        </w:rPr>
        <w:t>
      10. Мемлекеттік корпорация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273"/>
    <w:p>
      <w:pPr>
        <w:spacing w:after="0"/>
        <w:ind w:left="0"/>
        <w:jc w:val="both"/>
      </w:pPr>
      <w:r>
        <w:rPr>
          <w:rFonts w:ascii="Times New Roman"/>
          <w:b w:val="false"/>
          <w:i w:val="false"/>
          <w:color w:val="000000"/>
          <w:sz w:val="28"/>
        </w:rPr>
        <w:t>
      1) Көрсетілетін қызметті алушы электрондық кезек ретімен "кедергісіз" қызмет көрсету арқылы операциялық залда жүзеге асырылатын Мемлекеттік корпорация операторына қажетті құжаттарды және өтінішті тапсырады.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w:t>
      </w:r>
    </w:p>
    <w:bookmarkStart w:name="z322" w:id="274"/>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қызметкөрсету процесінде өзге де көрсетілетін қызметті берушілермен және (немесе) Мемлекеттік корпорациямен өзара іс-қимыл және ақпараттық жүйелердіқолдану тәртібін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бизнес-процестердің анықтамалығында көрсетіледі.</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w:t>
            </w:r>
            <w:r>
              <w:br/>
            </w:r>
            <w:r>
              <w:rPr>
                <w:rFonts w:ascii="Times New Roman"/>
                <w:b w:val="false"/>
                <w:i w:val="false"/>
                <w:color w:val="000000"/>
                <w:sz w:val="20"/>
              </w:rPr>
              <w:t>баламен кездесуіне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4" w:id="275"/>
    <w:p>
      <w:pPr>
        <w:spacing w:after="0"/>
        <w:ind w:left="0"/>
        <w:jc w:val="left"/>
      </w:pPr>
      <w:r>
        <w:rPr>
          <w:rFonts w:ascii="Times New Roman"/>
          <w:b/>
          <w:i w:val="false"/>
          <w:color w:val="000000"/>
        </w:rPr>
        <w:t xml:space="preserve"> Әрбір рәсімнің (іс-қимылдың) ұзақтығын көрсетумен</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 реттілігін сипаттау</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
        <w:gridCol w:w="1229"/>
        <w:gridCol w:w="4351"/>
        <w:gridCol w:w="1707"/>
        <w:gridCol w:w="3731"/>
        <w:gridCol w:w="9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ағының) іс-қимылы</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алынған құжаттарды қабылдау және тіркеу, құжаттарды көрсетілетін қызметті берушінің басшысына қарауға жіберу.Көрсетілетін қызметті алушы Стандарттың </w:t>
            </w:r>
            <w:r>
              <w:rPr>
                <w:rFonts w:ascii="Times New Roman"/>
                <w:b w:val="false"/>
                <w:i w:val="false"/>
                <w:color w:val="000000"/>
                <w:sz w:val="20"/>
              </w:rPr>
              <w:t>9-тармағына</w:t>
            </w:r>
            <w:r>
              <w:rPr>
                <w:rFonts w:ascii="Times New Roman"/>
                <w:b w:val="false"/>
                <w:i w:val="false"/>
                <w:color w:val="000000"/>
                <w:sz w:val="20"/>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 және жауапты орындау шыны анықтау – 30 (отыз) минут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Стандарттың </w:t>
            </w:r>
            <w:r>
              <w:rPr>
                <w:rFonts w:ascii="Times New Roman"/>
                <w:b w:val="false"/>
                <w:i w:val="false"/>
                <w:color w:val="000000"/>
                <w:sz w:val="20"/>
              </w:rPr>
              <w:t>1-қосымшасына</w:t>
            </w:r>
            <w:r>
              <w:rPr>
                <w:rFonts w:ascii="Times New Roman"/>
                <w:b w:val="false"/>
                <w:i w:val="false"/>
                <w:color w:val="000000"/>
                <w:sz w:val="20"/>
              </w:rPr>
              <w:t xml:space="preserve"> сәйкес қамқорлық және қорғаншылық органының рұқсатын ресімдеу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көрсетілген негізінде бойынша мемлекеттік қызметті көрсетуден бас тарту туралы дәлелді жауап және мемлекеттік қызмет көрсету нәтижесін көрсетілетін қызмет берушінің басшысына қол қоюға беру</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 және оны көрсетілетін қызметті алушыға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 және көрсетілетін қызметті алушыға беру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нәтижесінқарау және қол қою - 30 (отыз) минут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басшылығына қарауға беру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қамқорлық және қорғаншылық органының рұқсаты немесе мемлекеттік қызметті көрсетуден бас тарту туралы дәлелді жауап</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w:t>
            </w:r>
            <w:r>
              <w:br/>
            </w:r>
            <w:r>
              <w:rPr>
                <w:rFonts w:ascii="Times New Roman"/>
                <w:b w:val="false"/>
                <w:i w:val="false"/>
                <w:color w:val="000000"/>
                <w:sz w:val="20"/>
              </w:rPr>
              <w:t>баламен кездесуіне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26" w:id="276"/>
    <w:p>
      <w:pPr>
        <w:spacing w:after="0"/>
        <w:ind w:left="0"/>
        <w:jc w:val="left"/>
      </w:pPr>
      <w:r>
        <w:rPr>
          <w:rFonts w:ascii="Times New Roman"/>
          <w:b/>
          <w:i w:val="false"/>
          <w:color w:val="000000"/>
        </w:rPr>
        <w:t xml:space="preserve"> "Балаға кері әсер етпейтін ата-ана құқықтарынан айырылған</w:t>
      </w:r>
      <w:r>
        <w:br/>
      </w:r>
      <w:r>
        <w:rPr>
          <w:rFonts w:ascii="Times New Roman"/>
          <w:b/>
          <w:i w:val="false"/>
          <w:color w:val="000000"/>
        </w:rPr>
        <w:t>ата-аналарға баламен кездесуіне рұқсат беру" мемлекеттік</w:t>
      </w:r>
      <w:r>
        <w:br/>
      </w:r>
      <w:r>
        <w:rPr>
          <w:rFonts w:ascii="Times New Roman"/>
          <w:b/>
          <w:i w:val="false"/>
          <w:color w:val="000000"/>
        </w:rPr>
        <w:t>қызмет көрсетудің бизнес-процестерінің анықтамалығы</w:t>
      </w:r>
    </w:p>
    <w:bookmarkEnd w:id="276"/>
    <w:p>
      <w:pPr>
        <w:spacing w:after="0"/>
        <w:ind w:left="0"/>
        <w:jc w:val="left"/>
      </w:pPr>
      <w:r>
        <w:br/>
      </w:r>
    </w:p>
    <w:p>
      <w:pPr>
        <w:spacing w:after="0"/>
        <w:ind w:left="0"/>
        <w:jc w:val="both"/>
      </w:pPr>
      <w:r>
        <w:drawing>
          <wp:inline distT="0" distB="0" distL="0" distR="0">
            <wp:extent cx="68199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199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77"/>
    <w:p>
      <w:pPr>
        <w:spacing w:after="0"/>
        <w:ind w:left="0"/>
        <w:jc w:val="left"/>
      </w:pPr>
      <w:r>
        <w:rPr>
          <w:rFonts w:ascii="Times New Roman"/>
          <w:b/>
          <w:i w:val="false"/>
          <w:color w:val="000000"/>
        </w:rPr>
        <w:t xml:space="preserve"> Шартты белгілер:</w:t>
      </w:r>
    </w:p>
    <w:bookmarkEnd w:id="277"/>
    <w:p>
      <w:pPr>
        <w:spacing w:after="0"/>
        <w:ind w:left="0"/>
        <w:jc w:val="left"/>
      </w:pP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2018 жылғы "03" тамыздағы</w:t>
            </w:r>
            <w:r>
              <w:br/>
            </w:r>
            <w:r>
              <w:rPr>
                <w:rFonts w:ascii="Times New Roman"/>
                <w:b w:val="false"/>
                <w:i w:val="false"/>
                <w:color w:val="000000"/>
                <w:sz w:val="20"/>
              </w:rPr>
              <w:t>№ 273/5 қаулысымен</w:t>
            </w:r>
            <w:r>
              <w:br/>
            </w:r>
            <w:r>
              <w:rPr>
                <w:rFonts w:ascii="Times New Roman"/>
                <w:b w:val="false"/>
                <w:i w:val="false"/>
                <w:color w:val="000000"/>
                <w:sz w:val="20"/>
              </w:rPr>
              <w:t>бекітілді</w:t>
            </w:r>
          </w:p>
        </w:tc>
      </w:tr>
    </w:tbl>
    <w:bookmarkStart w:name="z329" w:id="278"/>
    <w:p>
      <w:pPr>
        <w:spacing w:after="0"/>
        <w:ind w:left="0"/>
        <w:jc w:val="left"/>
      </w:pPr>
      <w:r>
        <w:rPr>
          <w:rFonts w:ascii="Times New Roman"/>
          <w:b/>
          <w:i w:val="false"/>
          <w:color w:val="000000"/>
        </w:rPr>
        <w:t xml:space="preserve"> "Баланы (балаларды) қабылдаушы отбасына тәрбиелеуге беру</w:t>
      </w:r>
      <w:r>
        <w:br/>
      </w:r>
      <w:r>
        <w:rPr>
          <w:rFonts w:ascii="Times New Roman"/>
          <w:b/>
          <w:i w:val="false"/>
          <w:color w:val="000000"/>
        </w:rPr>
        <w:t>және оларды асырауға ақшалай қаражат төлеуді тағайындау"</w:t>
      </w:r>
      <w:r>
        <w:br/>
      </w:r>
      <w:r>
        <w:rPr>
          <w:rFonts w:ascii="Times New Roman"/>
          <w:b/>
          <w:i w:val="false"/>
          <w:color w:val="000000"/>
        </w:rPr>
        <w:t>мемлекеттік көрсетілетін қызмет регламенті</w:t>
      </w:r>
    </w:p>
    <w:bookmarkEnd w:id="278"/>
    <w:bookmarkStart w:name="z330" w:id="279"/>
    <w:p>
      <w:pPr>
        <w:spacing w:after="0"/>
        <w:ind w:left="0"/>
        <w:jc w:val="left"/>
      </w:pPr>
      <w:r>
        <w:rPr>
          <w:rFonts w:ascii="Times New Roman"/>
          <w:b/>
          <w:i w:val="false"/>
          <w:color w:val="000000"/>
        </w:rPr>
        <w:t xml:space="preserve"> 1-тарау. Жалпы ережелер</w:t>
      </w:r>
    </w:p>
    <w:bookmarkEnd w:id="279"/>
    <w:bookmarkStart w:name="z331" w:id="280"/>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 көрсетеді.</w:t>
      </w:r>
    </w:p>
    <w:bookmarkEnd w:id="28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bookmarkStart w:name="z332" w:id="281"/>
    <w:p>
      <w:pPr>
        <w:spacing w:after="0"/>
        <w:ind w:left="0"/>
        <w:jc w:val="both"/>
      </w:pPr>
      <w:r>
        <w:rPr>
          <w:rFonts w:ascii="Times New Roman"/>
          <w:b w:val="false"/>
          <w:i w:val="false"/>
          <w:color w:val="000000"/>
          <w:sz w:val="28"/>
        </w:rPr>
        <w:t>
      2. Мемлекеттік қызмет көрсету нысаны - қағаз жүзінде.</w:t>
      </w:r>
    </w:p>
    <w:bookmarkEnd w:id="281"/>
    <w:bookmarkStart w:name="z333" w:id="282"/>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баланы (балаларды) қабылдаушы отбасына тәрбиелеуге беру туралы шарт және нысан бойынша оларды асырауға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282"/>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334" w:id="283"/>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83"/>
    <w:bookmarkStart w:name="z335" w:id="28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284"/>
    <w:bookmarkStart w:name="z336" w:id="28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оны орындау реттілігі, оның ішінде рәсімдердің (іс-қимылдардың) өту кезеңі:</w:t>
      </w:r>
    </w:p>
    <w:bookmarkEnd w:id="285"/>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және құжаттарды көрсетілетін қызметті берушінің басшысына қарауға жібереді – 30 (отыз)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түскен құжаттарды қарайды,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баланы қабылдаушы отбасына тәрбиелеуге қабылдауға үміткер адамның тұрғын үй-тұрмыстық жағдайын тексеріп-қарап, актісін жасайды, нысан бойынша баланы қабылдаушы отбасына баланы (балаларды) беру туралы келісім-шарт дайындайды және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оларды бағып-қарауға ақшалай қаражат төлуді тағайындау туралы шешім шығарады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туралы дәлелді жауап – 26 (жиырма алты) күнтізбелік күн;</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көрсетудің нәтижесінқарайды және қол қояды –1 (бір) күнтізбелік күн;</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оны көрсетілетін қызметті алушыға береді – 30 (он бес) минут.</w:t>
      </w:r>
    </w:p>
    <w:bookmarkStart w:name="z337" w:id="286"/>
    <w:p>
      <w:pPr>
        <w:spacing w:after="0"/>
        <w:ind w:left="0"/>
        <w:jc w:val="both"/>
      </w:pPr>
      <w:r>
        <w:rPr>
          <w:rFonts w:ascii="Times New Roman"/>
          <w:b w:val="false"/>
          <w:i w:val="false"/>
          <w:color w:val="000000"/>
          <w:sz w:val="28"/>
        </w:rPr>
        <w:t xml:space="preserve">
      6. Мемлекеттік қызмет көрсетудің нәтижесі – баланы (балаларды) қабылдаушы отбасына тәрбиелеуге беру туралы шарт және Стандарттың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86"/>
    <w:bookmarkStart w:name="z338" w:id="287"/>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87"/>
    <w:bookmarkStart w:name="z339" w:id="28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40" w:id="289"/>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89"/>
    <w:bookmarkStart w:name="z341" w:id="290"/>
    <w:p>
      <w:pPr>
        <w:spacing w:after="0"/>
        <w:ind w:left="0"/>
        <w:jc w:val="left"/>
      </w:pPr>
      <w:r>
        <w:rPr>
          <w:rFonts w:ascii="Times New Roman"/>
          <w:b/>
          <w:i w:val="false"/>
          <w:color w:val="000000"/>
        </w:rPr>
        <w:t xml:space="preserve"> 4-тарау. Мемлекеттік қызмет көрсету процесінде</w:t>
      </w:r>
      <w:r>
        <w:br/>
      </w:r>
      <w:r>
        <w:rPr>
          <w:rFonts w:ascii="Times New Roman"/>
          <w:b/>
          <w:i w:val="false"/>
          <w:color w:val="000000"/>
        </w:rPr>
        <w:t>"Азаматтарға арналған үкімет" мемлекеттік</w:t>
      </w:r>
      <w:r>
        <w:br/>
      </w:r>
      <w:r>
        <w:rPr>
          <w:rFonts w:ascii="Times New Roman"/>
          <w:b/>
          <w:i w:val="false"/>
          <w:color w:val="000000"/>
        </w:rPr>
        <w:t>корпорациясымен өзара іс-қимыл тәртібін, сондай-ақ</w:t>
      </w:r>
      <w:r>
        <w:br/>
      </w:r>
      <w:r>
        <w:rPr>
          <w:rFonts w:ascii="Times New Roman"/>
          <w:b/>
          <w:i w:val="false"/>
          <w:color w:val="000000"/>
        </w:rPr>
        <w:t>ақпараттық жүйелерді қолдану тәртібін сипаттау</w:t>
      </w:r>
    </w:p>
    <w:bookmarkEnd w:id="290"/>
    <w:bookmarkStart w:name="z342" w:id="291"/>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 оларды</w:t>
            </w:r>
            <w:r>
              <w:br/>
            </w:r>
            <w:r>
              <w:rPr>
                <w:rFonts w:ascii="Times New Roman"/>
                <w:b w:val="false"/>
                <w:i w:val="false"/>
                <w:color w:val="000000"/>
                <w:sz w:val="20"/>
              </w:rPr>
              <w:t>асырауға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44" w:id="292"/>
    <w:p>
      <w:pPr>
        <w:spacing w:after="0"/>
        <w:ind w:left="0"/>
        <w:jc w:val="left"/>
      </w:pPr>
      <w:r>
        <w:rPr>
          <w:rFonts w:ascii="Times New Roman"/>
          <w:b/>
          <w:i w:val="false"/>
          <w:color w:val="000000"/>
        </w:rPr>
        <w:t xml:space="preserve"> "Баланы (балаларды) қабылдаушы отбасына тәрбиелеуге беру</w:t>
      </w:r>
      <w:r>
        <w:br/>
      </w:r>
      <w:r>
        <w:rPr>
          <w:rFonts w:ascii="Times New Roman"/>
          <w:b/>
          <w:i w:val="false"/>
          <w:color w:val="000000"/>
        </w:rPr>
        <w:t>және оларды асырауға ақшалай қаражат төлеуді тағайындау"</w:t>
      </w:r>
      <w:r>
        <w:br/>
      </w:r>
      <w:r>
        <w:rPr>
          <w:rFonts w:ascii="Times New Roman"/>
          <w:b/>
          <w:i w:val="false"/>
          <w:color w:val="000000"/>
        </w:rPr>
        <w:t>мемлекеттік қызмет көрсетудің бизнес-процестерінің анықтамалығы</w:t>
      </w:r>
    </w:p>
    <w:bookmarkEnd w:id="292"/>
    <w:p>
      <w:pPr>
        <w:spacing w:after="0"/>
        <w:ind w:left="0"/>
        <w:jc w:val="left"/>
      </w:pPr>
      <w:r>
        <w:br/>
      </w:r>
    </w:p>
    <w:p>
      <w:pPr>
        <w:spacing w:after="0"/>
        <w:ind w:left="0"/>
        <w:jc w:val="both"/>
      </w:pPr>
      <w:r>
        <w:drawing>
          <wp:inline distT="0" distB="0" distL="0" distR="0">
            <wp:extent cx="75946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946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293"/>
    <w:p>
      <w:pPr>
        <w:spacing w:after="0"/>
        <w:ind w:left="0"/>
        <w:jc w:val="left"/>
      </w:pPr>
      <w:r>
        <w:rPr>
          <w:rFonts w:ascii="Times New Roman"/>
          <w:b/>
          <w:i w:val="false"/>
          <w:color w:val="000000"/>
        </w:rPr>
        <w:t xml:space="preserve"> Шартты белгілер:</w:t>
      </w:r>
    </w:p>
    <w:bookmarkEnd w:id="293"/>
    <w:p>
      <w:pPr>
        <w:spacing w:after="0"/>
        <w:ind w:left="0"/>
        <w:jc w:val="left"/>
      </w:pPr>
      <w:r>
        <w:br/>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