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601c" w14:textId="1786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28 мамырдағы "Сәулет және қала құрылысы саласындағы мемлекеттік көрсетілетін қызметтер регламенттерін бекіту туралы" № 149/5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2018 жылғы 20 шілдедегі № 263/5 қаулысы. Павлодар облысының Әділет департаментінде 2018 жылғы 3 тамызда № 6034 болып тіркелді. Күші жойылды - Павлодар облысының әкімдігінің 2020 жылғы 30 қарашадағы № 254/5 (алғашқы ресми жарияланған күнінен кейін күнтізбелік он күн өткен соң қолданысқа енгізіледі) қаулысы</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30.11.2020 № 254/5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28 мамырдағы "Сәулет және қала құрылысы саласындағы мемлекеттік көрсетілетін қызметтер регламенттерін бекіту туралы" № 149/5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4575 болып тіркелген, 2015 жылғы 15 шілдеде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"Павлодар облысының сәулет және қала құрылысы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Ұ.Е. Жазылбекке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20 шілдедегі</w:t>
            </w:r>
            <w:r>
              <w:br/>
            </w:r>
            <w:r>
              <w:rPr>
                <w:rFonts w:ascii="Times New Roman"/>
                <w:b w:val="false"/>
                <w:i w:val="false"/>
                <w:color w:val="000000"/>
                <w:sz w:val="20"/>
              </w:rPr>
              <w:t>№ 263/5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"Құрылыс және реконструкция (қайта жоспарлау, қайта жабдықтау)</w:t>
      </w:r>
      <w:r>
        <w:br/>
      </w:r>
      <w:r>
        <w:rPr>
          <w:rFonts w:ascii="Times New Roman"/>
          <w:b/>
          <w:i w:val="false"/>
          <w:color w:val="000000"/>
        </w:rPr>
        <w:t>жобаларын әзірлеу кезінде бастапқы материалдарды ұсыну"</w:t>
      </w:r>
      <w:r>
        <w:br/>
      </w:r>
      <w:r>
        <w:rPr>
          <w:rFonts w:ascii="Times New Roman"/>
          <w:b/>
          <w:i w:val="false"/>
          <w:color w:val="000000"/>
        </w:rPr>
        <w:t>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жергілікті атқарушы органдары (бұдан әрі – көрсетілетін қызметті беруші) көрсетеді.</w:t>
      </w:r>
    </w:p>
    <w:bookmarkEnd w:id="9"/>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0"/>
    <w:bookmarkStart w:name="z13" w:id="11"/>
    <w:p>
      <w:pPr>
        <w:spacing w:after="0"/>
        <w:ind w:left="0"/>
        <w:jc w:val="both"/>
      </w:pPr>
      <w:r>
        <w:rPr>
          <w:rFonts w:ascii="Times New Roman"/>
          <w:b w:val="false"/>
          <w:i w:val="false"/>
          <w:color w:val="000000"/>
          <w:sz w:val="28"/>
        </w:rPr>
        <w:t>
      3. Мемлекеттік қызметті көрсету нәтижесі:</w:t>
      </w:r>
    </w:p>
    <w:bookmarkEnd w:id="11"/>
    <w:p>
      <w:pPr>
        <w:spacing w:after="0"/>
        <w:ind w:left="0"/>
        <w:jc w:val="both"/>
      </w:pPr>
      <w:r>
        <w:rPr>
          <w:rFonts w:ascii="Times New Roman"/>
          <w:b w:val="false"/>
          <w:i w:val="false"/>
          <w:color w:val="000000"/>
          <w:sz w:val="28"/>
        </w:rPr>
        <w:t xml:space="preserve">
      Қазақстан Республикасы Ұлттық экономика министрінің міндетін атқарушысының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w:t>
      </w:r>
    </w:p>
    <w:p>
      <w:pPr>
        <w:spacing w:after="0"/>
        <w:ind w:left="0"/>
        <w:jc w:val="both"/>
      </w:pPr>
      <w:r>
        <w:rPr>
          <w:rFonts w:ascii="Times New Roman"/>
          <w:b w:val="false"/>
          <w:i w:val="false"/>
          <w:color w:val="000000"/>
          <w:sz w:val="28"/>
        </w:rPr>
        <w:t>
      техникалық шарттар;</w:t>
      </w:r>
    </w:p>
    <w:p>
      <w:pPr>
        <w:spacing w:after="0"/>
        <w:ind w:left="0"/>
        <w:jc w:val="both"/>
      </w:pPr>
      <w:r>
        <w:rPr>
          <w:rFonts w:ascii="Times New Roman"/>
          <w:b w:val="false"/>
          <w:i w:val="false"/>
          <w:color w:val="000000"/>
          <w:sz w:val="28"/>
        </w:rPr>
        <w:t>
      сыртқы инженерлік желілер трассаларының схемалары;</w:t>
      </w:r>
    </w:p>
    <w:p>
      <w:pPr>
        <w:spacing w:after="0"/>
        <w:ind w:left="0"/>
        <w:jc w:val="both"/>
      </w:pPr>
      <w:r>
        <w:rPr>
          <w:rFonts w:ascii="Times New Roman"/>
          <w:b w:val="false"/>
          <w:i w:val="false"/>
          <w:color w:val="000000"/>
          <w:sz w:val="28"/>
        </w:rPr>
        <w:t>
      егжей-тегжейлі жоспарлау жобасының көшірмесі;</w:t>
      </w:r>
    </w:p>
    <w:p>
      <w:pPr>
        <w:spacing w:after="0"/>
        <w:ind w:left="0"/>
        <w:jc w:val="both"/>
      </w:pPr>
      <w:r>
        <w:rPr>
          <w:rFonts w:ascii="Times New Roman"/>
          <w:b w:val="false"/>
          <w:i w:val="false"/>
          <w:color w:val="000000"/>
          <w:sz w:val="28"/>
        </w:rPr>
        <w:t>
      тік жоспарлау белгілері;</w:t>
      </w:r>
    </w:p>
    <w:p>
      <w:pPr>
        <w:spacing w:after="0"/>
        <w:ind w:left="0"/>
        <w:jc w:val="both"/>
      </w:pPr>
      <w:r>
        <w:rPr>
          <w:rFonts w:ascii="Times New Roman"/>
          <w:b w:val="false"/>
          <w:i w:val="false"/>
          <w:color w:val="000000"/>
          <w:sz w:val="28"/>
        </w:rPr>
        <w:t>
      жолдар мен көшелердің көлденең қималары;</w:t>
      </w:r>
    </w:p>
    <w:p>
      <w:pPr>
        <w:spacing w:after="0"/>
        <w:ind w:left="0"/>
        <w:jc w:val="both"/>
      </w:pPr>
      <w:r>
        <w:rPr>
          <w:rFonts w:ascii="Times New Roman"/>
          <w:b w:val="false"/>
          <w:i w:val="false"/>
          <w:color w:val="000000"/>
          <w:sz w:val="28"/>
        </w:rPr>
        <w:t>
      реконструкциялауға (қайта жоспарлауға, қайта жабдықтауға) жергілікті атқарушы органның (бұдан әрі – ЖАО) шешімі;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ұсынудан бас тарту туралы дәлелді жауап.</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қызмет көрсету нәтижесін қағаз тасығышта алу үшін жүгінген жағдайда,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14" w:id="12"/>
    <w:p>
      <w:pPr>
        <w:spacing w:after="0"/>
        <w:ind w:left="0"/>
        <w:jc w:val="left"/>
      </w:pPr>
      <w:r>
        <w:rPr>
          <w:rFonts w:ascii="Times New Roman"/>
          <w:b/>
          <w:i w:val="false"/>
          <w:color w:val="000000"/>
        </w:rPr>
        <w:t xml:space="preserve"> 2-тарау.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 болып табылады.</w:t>
      </w:r>
    </w:p>
    <w:bookmarkEnd w:id="13"/>
    <w:bookmarkStart w:name="z16" w:id="14"/>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1) техникалық және (немесе) технологиялық жағынан күрделі емес объектілерді жобалау өтінішін қарау мерзімі:</w:t>
      </w:r>
    </w:p>
    <w:p>
      <w:pPr>
        <w:spacing w:after="0"/>
        <w:ind w:left="0"/>
        <w:jc w:val="both"/>
      </w:pPr>
      <w:r>
        <w:rPr>
          <w:rFonts w:ascii="Times New Roman"/>
          <w:b w:val="false"/>
          <w:i w:val="false"/>
          <w:color w:val="000000"/>
          <w:sz w:val="28"/>
        </w:rPr>
        <w:t>
      сәулет-жоспарлау тапсырмасын (бұдан әрі – СЖТ) және техникалық шарттарды беру (бұдан әрі – ТШ) – 6 (алты)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p>
    <w:p>
      <w:pPr>
        <w:spacing w:after="0"/>
        <w:ind w:left="0"/>
        <w:jc w:val="both"/>
      </w:pPr>
      <w:r>
        <w:rPr>
          <w:rFonts w:ascii="Times New Roman"/>
          <w:b w:val="false"/>
          <w:i w:val="false"/>
          <w:color w:val="000000"/>
          <w:sz w:val="28"/>
        </w:rPr>
        <w:t>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жібереді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p>
      <w:pPr>
        <w:spacing w:after="0"/>
        <w:ind w:left="0"/>
        <w:jc w:val="both"/>
      </w:pPr>
      <w:r>
        <w:rPr>
          <w:rFonts w:ascii="Times New Roman"/>
          <w:b w:val="false"/>
          <w:i w:val="false"/>
          <w:color w:val="000000"/>
          <w:sz w:val="28"/>
        </w:rPr>
        <w:t>
      бастапқы материалдарды (СЖТ, ТШ, егжей-тегжейлі жоспарлау жобасынан (бұдан әрі – ТЖЖ) көшірме, тік жоспарлау белгілері, жолдар мен көшелердің көлденең қималары, сыртқы инженерлік желілер трассаларының схемалары) алуға – 15 (он бес)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p>
    <w:p>
      <w:pPr>
        <w:spacing w:after="0"/>
        <w:ind w:left="0"/>
        <w:jc w:val="both"/>
      </w:pPr>
      <w:r>
        <w:rPr>
          <w:rFonts w:ascii="Times New Roman"/>
          <w:b w:val="false"/>
          <w:i w:val="false"/>
          <w:color w:val="000000"/>
          <w:sz w:val="28"/>
        </w:rPr>
        <w:t>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 14 (он төрт)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жібереді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p>
      <w:pPr>
        <w:spacing w:after="0"/>
        <w:ind w:left="0"/>
        <w:jc w:val="both"/>
      </w:pPr>
      <w:r>
        <w:rPr>
          <w:rFonts w:ascii="Times New Roman"/>
          <w:b w:val="false"/>
          <w:i w:val="false"/>
          <w:color w:val="000000"/>
          <w:sz w:val="28"/>
        </w:rPr>
        <w:t>
      2) техникалық және (немесе) технологиялық жағынан күрделі объектілерді жобалау өтінішін қарау мерзімі:</w:t>
      </w:r>
    </w:p>
    <w:p>
      <w:pPr>
        <w:spacing w:after="0"/>
        <w:ind w:left="0"/>
        <w:jc w:val="both"/>
      </w:pPr>
      <w:r>
        <w:rPr>
          <w:rFonts w:ascii="Times New Roman"/>
          <w:b w:val="false"/>
          <w:i w:val="false"/>
          <w:color w:val="000000"/>
          <w:sz w:val="28"/>
        </w:rPr>
        <w:t>
      СЖТ және ТШ беру – 15 (он бес)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p>
    <w:p>
      <w:pPr>
        <w:spacing w:after="0"/>
        <w:ind w:left="0"/>
        <w:jc w:val="both"/>
      </w:pPr>
      <w:r>
        <w:rPr>
          <w:rFonts w:ascii="Times New Roman"/>
          <w:b w:val="false"/>
          <w:i w:val="false"/>
          <w:color w:val="000000"/>
          <w:sz w:val="28"/>
        </w:rPr>
        <w:t>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 14 (он төрт)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жібереді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xml:space="preserve">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 </w:t>
      </w:r>
    </w:p>
    <w:p>
      <w:pPr>
        <w:spacing w:after="0"/>
        <w:ind w:left="0"/>
        <w:jc w:val="both"/>
      </w:pPr>
      <w:r>
        <w:rPr>
          <w:rFonts w:ascii="Times New Roman"/>
          <w:b w:val="false"/>
          <w:i w:val="false"/>
          <w:color w:val="000000"/>
          <w:sz w:val="28"/>
        </w:rPr>
        <w:t>
      бастапқы материалдарды (СЖТ, ТШ, ТЖЖ-дан көшірме, тік жоспарлау белгілері, жолдар мен көшелердің көлденең қималары, сыртқы инженерлік желілер трассаларының схемалары) алуға – 17 (он жеті)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p>
    <w:p>
      <w:pPr>
        <w:spacing w:after="0"/>
        <w:ind w:left="0"/>
        <w:jc w:val="both"/>
      </w:pPr>
      <w:r>
        <w:rPr>
          <w:rFonts w:ascii="Times New Roman"/>
          <w:b w:val="false"/>
          <w:i w:val="false"/>
          <w:color w:val="000000"/>
          <w:sz w:val="28"/>
        </w:rPr>
        <w:t>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көрсетунәтижесін кейіннен дайындаумен ТШ алу үшін сауалнама парағын – 16 (он алты)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жібереді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p>
      <w:pPr>
        <w:spacing w:after="0"/>
        <w:ind w:left="0"/>
        <w:jc w:val="both"/>
      </w:pPr>
      <w:r>
        <w:rPr>
          <w:rFonts w:ascii="Times New Roman"/>
          <w:b w:val="false"/>
          <w:i w:val="false"/>
          <w:color w:val="000000"/>
          <w:sz w:val="28"/>
        </w:rPr>
        <w:t>
      3) қолданыстағы ғимараттардың үй-жайларын (жекелеген бөліктерін) реконструкциялау (қайта жоспарлау, қайта жабдықтау) үшін бастапқы материалдарды және рұқсат беруші құжаттарды алу үшін өтінішті қарау мерзімі – өтініш берілген күннен бастап 15 (он бес)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p>
    <w:p>
      <w:pPr>
        <w:spacing w:after="0"/>
        <w:ind w:left="0"/>
        <w:jc w:val="both"/>
      </w:pPr>
      <w:r>
        <w:rPr>
          <w:rFonts w:ascii="Times New Roman"/>
          <w:b w:val="false"/>
          <w:i w:val="false"/>
          <w:color w:val="000000"/>
          <w:sz w:val="28"/>
        </w:rPr>
        <w:t>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30 (отыз)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 14 (он төрт)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жібереді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30 (отыз)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bookmarkStart w:name="z17" w:id="15"/>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w:t>
      </w:r>
    </w:p>
    <w:bookmarkEnd w:id="1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w:t>
      </w:r>
    </w:p>
    <w:p>
      <w:pPr>
        <w:spacing w:after="0"/>
        <w:ind w:left="0"/>
        <w:jc w:val="both"/>
      </w:pPr>
      <w:r>
        <w:rPr>
          <w:rFonts w:ascii="Times New Roman"/>
          <w:b w:val="false"/>
          <w:i w:val="false"/>
          <w:color w:val="000000"/>
          <w:sz w:val="28"/>
        </w:rPr>
        <w:t>
      техникалық шарттар;</w:t>
      </w:r>
    </w:p>
    <w:p>
      <w:pPr>
        <w:spacing w:after="0"/>
        <w:ind w:left="0"/>
        <w:jc w:val="both"/>
      </w:pPr>
      <w:r>
        <w:rPr>
          <w:rFonts w:ascii="Times New Roman"/>
          <w:b w:val="false"/>
          <w:i w:val="false"/>
          <w:color w:val="000000"/>
          <w:sz w:val="28"/>
        </w:rPr>
        <w:t>
      сыртқы инженерлік желілер трассаларының схемалары;</w:t>
      </w:r>
    </w:p>
    <w:p>
      <w:pPr>
        <w:spacing w:after="0"/>
        <w:ind w:left="0"/>
        <w:jc w:val="both"/>
      </w:pPr>
      <w:r>
        <w:rPr>
          <w:rFonts w:ascii="Times New Roman"/>
          <w:b w:val="false"/>
          <w:i w:val="false"/>
          <w:color w:val="000000"/>
          <w:sz w:val="28"/>
        </w:rPr>
        <w:t>
      егжей-тегжейлі жоспарлау жобасының көшірмесі;</w:t>
      </w:r>
    </w:p>
    <w:p>
      <w:pPr>
        <w:spacing w:after="0"/>
        <w:ind w:left="0"/>
        <w:jc w:val="both"/>
      </w:pPr>
      <w:r>
        <w:rPr>
          <w:rFonts w:ascii="Times New Roman"/>
          <w:b w:val="false"/>
          <w:i w:val="false"/>
          <w:color w:val="000000"/>
          <w:sz w:val="28"/>
        </w:rPr>
        <w:t>
      тік жоспарлау белгілері;</w:t>
      </w:r>
    </w:p>
    <w:p>
      <w:pPr>
        <w:spacing w:after="0"/>
        <w:ind w:left="0"/>
        <w:jc w:val="both"/>
      </w:pPr>
      <w:r>
        <w:rPr>
          <w:rFonts w:ascii="Times New Roman"/>
          <w:b w:val="false"/>
          <w:i w:val="false"/>
          <w:color w:val="000000"/>
          <w:sz w:val="28"/>
        </w:rPr>
        <w:t>
      жолдар мен көшелердің көлденең қималары;</w:t>
      </w:r>
    </w:p>
    <w:p>
      <w:pPr>
        <w:spacing w:after="0"/>
        <w:ind w:left="0"/>
        <w:jc w:val="both"/>
      </w:pPr>
      <w:r>
        <w:rPr>
          <w:rFonts w:ascii="Times New Roman"/>
          <w:b w:val="false"/>
          <w:i w:val="false"/>
          <w:color w:val="000000"/>
          <w:sz w:val="28"/>
        </w:rPr>
        <w:t>
      реконструкциялауға (қайта жоспарлауға, қайта жабдықтауға) ЖАО шешімі;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болып табылады.</w:t>
      </w:r>
    </w:p>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p>
      <w:pPr>
        <w:spacing w:after="0"/>
        <w:ind w:left="0"/>
        <w:jc w:val="both"/>
      </w:pPr>
      <w:r>
        <w:rPr>
          <w:rFonts w:ascii="Times New Roman"/>
          <w:b w:val="false"/>
          <w:i w:val="false"/>
          <w:color w:val="000000"/>
          <w:sz w:val="28"/>
        </w:rPr>
        <w:t>
      Көрсетілетін қызметтті беруші Мемлекеттік корпорацияға мемлекеттік қызмет көрсету нәтижесін қағаз тасығышта алу үшін жүгінген жағдайда, қызмет көрсету нәтижесі басып шығарылады.</w:t>
      </w:r>
    </w:p>
    <w:p>
      <w:pPr>
        <w:spacing w:after="0"/>
        <w:ind w:left="0"/>
        <w:jc w:val="both"/>
      </w:pPr>
      <w:r>
        <w:rPr>
          <w:rFonts w:ascii="Times New Roman"/>
          <w:b w:val="false"/>
          <w:i w:val="false"/>
          <w:color w:val="000000"/>
          <w:sz w:val="28"/>
        </w:rPr>
        <w:t>
      Мемлекеттік қызмет көрсету нәтижесінің түпнұсқалығын www.egov.kz порталында тексеруге болады.</w:t>
      </w:r>
    </w:p>
    <w:bookmarkStart w:name="z18" w:id="16"/>
    <w:p>
      <w:pPr>
        <w:spacing w:after="0"/>
        <w:ind w:left="0"/>
        <w:jc w:val="left"/>
      </w:pPr>
      <w:r>
        <w:rPr>
          <w:rFonts w:ascii="Times New Roman"/>
          <w:b/>
          <w:i w:val="false"/>
          <w:color w:val="000000"/>
        </w:rPr>
        <w:t xml:space="preserve"> 3-тарау.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20" w:id="18"/>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 (іс-қимылдар)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(кестеде) келтірілген.</w:t>
      </w:r>
    </w:p>
    <w:bookmarkEnd w:id="18"/>
    <w:bookmarkStart w:name="z21" w:id="19"/>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Мемлекеттік корпорациямен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19"/>
    <w:bookmarkStart w:name="z22" w:id="20"/>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20"/>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 көрсету нәтижесі мемлекеттік қызметті көрсету мерзімі аяқталғанға дейін бір күн бұрын ұсынылады;</w:t>
      </w:r>
    </w:p>
    <w:p>
      <w:pPr>
        <w:spacing w:after="0"/>
        <w:ind w:left="0"/>
        <w:jc w:val="both"/>
      </w:pPr>
      <w:r>
        <w:rPr>
          <w:rFonts w:ascii="Times New Roman"/>
          <w:b w:val="false"/>
          <w:i w:val="false"/>
          <w:color w:val="000000"/>
          <w:sz w:val="28"/>
        </w:rPr>
        <w:t>
      көрсетілетін қызметті алушының Мемлекеттік корпорацияға құжаттарды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Мемлекеттік корпорацияның көрсетілетін қызметті алушыға қызмет көрсетудің ең ұзақ жол берілетін уақыты – 20 (жиырма) минут.</w:t>
      </w:r>
    </w:p>
    <w:p>
      <w:pPr>
        <w:spacing w:after="0"/>
        <w:ind w:left="0"/>
        <w:jc w:val="both"/>
      </w:pPr>
      <w:r>
        <w:rPr>
          <w:rFonts w:ascii="Times New Roman"/>
          <w:b w:val="false"/>
          <w:i w:val="false"/>
          <w:color w:val="000000"/>
          <w:sz w:val="28"/>
        </w:rPr>
        <w:t>
      Мемлекеттік корпорацияға құжаттар топтамасын тапсырған сәттен бастап мемлекеттік қызметті көрсету мерзімі:</w:t>
      </w:r>
    </w:p>
    <w:p>
      <w:pPr>
        <w:spacing w:after="0"/>
        <w:ind w:left="0"/>
        <w:jc w:val="both"/>
      </w:pPr>
      <w:r>
        <w:rPr>
          <w:rFonts w:ascii="Times New Roman"/>
          <w:b w:val="false"/>
          <w:i w:val="false"/>
          <w:color w:val="000000"/>
          <w:sz w:val="28"/>
        </w:rPr>
        <w:t>
      1) техникалық және (немесе) технологиялық жағынан күрделі емес объектілерді жобалау өтінішін қарау мерзімі:</w:t>
      </w:r>
    </w:p>
    <w:p>
      <w:pPr>
        <w:spacing w:after="0"/>
        <w:ind w:left="0"/>
        <w:jc w:val="both"/>
      </w:pPr>
      <w:r>
        <w:rPr>
          <w:rFonts w:ascii="Times New Roman"/>
          <w:b w:val="false"/>
          <w:i w:val="false"/>
          <w:color w:val="000000"/>
          <w:sz w:val="28"/>
        </w:rPr>
        <w:t>
      СЖТ және ТШ беру – 6 (алты) жұмыс күні;</w:t>
      </w:r>
    </w:p>
    <w:p>
      <w:pPr>
        <w:spacing w:after="0"/>
        <w:ind w:left="0"/>
        <w:jc w:val="both"/>
      </w:pPr>
      <w:r>
        <w:rPr>
          <w:rFonts w:ascii="Times New Roman"/>
          <w:b w:val="false"/>
          <w:i w:val="false"/>
          <w:color w:val="000000"/>
          <w:sz w:val="28"/>
        </w:rPr>
        <w:t>
      бастапқы материалдарды (СЖТ, ТШ, ТЖЖ-дан көшірме, тік жоспарлау белгілері, жолдар мен көшелердің көлденең қималары, сыртқы инженерлік желілер трассаларының схемалары) алу – 15 (он бес) жұмыс күні.</w:t>
      </w:r>
    </w:p>
    <w:p>
      <w:pPr>
        <w:spacing w:after="0"/>
        <w:ind w:left="0"/>
        <w:jc w:val="both"/>
      </w:pPr>
      <w:r>
        <w:rPr>
          <w:rFonts w:ascii="Times New Roman"/>
          <w:b w:val="false"/>
          <w:i w:val="false"/>
          <w:color w:val="000000"/>
          <w:sz w:val="28"/>
        </w:rPr>
        <w:t>
      2) техникалық және (немесе) технологиялық жағынан күрделі объектілерді жобалау өтінішін қарау мерзімі:</w:t>
      </w:r>
    </w:p>
    <w:p>
      <w:pPr>
        <w:spacing w:after="0"/>
        <w:ind w:left="0"/>
        <w:jc w:val="both"/>
      </w:pPr>
      <w:r>
        <w:rPr>
          <w:rFonts w:ascii="Times New Roman"/>
          <w:b w:val="false"/>
          <w:i w:val="false"/>
          <w:color w:val="000000"/>
          <w:sz w:val="28"/>
        </w:rPr>
        <w:t>
      СЖТ және ТШ беру – 15 (он бес) жұмыс күні;</w:t>
      </w:r>
    </w:p>
    <w:p>
      <w:pPr>
        <w:spacing w:after="0"/>
        <w:ind w:left="0"/>
        <w:jc w:val="both"/>
      </w:pPr>
      <w:r>
        <w:rPr>
          <w:rFonts w:ascii="Times New Roman"/>
          <w:b w:val="false"/>
          <w:i w:val="false"/>
          <w:color w:val="000000"/>
          <w:sz w:val="28"/>
        </w:rPr>
        <w:t>
      бастапқы материалдарды (СЖТ, ТШ, ТЖЖ-дан көшірме, тік жоспарлау белгілері, жолдар мен көшелердің көлденең қималары, сыртқы инженерлік желілер трассаларының схемалары) алу – 17 (он жеті) жұмыс күні.</w:t>
      </w:r>
    </w:p>
    <w:p>
      <w:pPr>
        <w:spacing w:after="0"/>
        <w:ind w:left="0"/>
        <w:jc w:val="both"/>
      </w:pPr>
      <w:r>
        <w:rPr>
          <w:rFonts w:ascii="Times New Roman"/>
          <w:b w:val="false"/>
          <w:i w:val="false"/>
          <w:color w:val="000000"/>
          <w:sz w:val="28"/>
        </w:rPr>
        <w:t>
      3) қолданыстағы ғимараттардың үй-жайларын (жекелеген бөліктерін) реконструкциялау (қайта жоспарлау, қайта жабдықтау) үшін бастапқы материалдарды және рұқсат беруші құжаттарды алу үшін өтінішті қарау мерзімі – өтініш берілген күннен бастап 15 (он бес) жұмыс күні.</w:t>
      </w:r>
    </w:p>
    <w:p>
      <w:pPr>
        <w:spacing w:after="0"/>
        <w:ind w:left="0"/>
        <w:jc w:val="both"/>
      </w:pPr>
      <w:r>
        <w:rPr>
          <w:rFonts w:ascii="Times New Roman"/>
          <w:b w:val="false"/>
          <w:i w:val="false"/>
          <w:color w:val="000000"/>
          <w:sz w:val="28"/>
        </w:rPr>
        <w:t xml:space="preserve">
      1-процесс – Мемлекеттік корпорация қызметкері ұсынылған құжаттарды тексереді, көрсетілетін қызметті алушының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келіп түскен құжаттарды қабылдайды және тіркейді,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қарайды, жауапты орындаушыны анықтайды;</w:t>
      </w:r>
    </w:p>
    <w:p>
      <w:pPr>
        <w:spacing w:after="0"/>
        <w:ind w:left="0"/>
        <w:jc w:val="both"/>
      </w:pPr>
      <w:r>
        <w:rPr>
          <w:rFonts w:ascii="Times New Roman"/>
          <w:b w:val="false"/>
          <w:i w:val="false"/>
          <w:color w:val="000000"/>
          <w:sz w:val="28"/>
        </w:rPr>
        <w:t xml:space="preserve">
      4-процесс – көрсетілетін қызметті берушінің жауапты орындаушысы құжаттарды тексереді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жауапты жібереді;</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6-процесс – көрсетілетін қызметті берушінің кеңсе қызметкері мемлекеттік қызметті көрсету нәтижесін тіркейді және Мемлекеттік корпорацияға жібереді;</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bookmarkStart w:name="z23" w:id="21"/>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1"/>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(немесе) бизнес сәйкестендіру нөмірінің (бұдан әрі – БСН), сондай-ақ парольдің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көрсетілетін қызметті алушының мемлекеттік көрсетілетін қызметті алу үшін порталға ЖСН және (немесе) БСН мен парольді енгізуі (авторландыру процесі);</w:t>
      </w:r>
    </w:p>
    <w:p>
      <w:pPr>
        <w:spacing w:after="0"/>
        <w:ind w:left="0"/>
        <w:jc w:val="both"/>
      </w:pPr>
      <w:r>
        <w:rPr>
          <w:rFonts w:ascii="Times New Roman"/>
          <w:b w:val="false"/>
          <w:i w:val="false"/>
          <w:color w:val="000000"/>
          <w:sz w:val="28"/>
        </w:rPr>
        <w:t>
      1-шарт – ЖСН және (немесе) БСН мен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болуымен байланысты авторландырудан бас тарту туралы хабарламаны порталдың қалыптастыруы;</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құжаттар топтамасының қажетті көшірмелерін электрондық түрде бекіту, сондай-ақ көрсетілетін қызметті алушының сұранысты куәландыру (қол қою) үшін электрондық цифрлық қолтаңбаның (бұдан әрі – ЭЦҚ) тіркеу куәлігін таңдауы;</w:t>
      </w:r>
    </w:p>
    <w:p>
      <w:pPr>
        <w:spacing w:after="0"/>
        <w:ind w:left="0"/>
        <w:jc w:val="both"/>
      </w:pPr>
      <w:r>
        <w:rPr>
          <w:rFonts w:ascii="Times New Roman"/>
          <w:b w:val="false"/>
          <w:i w:val="false"/>
          <w:color w:val="000000"/>
          <w:sz w:val="28"/>
        </w:rPr>
        <w:t>
      2-шарт – ЭЦҚ тіркеу куәлігінің әрекет мерзімін және қайтарылып алынған (күшін жоғалтқан) тіркеу куәліктері тізімінде жоқтығын, сондай-ақ сәйкестендіру деректерінің (сұраныста көрсетілген ЖСН және (немесе) БСН мен ЭЦҚ тіркеу куәлігінде көрсетілген ЖСН және (немесе) БСН арасындағы) сәйкестігін порталда тексеру;</w:t>
      </w:r>
    </w:p>
    <w:p>
      <w:pPr>
        <w:spacing w:after="0"/>
        <w:ind w:left="0"/>
        <w:jc w:val="both"/>
      </w:pPr>
      <w:r>
        <w:rPr>
          <w:rFonts w:ascii="Times New Roman"/>
          <w:b w:val="false"/>
          <w:i w:val="false"/>
          <w:color w:val="000000"/>
          <w:sz w:val="28"/>
        </w:rPr>
        <w:t>
      4-процесс – көрсетілетін қызметті алушының ЭЦҚ дұрыстығының расталмауымен байланысты сұралып отырған мемлекеттік қызметті көрсетуден дәлелді бас тарту туралы хабарламаны қалыптастыру;</w:t>
      </w:r>
    </w:p>
    <w:p>
      <w:pPr>
        <w:spacing w:after="0"/>
        <w:ind w:left="0"/>
        <w:jc w:val="both"/>
      </w:pPr>
      <w:r>
        <w:rPr>
          <w:rFonts w:ascii="Times New Roman"/>
          <w:b w:val="false"/>
          <w:i w:val="false"/>
          <w:color w:val="000000"/>
          <w:sz w:val="28"/>
        </w:rPr>
        <w:t>
      5-процесс – көрсетілетін қызметті алушының ЭЦҚ-мен куәландырылған (қол қойылған) электрондық құжаттар топтамасын (көрсетілетін қызметті алушының сұранысын) көрсетілетін қызметті беруші сұранысты өңдеу үшін "электрондық үкімет" шлюзі арқылы "электрондық үкіметтің" өңірлік шлюзінің автоматтандырылған жұмыс орнына жолдау;</w:t>
      </w:r>
    </w:p>
    <w:p>
      <w:pPr>
        <w:spacing w:after="0"/>
        <w:ind w:left="0"/>
        <w:jc w:val="both"/>
      </w:pPr>
      <w:r>
        <w:rPr>
          <w:rFonts w:ascii="Times New Roman"/>
          <w:b w:val="false"/>
          <w:i w:val="false"/>
          <w:color w:val="000000"/>
          <w:sz w:val="28"/>
        </w:rPr>
        <w:t>
      3-шарт – мемлекеттік қызметті көрсету үшін негіз болып табылатын, көрсетілетін қызметті алушы ұсынған құжаттар топтамасының сәйкестігін көрсетілетін қызметті берушінің тексеруі;</w:t>
      </w:r>
    </w:p>
    <w:p>
      <w:pPr>
        <w:spacing w:after="0"/>
        <w:ind w:left="0"/>
        <w:jc w:val="both"/>
      </w:pPr>
      <w:r>
        <w:rPr>
          <w:rFonts w:ascii="Times New Roman"/>
          <w:b w:val="false"/>
          <w:i w:val="false"/>
          <w:color w:val="000000"/>
          <w:sz w:val="28"/>
        </w:rPr>
        <w:t>
      6-процесс – көрсетілетін қызметті алушының құжаттар топтамасында бұзушылықтардың бар болуымен байланысты сұралып отырған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7-процесс – көрсетілетін қызметті алушының портал қалыптастырған мемлекеттік қызметті көрсету нәтижесін (электрондық құжат нысанындағы хабарламаны) алуы.</w:t>
      </w:r>
    </w:p>
    <w:p>
      <w:pPr>
        <w:spacing w:after="0"/>
        <w:ind w:left="0"/>
        <w:jc w:val="both"/>
      </w:pPr>
      <w:r>
        <w:rPr>
          <w:rFonts w:ascii="Times New Roman"/>
          <w:b w:val="false"/>
          <w:i w:val="false"/>
          <w:color w:val="000000"/>
          <w:sz w:val="28"/>
        </w:rPr>
        <w:t>
      Көрсетілетін қызметті беруші басшысының ЭЦҚ-мен куәландырылған электрондық құжат нысанындағы мемлекеттік қызметті көрсету нәтижесі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қатыстырылатын ақпараттық жүйелердің функционалдық өзара іс-қимылдары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диаграммада келтірілген.</w:t>
      </w:r>
    </w:p>
    <w:bookmarkStart w:name="z24" w:id="22"/>
    <w:p>
      <w:pPr>
        <w:spacing w:after="0"/>
        <w:ind w:left="0"/>
        <w:jc w:val="both"/>
      </w:pPr>
      <w:r>
        <w:rPr>
          <w:rFonts w:ascii="Times New Roman"/>
          <w:b w:val="false"/>
          <w:i w:val="false"/>
          <w:color w:val="000000"/>
          <w:sz w:val="28"/>
        </w:rPr>
        <w:t xml:space="preserve">
      11.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6" w:id="23"/>
    <w:p>
      <w:pPr>
        <w:spacing w:after="0"/>
        <w:ind w:left="0"/>
        <w:jc w:val="left"/>
      </w:pPr>
      <w:r>
        <w:rPr>
          <w:rFonts w:ascii="Times New Roman"/>
          <w:b/>
          <w:i w:val="false"/>
          <w:color w:val="000000"/>
        </w:rPr>
        <w:t xml:space="preserve"> Мемлекеттік қызметті көрсету жөніндегі уәкілетті органдар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884"/>
        <w:gridCol w:w="2010"/>
        <w:gridCol w:w="1927"/>
        <w:gridCol w:w="5816"/>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нөмірі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мекенжайы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қаласының сәулет және қала құрылысы бөлімі"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
Кривенко көшесі, 25-үй</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32-08-94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kense.oa.ap@</w:t>
            </w:r>
            <w:r>
              <w:br/>
            </w:r>
            <w:r>
              <w:rPr>
                <w:rFonts w:ascii="Times New Roman"/>
                <w:b w:val="false"/>
                <w:i w:val="false"/>
                <w:color w:val="000000"/>
                <w:sz w:val="20"/>
              </w:rPr>
              <w:t>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"Екібастұз қаласы әкімдігінің сәулет және қала құрылысы бөлімі"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 xml:space="preserve">
Дүйсенбаев көшесі, </w:t>
            </w:r>
            <w:r>
              <w:br/>
            </w:r>
            <w:r>
              <w:rPr>
                <w:rFonts w:ascii="Times New Roman"/>
                <w:b w:val="false"/>
                <w:i w:val="false"/>
                <w:color w:val="000000"/>
                <w:sz w:val="20"/>
              </w:rPr>
              <w:t xml:space="preserve">
34-үй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 xml:space="preserve">34-75-17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қаласының сәулет және қала құрылысы бөлімі"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қаласы, </w:t>
            </w:r>
            <w:r>
              <w:br/>
            </w:r>
            <w:r>
              <w:rPr>
                <w:rFonts w:ascii="Times New Roman"/>
                <w:b w:val="false"/>
                <w:i w:val="false"/>
                <w:color w:val="000000"/>
                <w:sz w:val="20"/>
              </w:rPr>
              <w:t xml:space="preserve">
Астана көшесі, 52-үй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5-64-84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ауданының құрылыс, сәулет және қала құрылысы бөлімі" коммуналдық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ауданы, </w:t>
            </w:r>
            <w:r>
              <w:br/>
            </w:r>
            <w:r>
              <w:rPr>
                <w:rFonts w:ascii="Times New Roman"/>
                <w:b w:val="false"/>
                <w:i w:val="false"/>
                <w:color w:val="000000"/>
                <w:sz w:val="20"/>
              </w:rPr>
              <w:t xml:space="preserve">
Ақтоғай ауылы, </w:t>
            </w:r>
            <w:r>
              <w:br/>
            </w:r>
            <w:r>
              <w:rPr>
                <w:rFonts w:ascii="Times New Roman"/>
                <w:b w:val="false"/>
                <w:i w:val="false"/>
                <w:color w:val="000000"/>
                <w:sz w:val="20"/>
              </w:rPr>
              <w:t xml:space="preserve">
Алин көшесі, 97-үй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2-21-56</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"Баянауыл ауданының құрылыс, сәулет және қала құрылысы бөлімі"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Баянауыл ауданы, Баянауыл ауылы, Сәтбаев көшесі, </w:t>
            </w:r>
            <w:r>
              <w:br/>
            </w:r>
            <w:r>
              <w:rPr>
                <w:rFonts w:ascii="Times New Roman"/>
                <w:b w:val="false"/>
                <w:i w:val="false"/>
                <w:color w:val="000000"/>
                <w:sz w:val="20"/>
              </w:rPr>
              <w:t xml:space="preserve">
45-үй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9-22-34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"Железин ауданының сәулет, қала құрылысы және құрылыс бөлімі"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Железин ауданы, Железинка ауылы, </w:t>
            </w:r>
            <w:r>
              <w:br/>
            </w:r>
            <w:r>
              <w:rPr>
                <w:rFonts w:ascii="Times New Roman"/>
                <w:b w:val="false"/>
                <w:i w:val="false"/>
                <w:color w:val="000000"/>
                <w:sz w:val="20"/>
              </w:rPr>
              <w:t xml:space="preserve">
Квитков көшесі, </w:t>
            </w:r>
            <w:r>
              <w:br/>
            </w:r>
            <w:r>
              <w:rPr>
                <w:rFonts w:ascii="Times New Roman"/>
                <w:b w:val="false"/>
                <w:i w:val="false"/>
                <w:color w:val="000000"/>
                <w:sz w:val="20"/>
              </w:rPr>
              <w:t xml:space="preserve">
7-үй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2-19-69</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құрылыс, сәулет және қала құрылысы бөлімі" коммуналдық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Ертіс ауданы, Ертіс ауылы, Иса Байзақов көшесі, 14-үй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2-12-50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"Качир ауданының құрылыс, сәулет және қала құрылысы бөлімі"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 xml:space="preserve">Елгин көшесі, 172-үй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2-10-55</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құрылыс, сәулет және қала құрылысы бөлімі"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 xml:space="preserve">Аққу ауылы, Баймолдин көшесі, 13-үй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2-14-31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құрылыс, сәулет және қала құрылысы бөлімі"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 xml:space="preserve">Әйтеке би көшесі, 18-үй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9-20-65</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ауданының құрылыс, сәулет және қала құрылысы бөлімі"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32-30-14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kense.apr@ pavlodar.gov.kz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құрылыс, сәулет және қала құрылысы бөлімі" коммуналдық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Успенка ауылы,</w:t>
            </w:r>
            <w:r>
              <w:br/>
            </w:r>
            <w:r>
              <w:rPr>
                <w:rFonts w:ascii="Times New Roman"/>
                <w:b w:val="false"/>
                <w:i w:val="false"/>
                <w:color w:val="000000"/>
                <w:sz w:val="20"/>
              </w:rPr>
              <w:t xml:space="preserve">
Тәуелсіздікке 10 жыл көшесі, 30-үй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9-10-30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"Шарбақты ауданының сәулет, қала құрылысы және құрылыс бөлімі"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w:t>
            </w:r>
            <w:r>
              <w:br/>
            </w:r>
            <w:r>
              <w:rPr>
                <w:rFonts w:ascii="Times New Roman"/>
                <w:b w:val="false"/>
                <w:i w:val="false"/>
                <w:color w:val="000000"/>
                <w:sz w:val="20"/>
              </w:rPr>
              <w:t xml:space="preserve">Тәуелсіздік көшесі, 51-үй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8-718-36</w:t>
            </w:r>
            <w:r>
              <w:br/>
            </w:r>
            <w:r>
              <w:rPr>
                <w:rFonts w:ascii="Times New Roman"/>
                <w:b w:val="false"/>
                <w:i w:val="false"/>
                <w:color w:val="000000"/>
                <w:sz w:val="20"/>
              </w:rPr>
              <w:t>2-30-31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 pavlodar.gov.kz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8" w:id="24"/>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(қызметкерлер) арасындағы рәсімдердің (іс-қимылдардың) реттілігін сипаттау</w:t>
      </w:r>
    </w:p>
    <w:bookmarkEnd w:id="24"/>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ұсынылған өтінішті қарау мерзімі</w:t>
      </w:r>
    </w:p>
    <w:p>
      <w:pPr>
        <w:spacing w:after="0"/>
        <w:ind w:left="0"/>
        <w:jc w:val="both"/>
      </w:pPr>
      <w:r>
        <w:rPr>
          <w:rFonts w:ascii="Times New Roman"/>
          <w:b w:val="false"/>
          <w:i w:val="false"/>
          <w:color w:val="000000"/>
          <w:sz w:val="28"/>
        </w:rPr>
        <w:t>
      1) СЖТ және ТШ беру – 6 (алты)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186"/>
        <w:gridCol w:w="3042"/>
        <w:gridCol w:w="965"/>
        <w:gridCol w:w="4425"/>
        <w:gridCol w:w="1282"/>
        <w:gridCol w:w="1061"/>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ағымының) №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орындаушысы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w:t>
            </w:r>
            <w:r>
              <w:br/>
            </w:r>
            <w:r>
              <w:rPr>
                <w:rFonts w:ascii="Times New Roman"/>
                <w:b w:val="false"/>
                <w:i w:val="false"/>
                <w:color w:val="000000"/>
                <w:sz w:val="20"/>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r>
              <w:br/>
            </w:r>
            <w:r>
              <w:rPr>
                <w:rFonts w:ascii="Times New Roman"/>
                <w:b w:val="false"/>
                <w:i w:val="false"/>
                <w:color w:val="000000"/>
                <w:sz w:val="20"/>
              </w:rPr>
              <w:t xml:space="preserve">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көрсетілетін қызметті берушінің жауапты орындаушысын анықтау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 және негіздер бойынша мемлекеттік қызметті көрсетуден бас тарту туралы дәлелді жауапты жіберу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және көрсетілетін қызметті берушінің кеңсе қызметкеріне жолдау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қарау үшін жолдау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Мемлекеттік корпорацияға жолдау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мерзімдері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(бес) жұмыс күні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(алты) жұмыс күні </w:t>
            </w:r>
          </w:p>
        </w:tc>
      </w:tr>
    </w:tbl>
    <w:p>
      <w:pPr>
        <w:spacing w:after="0"/>
        <w:ind w:left="0"/>
        <w:jc w:val="both"/>
      </w:pPr>
      <w:r>
        <w:rPr>
          <w:rFonts w:ascii="Times New Roman"/>
          <w:b w:val="false"/>
          <w:i w:val="false"/>
          <w:color w:val="000000"/>
          <w:sz w:val="28"/>
        </w:rPr>
        <w:t>
      2) бастапқы материалдарды (СЖТ, ТШ, ТЖЖ-дан көшірме, тік жоспарлау белгілері, жолдар мен көшелердің көлденең қималары, сыртқы инженерлік желілер трассаларының схемалары) алуға – 15 (он бес)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186"/>
        <w:gridCol w:w="3042"/>
        <w:gridCol w:w="965"/>
        <w:gridCol w:w="4425"/>
        <w:gridCol w:w="1282"/>
        <w:gridCol w:w="1061"/>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ағымының) №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орындаушысы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w:t>
            </w:r>
            <w:r>
              <w:br/>
            </w:r>
            <w:r>
              <w:rPr>
                <w:rFonts w:ascii="Times New Roman"/>
                <w:b w:val="false"/>
                <w:i w:val="false"/>
                <w:color w:val="000000"/>
                <w:sz w:val="20"/>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r>
              <w:br/>
            </w:r>
            <w:r>
              <w:rPr>
                <w:rFonts w:ascii="Times New Roman"/>
                <w:b w:val="false"/>
                <w:i w:val="false"/>
                <w:color w:val="000000"/>
                <w:sz w:val="20"/>
              </w:rPr>
              <w:t xml:space="preserve">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көрсетілетін қызметті берушінің жауапты орындаушысын анықтау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 және негіздер бойынша мемлекеттік қызметті көрсетуден бас тарту туралы дәлелді жауапты жіберу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және көрсетілетін қызметті берушінің кеңсе қызметкеріне жолдау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(деректер, құжат, ұйымдық-өкімдік шешім)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қарау үшін жолдау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Мемлекеттік корпорацияға жолдау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(он төрт) жұмыс күні, дәлелді бас тарту жағдайында – 5 (бес) жұмыс күні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жұмыс күні </w:t>
            </w:r>
          </w:p>
        </w:tc>
      </w:tr>
    </w:tbl>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ұсынылған өтінішті қарау мерзімі</w:t>
      </w:r>
    </w:p>
    <w:p>
      <w:pPr>
        <w:spacing w:after="0"/>
        <w:ind w:left="0"/>
        <w:jc w:val="both"/>
      </w:pPr>
      <w:r>
        <w:rPr>
          <w:rFonts w:ascii="Times New Roman"/>
          <w:b w:val="false"/>
          <w:i w:val="false"/>
          <w:color w:val="000000"/>
          <w:sz w:val="28"/>
        </w:rPr>
        <w:t>
      1) СЖТ және ТШ беру – 15 (он бес)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186"/>
        <w:gridCol w:w="3042"/>
        <w:gridCol w:w="965"/>
        <w:gridCol w:w="4425"/>
        <w:gridCol w:w="1282"/>
        <w:gridCol w:w="1061"/>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орындаушысы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w:t>
            </w:r>
            <w:r>
              <w:br/>
            </w:r>
            <w:r>
              <w:rPr>
                <w:rFonts w:ascii="Times New Roman"/>
                <w:b w:val="false"/>
                <w:i w:val="false"/>
                <w:color w:val="000000"/>
                <w:sz w:val="20"/>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r>
              <w:br/>
            </w:r>
            <w:r>
              <w:rPr>
                <w:rFonts w:ascii="Times New Roman"/>
                <w:b w:val="false"/>
                <w:i w:val="false"/>
                <w:color w:val="000000"/>
                <w:sz w:val="20"/>
              </w:rPr>
              <w:t xml:space="preserve">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көрсетілетін қызметті берушінің жауапты орындаушысын анықтау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 және негіздер бойынша мемлекеттік қызметті көрсетуден бас тарту туралы дәлелді жауапты жіберу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және көрсетілетін қызметті берушінің кеңсе қызметкеріне жолдау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(деректер, құжат, ұйымдық-өкімдік шешім)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қарау үшін жолдау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Мемлекеттік корпорацияға жолдау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(он төрт) жұмыс күні, дәлелді бас тарту жағдайында – 5 (бес) жұмыс күні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жұмыс күні </w:t>
            </w:r>
          </w:p>
        </w:tc>
      </w:tr>
    </w:tbl>
    <w:p>
      <w:pPr>
        <w:spacing w:after="0"/>
        <w:ind w:left="0"/>
        <w:jc w:val="both"/>
      </w:pPr>
      <w:r>
        <w:rPr>
          <w:rFonts w:ascii="Times New Roman"/>
          <w:b w:val="false"/>
          <w:i w:val="false"/>
          <w:color w:val="000000"/>
          <w:sz w:val="28"/>
        </w:rPr>
        <w:t>
      2) бастапқы материалдарды (СЖТ, ТШ, ТЖЖ-дан көшірме, тік жоспарлау белгілері, жолдар мен көшелердің көлденең қималары, сыртқы инженерлік желілер трассаларының схемалары) алуға – 17 (он жеті)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186"/>
        <w:gridCol w:w="3042"/>
        <w:gridCol w:w="965"/>
        <w:gridCol w:w="4425"/>
        <w:gridCol w:w="1282"/>
        <w:gridCol w:w="1061"/>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орындаушысы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w:t>
            </w:r>
            <w:r>
              <w:br/>
            </w:r>
            <w:r>
              <w:rPr>
                <w:rFonts w:ascii="Times New Roman"/>
                <w:b w:val="false"/>
                <w:i w:val="false"/>
                <w:color w:val="000000"/>
                <w:sz w:val="20"/>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r>
              <w:br/>
            </w:r>
            <w:r>
              <w:rPr>
                <w:rFonts w:ascii="Times New Roman"/>
                <w:b w:val="false"/>
                <w:i w:val="false"/>
                <w:color w:val="000000"/>
                <w:sz w:val="20"/>
              </w:rPr>
              <w:t xml:space="preserve">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көрсетілетін қызметті берушінің жауапты орындаушысын анықтау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 және негіздер бойынша мемлекеттік қызметті көрсетуден бас тарту туралы дәлелді жауапты жіберу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және көрсетілетін қызметті берушінің кеңсе қызметкеріне жолдау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қарау үшін жолдау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қою</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Мемлекеттік корпорацияға жолдау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(он алты) жұмыс күні, дәлелді бас тарту жағдайында – 5 (бес) жұмыс күні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(он жеті) жұмыс күні </w:t>
            </w:r>
          </w:p>
        </w:tc>
      </w:tr>
    </w:tbl>
    <w:p>
      <w:pPr>
        <w:spacing w:after="0"/>
        <w:ind w:left="0"/>
        <w:jc w:val="both"/>
      </w:pPr>
      <w:r>
        <w:rPr>
          <w:rFonts w:ascii="Times New Roman"/>
          <w:b w:val="false"/>
          <w:i w:val="false"/>
          <w:color w:val="000000"/>
          <w:sz w:val="28"/>
        </w:rPr>
        <w:t>
      3) қолданыстағы ғимараттардың үй-жайларын (жекелеген бөліктерін) реконструкциялау (қайта жоспарлау, қайта жабдықтау) үшін бастапқы материалдарды және рұқсат беруші құжаттарды алу үшін өтінішті қарау мерзімі – өтініш берілген күннен бастап 15 (он бес)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
        <w:gridCol w:w="1186"/>
        <w:gridCol w:w="3042"/>
        <w:gridCol w:w="965"/>
        <w:gridCol w:w="4425"/>
        <w:gridCol w:w="1282"/>
        <w:gridCol w:w="1061"/>
      </w:tblGrid>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іс-қимылдары</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ағымының) №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орындаушысы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қабылдау, тіркеу, көрсетілетін қызметті берушінің басшысына қарау үшін жолдау;</w:t>
            </w:r>
            <w:r>
              <w:br/>
            </w:r>
            <w:r>
              <w:rPr>
                <w:rFonts w:ascii="Times New Roman"/>
                <w:b w:val="false"/>
                <w:i w:val="false"/>
                <w:color w:val="000000"/>
                <w:sz w:val="20"/>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r>
              <w:br/>
            </w:r>
            <w:r>
              <w:rPr>
                <w:rFonts w:ascii="Times New Roman"/>
                <w:b w:val="false"/>
                <w:i w:val="false"/>
                <w:color w:val="000000"/>
                <w:sz w:val="20"/>
              </w:rPr>
              <w:t xml:space="preserve">
ұсынылған құжаттарды толық ұсынбау және (немесе) қолданылу мерзімі өтіп кеткен құжаттарды ұсыну фактісі анықталған жағдайда көрсетілетін қызметті беруші көрсетілген мерзімде өтінішті бұдан әрі қараудан дәлелді бас тарту береді.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көрсетілетін қызметті берушінің жауапты орындаушысын анықтау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және инженерлік және коммуналдық қамтамасыз ету бойынша қызметтерді жеткізушілерге бір мезгілде мемлекеттік қызметті көрсету нәтижесін кейіннен дайындаумен ТШ алу үшін сауалнама парағын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 және негіздер бойынша мемлекеттік қызметті көрсетуден бас тарту туралы дәлелді жауапты жіберу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және көрсетілетін қызметті берушінің кеңсе қызметкеріне жолдау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(деректер, құжат, ұйымдық-өкімдік шешім) </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қарау үшін жолдау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жолдау</w:t>
            </w:r>
          </w:p>
        </w:tc>
      </w:tr>
      <w:tr>
        <w:trPr>
          <w:trHeight w:val="30" w:hRule="atLeast"/>
        </w:trPr>
        <w:tc>
          <w:tcPr>
            <w:tcW w:w="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4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(он төрт) жұмыс күні, дәлелді бас тарту жағдайында – 5 (бес) жұмыс күні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(отыз) минут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жобаларына</w:t>
            </w:r>
            <w:r>
              <w:br/>
            </w:r>
            <w:r>
              <w:rPr>
                <w:rFonts w:ascii="Times New Roman"/>
                <w:b w:val="false"/>
                <w:i w:val="false"/>
                <w:color w:val="000000"/>
                <w:sz w:val="20"/>
              </w:rPr>
              <w:t>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Портал арқылы мемлекеттік қызметті көрсету кезінде қатыстырылатын ақпараттық</w:t>
      </w:r>
      <w:r>
        <w:br/>
      </w:r>
      <w:r>
        <w:rPr>
          <w:rFonts w:ascii="Times New Roman"/>
          <w:b/>
          <w:i w:val="false"/>
          <w:color w:val="000000"/>
        </w:rPr>
        <w:t>жүйелердің функционалдық өзара іс-қимылының диаграммасы</w:t>
      </w:r>
    </w:p>
    <w:bookmarkEnd w:id="25"/>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Шартты белгілер мен қысқартулар:</w:t>
      </w:r>
    </w:p>
    <w:bookmarkEnd w:id="26"/>
    <w:p>
      <w:pPr>
        <w:spacing w:after="0"/>
        <w:ind w:left="0"/>
        <w:jc w:val="left"/>
      </w:pPr>
      <w:r>
        <w:br/>
      </w:r>
    </w:p>
    <w:p>
      <w:pPr>
        <w:spacing w:after="0"/>
        <w:ind w:left="0"/>
        <w:jc w:val="both"/>
      </w:pPr>
      <w:r>
        <w:drawing>
          <wp:inline distT="0" distB="0" distL="0" distR="0">
            <wp:extent cx="71120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120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жобаларына</w:t>
            </w:r>
            <w:r>
              <w:br/>
            </w:r>
            <w:r>
              <w:rPr>
                <w:rFonts w:ascii="Times New Roman"/>
                <w:b w:val="false"/>
                <w:i w:val="false"/>
                <w:color w:val="000000"/>
                <w:sz w:val="20"/>
              </w:rPr>
              <w:t>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4-қосымша</w:t>
            </w:r>
          </w:p>
        </w:tc>
      </w:tr>
    </w:tbl>
    <w:bookmarkStart w:name="z33" w:id="27"/>
    <w:p>
      <w:pPr>
        <w:spacing w:after="0"/>
        <w:ind w:left="0"/>
        <w:jc w:val="left"/>
      </w:pPr>
      <w:r>
        <w:rPr>
          <w:rFonts w:ascii="Times New Roman"/>
          <w:b/>
          <w:i w:val="false"/>
          <w:color w:val="000000"/>
        </w:rPr>
        <w:t xml:space="preserve"> "Құрылыс және реконструкция (қайта жоспарлау, қайта жабдықтау)</w:t>
      </w:r>
      <w:r>
        <w:br/>
      </w:r>
      <w:r>
        <w:rPr>
          <w:rFonts w:ascii="Times New Roman"/>
          <w:b/>
          <w:i w:val="false"/>
          <w:color w:val="000000"/>
        </w:rPr>
        <w:t>жобаларын әзірлеу кезінде бастапқы материалдарды ұсыну"</w:t>
      </w:r>
      <w:r>
        <w:br/>
      </w:r>
      <w:r>
        <w:rPr>
          <w:rFonts w:ascii="Times New Roman"/>
          <w:b/>
          <w:i w:val="false"/>
          <w:color w:val="000000"/>
        </w:rPr>
        <w:t>мемлекеттік қызметті көрсетудің бизнес-процестерінің анықтамалығы</w:t>
      </w:r>
    </w:p>
    <w:bookmarkEnd w:id="27"/>
    <w:p>
      <w:pPr>
        <w:spacing w:after="0"/>
        <w:ind w:left="0"/>
        <w:jc w:val="both"/>
      </w:pPr>
      <w:r>
        <w:rPr>
          <w:rFonts w:ascii="Times New Roman"/>
          <w:b w:val="false"/>
          <w:i w:val="false"/>
          <w:color w:val="000000"/>
          <w:sz w:val="28"/>
        </w:rPr>
        <w:t>
      Техникалық және (немесе) технологиялық жағынан күрделі емес</w:t>
      </w:r>
      <w:r>
        <w:br/>
      </w:r>
      <w:r>
        <w:rPr>
          <w:rFonts w:ascii="Times New Roman"/>
          <w:b w:val="false"/>
          <w:i w:val="false"/>
          <w:color w:val="000000"/>
          <w:sz w:val="28"/>
        </w:rPr>
        <w:t>объектілерді жобалау өтінішін қарау мерзімі: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Техникалық және (немесе) технологиялық жағынан күрделі объектілерді жобалау өтінішін қарау мерзімі: </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Қолданыстағы ғимараттардың үй-жайларын (жекелеген бөліктерін) реконструкциялау (қайта жоспарлау, қайта жабдықтау) үшін бастапқы материалдарды және рұқсат беруші құжаттарды алу үшін өтінішті қарау мерзімі – өтініш берілген күннен бастап 15 (он бес) жұмыс күні: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left"/>
      </w:pPr>
      <w:r>
        <w:rPr>
          <w:rFonts w:ascii="Times New Roman"/>
          <w:b/>
          <w:i w:val="false"/>
          <w:color w:val="000000"/>
        </w:rPr>
        <w:t xml:space="preserve"> Шартты белгілер: </w:t>
      </w:r>
    </w:p>
    <w:bookmarkEnd w:id="28"/>
    <w:p>
      <w:pPr>
        <w:spacing w:after="0"/>
        <w:ind w:left="0"/>
        <w:jc w:val="left"/>
      </w:pPr>
      <w:r>
        <w:br/>
      </w:r>
    </w:p>
    <w:p>
      <w:pPr>
        <w:spacing w:after="0"/>
        <w:ind w:left="0"/>
        <w:jc w:val="both"/>
      </w:pPr>
      <w:r>
        <w:drawing>
          <wp:inline distT="0" distB="0" distL="0" distR="0">
            <wp:extent cx="62611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611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2018 жылғы 20 шілдедегі</w:t>
            </w:r>
            <w:r>
              <w:br/>
            </w:r>
            <w:r>
              <w:rPr>
                <w:rFonts w:ascii="Times New Roman"/>
                <w:b w:val="false"/>
                <w:i w:val="false"/>
                <w:color w:val="000000"/>
                <w:sz w:val="20"/>
              </w:rPr>
              <w:t>№ 263/5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28 мамырдағы</w:t>
            </w:r>
            <w:r>
              <w:br/>
            </w:r>
            <w:r>
              <w:rPr>
                <w:rFonts w:ascii="Times New Roman"/>
                <w:b w:val="false"/>
                <w:i w:val="false"/>
                <w:color w:val="000000"/>
                <w:sz w:val="20"/>
              </w:rPr>
              <w:t>№ 149/5 қаулысымен</w:t>
            </w:r>
            <w:r>
              <w:br/>
            </w:r>
            <w:r>
              <w:rPr>
                <w:rFonts w:ascii="Times New Roman"/>
                <w:b w:val="false"/>
                <w:i w:val="false"/>
                <w:color w:val="000000"/>
                <w:sz w:val="20"/>
              </w:rPr>
              <w:t>бекітілді</w:t>
            </w:r>
          </w:p>
        </w:tc>
      </w:tr>
    </w:tbl>
    <w:bookmarkStart w:name="z36" w:id="29"/>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w:t>
      </w:r>
      <w:r>
        <w:br/>
      </w:r>
      <w:r>
        <w:rPr>
          <w:rFonts w:ascii="Times New Roman"/>
          <w:b/>
          <w:i w:val="false"/>
          <w:color w:val="000000"/>
        </w:rPr>
        <w:t>өзгертпей қолданыстағы ғимараттардағы үй-жайларды (жекелеген бөліктерін)</w:t>
      </w:r>
      <w:r>
        <w:br/>
      </w:r>
      <w:r>
        <w:rPr>
          <w:rFonts w:ascii="Times New Roman"/>
          <w:b/>
          <w:i w:val="false"/>
          <w:color w:val="000000"/>
        </w:rPr>
        <w:t>реконструкциялауға (қайта жоспарлауға, қайта жабдықтауға) шешім беру"</w:t>
      </w:r>
      <w:r>
        <w:br/>
      </w:r>
      <w:r>
        <w:rPr>
          <w:rFonts w:ascii="Times New Roman"/>
          <w:b/>
          <w:i w:val="false"/>
          <w:color w:val="000000"/>
        </w:rPr>
        <w:t>мемлекеттік көрсетілетін қызмет регламенті</w:t>
      </w:r>
    </w:p>
    <w:bookmarkEnd w:id="29"/>
    <w:bookmarkStart w:name="z37" w:id="30"/>
    <w:p>
      <w:pPr>
        <w:spacing w:after="0"/>
        <w:ind w:left="0"/>
        <w:jc w:val="left"/>
      </w:pPr>
      <w:r>
        <w:rPr>
          <w:rFonts w:ascii="Times New Roman"/>
          <w:b/>
          <w:i w:val="false"/>
          <w:color w:val="000000"/>
        </w:rPr>
        <w:t xml:space="preserve"> 1-тарау. Жалпы ережелер</w:t>
      </w:r>
    </w:p>
    <w:bookmarkEnd w:id="30"/>
    <w:bookmarkStart w:name="z38" w:id="31"/>
    <w:p>
      <w:pPr>
        <w:spacing w:after="0"/>
        <w:ind w:left="0"/>
        <w:jc w:val="both"/>
      </w:pPr>
      <w:r>
        <w:rPr>
          <w:rFonts w:ascii="Times New Roman"/>
          <w:b w:val="false"/>
          <w:i w:val="false"/>
          <w:color w:val="000000"/>
          <w:sz w:val="28"/>
        </w:rPr>
        <w:t xml:space="preserve">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облыстық маңызы бар қалалар мен аудандардың жергілікті атқарушы органдары (бұдан әрі – көрсетілетін қызметті беруші) көрсетеді.</w:t>
      </w:r>
    </w:p>
    <w:bookmarkEnd w:id="31"/>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9" w:id="32"/>
    <w:p>
      <w:pPr>
        <w:spacing w:after="0"/>
        <w:ind w:left="0"/>
        <w:jc w:val="both"/>
      </w:pPr>
      <w:r>
        <w:rPr>
          <w:rFonts w:ascii="Times New Roman"/>
          <w:b w:val="false"/>
          <w:i w:val="false"/>
          <w:color w:val="000000"/>
          <w:sz w:val="28"/>
        </w:rPr>
        <w:t>
      2. Мемлекеттік қызметті көрсету нысаны: қағаз түрінде.</w:t>
      </w:r>
    </w:p>
    <w:bookmarkEnd w:id="32"/>
    <w:bookmarkStart w:name="z40" w:id="33"/>
    <w:p>
      <w:pPr>
        <w:spacing w:after="0"/>
        <w:ind w:left="0"/>
        <w:jc w:val="both"/>
      </w:pPr>
      <w:r>
        <w:rPr>
          <w:rFonts w:ascii="Times New Roman"/>
          <w:b w:val="false"/>
          <w:i w:val="false"/>
          <w:color w:val="000000"/>
          <w:sz w:val="28"/>
        </w:rPr>
        <w:t xml:space="preserve">
      3. Мемлекеттік қызметті көрсету нәтижесі – реконструкциялауға (қайта жоспарлауға, қайта жабдықтауға) жергілікті атқарушы органның (бұдан әрі – ЖАО) шешімі (бұдан әрі – шешім) не Қазақстан Республикасы Ұлттық экономика министрінің міндетін атқарушының 2015 жылғы 27 наурыздағы № 257 </w:t>
      </w:r>
      <w:r>
        <w:rPr>
          <w:rFonts w:ascii="Times New Roman"/>
          <w:b w:val="false"/>
          <w:i w:val="false"/>
          <w:color w:val="000000"/>
          <w:sz w:val="28"/>
        </w:rPr>
        <w:t>бұйрығымен</w:t>
      </w:r>
      <w:r>
        <w:rPr>
          <w:rFonts w:ascii="Times New Roman"/>
          <w:b w:val="false"/>
          <w:i w:val="false"/>
          <w:color w:val="000000"/>
          <w:sz w:val="28"/>
        </w:rPr>
        <w:t xml:space="preserve">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bookmarkEnd w:id="33"/>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41" w:id="34"/>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34"/>
    <w:bookmarkStart w:name="z42" w:id="3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негіздеме болып табылады.</w:t>
      </w:r>
    </w:p>
    <w:bookmarkEnd w:id="35"/>
    <w:bookmarkStart w:name="z43" w:id="36"/>
    <w:p>
      <w:pPr>
        <w:spacing w:after="0"/>
        <w:ind w:left="0"/>
        <w:jc w:val="both"/>
      </w:pPr>
      <w:r>
        <w:rPr>
          <w:rFonts w:ascii="Times New Roman"/>
          <w:b w:val="false"/>
          <w:i w:val="false"/>
          <w:color w:val="000000"/>
          <w:sz w:val="28"/>
        </w:rPr>
        <w:t>
      5. Мемлекеттік қызметті көрсету процесінің құрамына кіретін әр рәсімнің (іс-қимылдың) мазмұны, оның орындалу ұзақтығы:</w:t>
      </w:r>
    </w:p>
    <w:bookmarkEnd w:id="36"/>
    <w:p>
      <w:pPr>
        <w:spacing w:after="0"/>
        <w:ind w:left="0"/>
        <w:jc w:val="both"/>
      </w:pPr>
      <w:r>
        <w:rPr>
          <w:rFonts w:ascii="Times New Roman"/>
          <w:b w:val="false"/>
          <w:i w:val="false"/>
          <w:color w:val="000000"/>
          <w:sz w:val="28"/>
        </w:rPr>
        <w:t>
      мемлекеттік қызметті көрсету мерзімі – 15 (он бес) жұмыс күні:</w:t>
      </w:r>
    </w:p>
    <w:p>
      <w:pPr>
        <w:spacing w:after="0"/>
        <w:ind w:left="0"/>
        <w:jc w:val="both"/>
      </w:pPr>
      <w:r>
        <w:rPr>
          <w:rFonts w:ascii="Times New Roman"/>
          <w:b w:val="false"/>
          <w:i w:val="false"/>
          <w:color w:val="000000"/>
          <w:sz w:val="28"/>
        </w:rPr>
        <w:t>
      көрсетілетін қызметті берушінің кеңсе қызметкері келіп түскен құжаттарды қабылдайды, тіркейді, көрсетілетін қызметті берушінің басшысына қарау үшін жолдайды – 15 (он бес) минут;</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көрсетілген мерзімде өтінішті бұдан әрі қараудан дәлелді бас тарту береді;</w:t>
      </w:r>
    </w:p>
    <w:p>
      <w:pPr>
        <w:spacing w:after="0"/>
        <w:ind w:left="0"/>
        <w:jc w:val="both"/>
      </w:pPr>
      <w:r>
        <w:rPr>
          <w:rFonts w:ascii="Times New Roman"/>
          <w:b w:val="false"/>
          <w:i w:val="false"/>
          <w:color w:val="000000"/>
          <w:sz w:val="28"/>
        </w:rPr>
        <w:t>
      көрсетілетін қызметті берушінің басшысы құжаттарды қарайды, жауапты орындаушыны анықтайды – 15 (он бес) минут;</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ұсынылған құжаттарды тексереді, шешім жобасын дайындайды және көрсетілетін қызметті берушінің басшысына қол қою үшін жолдайды – 14 (он төрт) жұмыс күні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 5 (бес) жұмыс күні;</w:t>
      </w:r>
    </w:p>
    <w:p>
      <w:pPr>
        <w:spacing w:after="0"/>
        <w:ind w:left="0"/>
        <w:jc w:val="both"/>
      </w:pPr>
      <w:r>
        <w:rPr>
          <w:rFonts w:ascii="Times New Roman"/>
          <w:b w:val="false"/>
          <w:i w:val="false"/>
          <w:color w:val="000000"/>
          <w:sz w:val="28"/>
        </w:rPr>
        <w:t>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 – 15 (он бес) минут;</w:t>
      </w:r>
    </w:p>
    <w:p>
      <w:pPr>
        <w:spacing w:after="0"/>
        <w:ind w:left="0"/>
        <w:jc w:val="both"/>
      </w:pPr>
      <w:r>
        <w:rPr>
          <w:rFonts w:ascii="Times New Roman"/>
          <w:b w:val="false"/>
          <w:i w:val="false"/>
          <w:color w:val="000000"/>
          <w:sz w:val="28"/>
        </w:rPr>
        <w:t>
      көрсетілетін қызметті берушінің кеңсе қызметкері мемлекеттік қызметті көрсету нәтижесін тіркейді және Мемлекеттік корпорацияға жолдайды – 15 (он бес) минут.</w:t>
      </w:r>
    </w:p>
    <w:bookmarkStart w:name="z44" w:id="37"/>
    <w:p>
      <w:pPr>
        <w:spacing w:after="0"/>
        <w:ind w:left="0"/>
        <w:jc w:val="both"/>
      </w:pPr>
      <w:r>
        <w:rPr>
          <w:rFonts w:ascii="Times New Roman"/>
          <w:b w:val="false"/>
          <w:i w:val="false"/>
          <w:color w:val="000000"/>
          <w:sz w:val="28"/>
        </w:rPr>
        <w:t xml:space="preserve">
      6. Мемлекеттік қызметті көрсету бойынша рәсімнің (іс-қимылдың) нәтижесі – реконструкциялауға (қайта жоспарлауға, қайта жабдықтауға) ЖАО шешімі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w:t>
      </w:r>
    </w:p>
    <w:bookmarkEnd w:id="37"/>
    <w:p>
      <w:pPr>
        <w:spacing w:after="0"/>
        <w:ind w:left="0"/>
        <w:jc w:val="both"/>
      </w:pPr>
      <w:r>
        <w:rPr>
          <w:rFonts w:ascii="Times New Roman"/>
          <w:b w:val="false"/>
          <w:i w:val="false"/>
          <w:color w:val="000000"/>
          <w:sz w:val="28"/>
        </w:rPr>
        <w:t xml:space="preserve">
      Мемлекеттік қызметті көрсету нәтижесін беру нысаны: қағаз түрінде. </w:t>
      </w:r>
    </w:p>
    <w:bookmarkStart w:name="z45" w:id="38"/>
    <w:p>
      <w:pPr>
        <w:spacing w:after="0"/>
        <w:ind w:left="0"/>
        <w:jc w:val="left"/>
      </w:pPr>
      <w:r>
        <w:rPr>
          <w:rFonts w:ascii="Times New Roman"/>
          <w:b/>
          <w:i w:val="false"/>
          <w:color w:val="000000"/>
        </w:rPr>
        <w:t xml:space="preserve"> 3-тарау.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8"/>
    <w:bookmarkStart w:name="z46" w:id="3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39"/>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7" w:id="40"/>
    <w:p>
      <w:pPr>
        <w:spacing w:after="0"/>
        <w:ind w:left="0"/>
        <w:jc w:val="both"/>
      </w:pPr>
      <w:r>
        <w:rPr>
          <w:rFonts w:ascii="Times New Roman"/>
          <w:b w:val="false"/>
          <w:i w:val="false"/>
          <w:color w:val="000000"/>
          <w:sz w:val="28"/>
        </w:rPr>
        <w:t xml:space="preserve">
      8. Әр рәсімнің (іс-қимылдың) ұзақтығын көрсете отырып, құрылымдық бөлімшелердің (қызметкерлердің) арасындағы рәсімдер (іс-қимылдар) реттілігін сипаттау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(кестеде) келтірілген.</w:t>
      </w:r>
    </w:p>
    <w:bookmarkEnd w:id="40"/>
    <w:bookmarkStart w:name="z48" w:id="41"/>
    <w:p>
      <w:pPr>
        <w:spacing w:after="0"/>
        <w:ind w:left="0"/>
        <w:jc w:val="left"/>
      </w:pPr>
      <w:r>
        <w:rPr>
          <w:rFonts w:ascii="Times New Roman"/>
          <w:b/>
          <w:i w:val="false"/>
          <w:color w:val="000000"/>
        </w:rPr>
        <w:t xml:space="preserve"> 4-тарау. Мемлекеттік қызметті көрсету процесінде</w:t>
      </w:r>
      <w:r>
        <w:br/>
      </w:r>
      <w:r>
        <w:rPr>
          <w:rFonts w:ascii="Times New Roman"/>
          <w:b/>
          <w:i w:val="false"/>
          <w:color w:val="000000"/>
        </w:rPr>
        <w:t>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w:t>
      </w:r>
      <w:r>
        <w:br/>
      </w:r>
      <w:r>
        <w:rPr>
          <w:rFonts w:ascii="Times New Roman"/>
          <w:b/>
          <w:i w:val="false"/>
          <w:color w:val="000000"/>
        </w:rPr>
        <w:t>сондай-ақ ақпараттық жүйелерді қолдану тәртібін сипаттау</w:t>
      </w:r>
    </w:p>
    <w:bookmarkEnd w:id="41"/>
    <w:bookmarkStart w:name="z49" w:id="42"/>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сұранысын өңдеу ұзақтығы.</w:t>
      </w:r>
    </w:p>
    <w:bookmarkEnd w:id="42"/>
    <w:p>
      <w:pPr>
        <w:spacing w:after="0"/>
        <w:ind w:left="0"/>
        <w:jc w:val="both"/>
      </w:pPr>
      <w:r>
        <w:rPr>
          <w:rFonts w:ascii="Times New Roman"/>
          <w:b w:val="false"/>
          <w:i w:val="false"/>
          <w:color w:val="000000"/>
          <w:sz w:val="28"/>
        </w:rPr>
        <w:t xml:space="preserve">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Құжаттарды қабылдау күні мемлекеттік қызметті көрсету мерзіміне кірмейді, бұл ретте мемлекеттік қызмет көрсету нәтижесі мемлекеттік қызметті көрсету мерзімі аяқталғанға дейін бір күн бұрын ұсынылады;</w:t>
      </w:r>
    </w:p>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қызмет көрсетудің рұқсат етілген ең ұзақ уақыты – 20 (жиырма) минут.</w:t>
      </w:r>
    </w:p>
    <w:p>
      <w:pPr>
        <w:spacing w:after="0"/>
        <w:ind w:left="0"/>
        <w:jc w:val="both"/>
      </w:pPr>
      <w:r>
        <w:rPr>
          <w:rFonts w:ascii="Times New Roman"/>
          <w:b w:val="false"/>
          <w:i w:val="false"/>
          <w:color w:val="000000"/>
          <w:sz w:val="28"/>
        </w:rPr>
        <w:t>
      Мемлекеттік қызметті көрсету мерзімі – 15 (он бес) жұмыс күні:</w:t>
      </w:r>
    </w:p>
    <w:p>
      <w:pPr>
        <w:spacing w:after="0"/>
        <w:ind w:left="0"/>
        <w:jc w:val="both"/>
      </w:pPr>
      <w:r>
        <w:rPr>
          <w:rFonts w:ascii="Times New Roman"/>
          <w:b w:val="false"/>
          <w:i w:val="false"/>
          <w:color w:val="000000"/>
          <w:sz w:val="28"/>
        </w:rPr>
        <w:t xml:space="preserve">
      1-процесс – Мемлекеттік корпорацияның қызметкері ұсынылған құжаттарды тексереді,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өтінішін қабылдайды және тіркейді, құжаттардың қабылданған күні мен уақытын көрсете отырып, құжаттардың қабылданғаны туралы қолхат береді;</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келіп түскен құжаттарды қабылдайды және тіркейді, көрсетілетін қызметті берушінің басшысына қарау үшін жолдайды;</w:t>
      </w:r>
    </w:p>
    <w:p>
      <w:pPr>
        <w:spacing w:after="0"/>
        <w:ind w:left="0"/>
        <w:jc w:val="both"/>
      </w:pPr>
      <w:r>
        <w:rPr>
          <w:rFonts w:ascii="Times New Roman"/>
          <w:b w:val="false"/>
          <w:i w:val="false"/>
          <w:color w:val="000000"/>
          <w:sz w:val="28"/>
        </w:rPr>
        <w:t>
      3-процесс – көрсетілетін қызметті берушінің басшысы құжаттарды қарайды, жауапты орындаушыны анықтайды;</w:t>
      </w:r>
    </w:p>
    <w:p>
      <w:pPr>
        <w:spacing w:after="0"/>
        <w:ind w:left="0"/>
        <w:jc w:val="both"/>
      </w:pPr>
      <w:r>
        <w:rPr>
          <w:rFonts w:ascii="Times New Roman"/>
          <w:b w:val="false"/>
          <w:i w:val="false"/>
          <w:color w:val="000000"/>
          <w:sz w:val="28"/>
        </w:rPr>
        <w:t>
      4-процесс – көрсетілетін қызметті берушінің жауапты орындаушысы ұсынылған құжаттарды тексереді, шешім жобасын не бас тарту туралы дәлелді жауапты дайындайды және көрсетілетін қызметті берушінің басшысына қол қою үшін жолдайды;</w:t>
      </w:r>
    </w:p>
    <w:p>
      <w:pPr>
        <w:spacing w:after="0"/>
        <w:ind w:left="0"/>
        <w:jc w:val="both"/>
      </w:pPr>
      <w:r>
        <w:rPr>
          <w:rFonts w:ascii="Times New Roman"/>
          <w:b w:val="false"/>
          <w:i w:val="false"/>
          <w:color w:val="000000"/>
          <w:sz w:val="28"/>
        </w:rPr>
        <w:t>
      5-процесс – көрсетілетін қызметті берушінің басшысы мемлекеттік қызметті көрсету нәтижесіне қол қояды және көрсетілетін қызметті берушінің кеңсе қызметкеріне жолдайды;</w:t>
      </w:r>
    </w:p>
    <w:p>
      <w:pPr>
        <w:spacing w:after="0"/>
        <w:ind w:left="0"/>
        <w:jc w:val="both"/>
      </w:pPr>
      <w:r>
        <w:rPr>
          <w:rFonts w:ascii="Times New Roman"/>
          <w:b w:val="false"/>
          <w:i w:val="false"/>
          <w:color w:val="000000"/>
          <w:sz w:val="28"/>
        </w:rPr>
        <w:t>
      6-процесс – көрсетілетін қызметті берушінің кеңсе қызметкері мемлекеттік қызметті көрсету нәтижесін тіркейді және Мемлекеттік корпорацияға жолдайды;</w:t>
      </w:r>
    </w:p>
    <w:p>
      <w:pPr>
        <w:spacing w:after="0"/>
        <w:ind w:left="0"/>
        <w:jc w:val="both"/>
      </w:pPr>
      <w:r>
        <w:rPr>
          <w:rFonts w:ascii="Times New Roman"/>
          <w:b w:val="false"/>
          <w:i w:val="false"/>
          <w:color w:val="000000"/>
          <w:sz w:val="28"/>
        </w:rPr>
        <w:t>
      7-процесс – Мемлекеттік корпорация қызметкері тиісті құжаттардың қабылданғаны туралы қолхатта көрсетілген мерзімде көрсетілетін қызметті алушыға мемлекеттік қызметті көрсету нәтижесін береді.</w:t>
      </w:r>
    </w:p>
    <w:bookmarkStart w:name="z50" w:id="43"/>
    <w:p>
      <w:pPr>
        <w:spacing w:after="0"/>
        <w:ind w:left="0"/>
        <w:jc w:val="both"/>
      </w:pPr>
      <w:r>
        <w:rPr>
          <w:rFonts w:ascii="Times New Roman"/>
          <w:b w:val="false"/>
          <w:i w:val="false"/>
          <w:color w:val="000000"/>
          <w:sz w:val="28"/>
        </w:rPr>
        <w:t xml:space="preserve">
      10. Мемлекеттік қызметті көрсету процесінде рәсімдер (іс-қимылдар) реттілігін, көрсетілетін қызметті берушінің құрылымдық бөлімшелерінің (қызметкерлерінің) өзара іс-қимылдарын толық сипаттау, сондай-ақ мемлекеттік қызметті көрсету процесінде өзге де көрсетілетін қызметті берушілермен және (немесе) Мемлекеттік корпорациямен өзара іс-қимыл тәртібін және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w:t>
            </w:r>
            <w:r>
              <w:br/>
            </w:r>
            <w:r>
              <w:rPr>
                <w:rFonts w:ascii="Times New Roman"/>
                <w:b w:val="false"/>
                <w:i w:val="false"/>
                <w:color w:val="000000"/>
                <w:sz w:val="20"/>
              </w:rPr>
              <w:t>үй-жайларды (жекелеген</w:t>
            </w:r>
            <w:r>
              <w:br/>
            </w:r>
            <w:r>
              <w:rPr>
                <w:rFonts w:ascii="Times New Roman"/>
                <w:b w:val="false"/>
                <w:i w:val="false"/>
                <w:color w:val="000000"/>
                <w:sz w:val="20"/>
              </w:rPr>
              <w:t>бөліктерін) реконструкциялауға</w:t>
            </w:r>
            <w:r>
              <w:br/>
            </w:r>
            <w:r>
              <w:rPr>
                <w:rFonts w:ascii="Times New Roman"/>
                <w:b w:val="false"/>
                <w:i w:val="false"/>
                <w:color w:val="000000"/>
                <w:sz w:val="20"/>
              </w:rPr>
              <w:t>(қайта жоспарлауға,</w:t>
            </w:r>
            <w:r>
              <w:br/>
            </w:r>
            <w:r>
              <w:rPr>
                <w:rFonts w:ascii="Times New Roman"/>
                <w:b w:val="false"/>
                <w:i w:val="false"/>
                <w:color w:val="000000"/>
                <w:sz w:val="20"/>
              </w:rPr>
              <w:t>қайта жабдықтауға) шешім</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2" w:id="44"/>
    <w:p>
      <w:pPr>
        <w:spacing w:after="0"/>
        <w:ind w:left="0"/>
        <w:jc w:val="left"/>
      </w:pPr>
      <w:r>
        <w:rPr>
          <w:rFonts w:ascii="Times New Roman"/>
          <w:b/>
          <w:i w:val="false"/>
          <w:color w:val="000000"/>
        </w:rPr>
        <w:t xml:space="preserve"> Мемлекеттік қызметті көрсету жөніндегі уәкілетті органдар</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3"/>
        <w:gridCol w:w="1884"/>
        <w:gridCol w:w="2010"/>
        <w:gridCol w:w="1927"/>
        <w:gridCol w:w="5816"/>
      </w:tblGrid>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нөмірі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мекенжайы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қаласының сәулет және қала құрылысы бөлімі"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Кривенко көшесі, 25-үй</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32-08-94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kense.oa.ap@</w:t>
            </w:r>
            <w:r>
              <w:br/>
            </w:r>
            <w:r>
              <w:rPr>
                <w:rFonts w:ascii="Times New Roman"/>
                <w:b w:val="false"/>
                <w:i w:val="false"/>
                <w:color w:val="000000"/>
                <w:sz w:val="20"/>
              </w:rPr>
              <w:t>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"Екібастұз қаласы әкімдігінің сәулет және қала құрылысы бөлімі"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r>
              <w:br/>
            </w:r>
            <w:r>
              <w:rPr>
                <w:rFonts w:ascii="Times New Roman"/>
                <w:b w:val="false"/>
                <w:i w:val="false"/>
                <w:color w:val="000000"/>
                <w:sz w:val="20"/>
              </w:rPr>
              <w:t>Дүйсенбаев көшесі,</w:t>
            </w:r>
            <w:r>
              <w:br/>
            </w:r>
            <w:r>
              <w:rPr>
                <w:rFonts w:ascii="Times New Roman"/>
                <w:b w:val="false"/>
                <w:i w:val="false"/>
                <w:color w:val="000000"/>
                <w:sz w:val="20"/>
              </w:rPr>
              <w:t xml:space="preserve">
34-үй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8-718-77</w:t>
            </w:r>
            <w:r>
              <w:br/>
            </w:r>
            <w:r>
              <w:rPr>
                <w:rFonts w:ascii="Times New Roman"/>
                <w:b w:val="false"/>
                <w:i w:val="false"/>
                <w:color w:val="000000"/>
                <w:sz w:val="20"/>
              </w:rPr>
              <w:t xml:space="preserve">34-75-17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қаласының сәулет және қала құрылысы бөлімі"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r>
              <w:br/>
            </w:r>
            <w:r>
              <w:rPr>
                <w:rFonts w:ascii="Times New Roman"/>
                <w:b w:val="false"/>
                <w:i w:val="false"/>
                <w:color w:val="000000"/>
                <w:sz w:val="20"/>
              </w:rPr>
              <w:t xml:space="preserve">
Астана көшесі, 52-үй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8-718-37</w:t>
            </w:r>
            <w:r>
              <w:br/>
            </w:r>
            <w:r>
              <w:rPr>
                <w:rFonts w:ascii="Times New Roman"/>
                <w:b w:val="false"/>
                <w:i w:val="false"/>
                <w:color w:val="000000"/>
                <w:sz w:val="20"/>
              </w:rPr>
              <w:t>5-64-84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"Ақтоғай ауданының құрылыс, сәулет және қала құрылысы бөлімі" коммуналдық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r>
              <w:br/>
            </w:r>
            <w:r>
              <w:rPr>
                <w:rFonts w:ascii="Times New Roman"/>
                <w:b w:val="false"/>
                <w:i w:val="false"/>
                <w:color w:val="000000"/>
                <w:sz w:val="20"/>
              </w:rPr>
              <w:t>
Ақтоғай ауылы,</w:t>
            </w:r>
            <w:r>
              <w:br/>
            </w:r>
            <w:r>
              <w:rPr>
                <w:rFonts w:ascii="Times New Roman"/>
                <w:b w:val="false"/>
                <w:i w:val="false"/>
                <w:color w:val="000000"/>
                <w:sz w:val="20"/>
              </w:rPr>
              <w:t xml:space="preserve">
Алин көшесі, 97-үй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8-718-41</w:t>
            </w:r>
            <w:r>
              <w:br/>
            </w:r>
            <w:r>
              <w:rPr>
                <w:rFonts w:ascii="Times New Roman"/>
                <w:b w:val="false"/>
                <w:i w:val="false"/>
                <w:color w:val="000000"/>
                <w:sz w:val="20"/>
              </w:rPr>
              <w:t>2-21-56</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kense.aakr@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"Баянауыл ауданының құрылыс, сәулет және қала құрылысы бөлімі"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Баянауыл ауданы, Баянауыл ауылы, Сәтбаев көшесі, </w:t>
            </w:r>
            <w:r>
              <w:br/>
            </w:r>
            <w:r>
              <w:rPr>
                <w:rFonts w:ascii="Times New Roman"/>
                <w:b w:val="false"/>
                <w:i w:val="false"/>
                <w:color w:val="000000"/>
                <w:sz w:val="20"/>
              </w:rPr>
              <w:t xml:space="preserve">
45-үй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8-718-40</w:t>
            </w:r>
            <w:r>
              <w:br/>
            </w:r>
            <w:r>
              <w:rPr>
                <w:rFonts w:ascii="Times New Roman"/>
                <w:b w:val="false"/>
                <w:i w:val="false"/>
                <w:color w:val="000000"/>
                <w:sz w:val="20"/>
              </w:rPr>
              <w:t>9-22-34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kense.abr@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"Железин ауданының сәулет, қала құрылысы және құрылыс бөлімі"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 ауданы,</w:t>
            </w:r>
            <w:r>
              <w:br/>
            </w:r>
            <w:r>
              <w:rPr>
                <w:rFonts w:ascii="Times New Roman"/>
                <w:b w:val="false"/>
                <w:i w:val="false"/>
                <w:color w:val="000000"/>
                <w:sz w:val="20"/>
              </w:rPr>
              <w:t>
Железинка ауылы,</w:t>
            </w:r>
            <w:r>
              <w:br/>
            </w:r>
            <w:r>
              <w:rPr>
                <w:rFonts w:ascii="Times New Roman"/>
                <w:b w:val="false"/>
                <w:i w:val="false"/>
                <w:color w:val="000000"/>
                <w:sz w:val="20"/>
              </w:rPr>
              <w:t>
Квитков көшесі,</w:t>
            </w:r>
            <w:r>
              <w:br/>
            </w:r>
            <w:r>
              <w:rPr>
                <w:rFonts w:ascii="Times New Roman"/>
                <w:b w:val="false"/>
                <w:i w:val="false"/>
                <w:color w:val="000000"/>
                <w:sz w:val="20"/>
              </w:rPr>
              <w:t xml:space="preserve">
7-үй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8-718-31</w:t>
            </w:r>
            <w:r>
              <w:br/>
            </w:r>
            <w:r>
              <w:rPr>
                <w:rFonts w:ascii="Times New Roman"/>
                <w:b w:val="false"/>
                <w:i w:val="false"/>
                <w:color w:val="000000"/>
                <w:sz w:val="20"/>
              </w:rPr>
              <w:t>2-19-69</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kense.azhr@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ауданының құрылыс, сәулет және қала құрылысы бөлімі" коммуналдық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Ертіс ауданы, Ертіс ауылы, Иса Байзақов көшесі, 14-үй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8-718-32</w:t>
            </w:r>
            <w:r>
              <w:br/>
            </w:r>
            <w:r>
              <w:rPr>
                <w:rFonts w:ascii="Times New Roman"/>
                <w:b w:val="false"/>
                <w:i w:val="false"/>
                <w:color w:val="000000"/>
                <w:sz w:val="20"/>
              </w:rPr>
              <w:t>2-12-50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kense.aer@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"Качир ауданының құрылыс, сәулет және қала құрылысы бөлімі"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Качир ауданы,</w:t>
            </w:r>
            <w:r>
              <w:br/>
            </w:r>
            <w:r>
              <w:rPr>
                <w:rFonts w:ascii="Times New Roman"/>
                <w:b w:val="false"/>
                <w:i w:val="false"/>
                <w:color w:val="000000"/>
                <w:sz w:val="20"/>
              </w:rPr>
              <w:t>Тереңкөл ауылы,</w:t>
            </w:r>
            <w:r>
              <w:br/>
            </w:r>
            <w:r>
              <w:rPr>
                <w:rFonts w:ascii="Times New Roman"/>
                <w:b w:val="false"/>
                <w:i w:val="false"/>
                <w:color w:val="000000"/>
                <w:sz w:val="20"/>
              </w:rPr>
              <w:t>Елгин көшесі,</w:t>
            </w:r>
            <w:r>
              <w:br/>
            </w:r>
            <w:r>
              <w:rPr>
                <w:rFonts w:ascii="Times New Roman"/>
                <w:b w:val="false"/>
                <w:i w:val="false"/>
                <w:color w:val="000000"/>
                <w:sz w:val="20"/>
              </w:rPr>
              <w:t xml:space="preserve">
172-үй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8-718-33</w:t>
            </w:r>
            <w:r>
              <w:br/>
            </w:r>
            <w:r>
              <w:rPr>
                <w:rFonts w:ascii="Times New Roman"/>
                <w:b w:val="false"/>
                <w:i w:val="false"/>
                <w:color w:val="000000"/>
                <w:sz w:val="20"/>
              </w:rPr>
              <w:t>2-10-55</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kense.akr@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ауданының құрылыс, сәулет және қала құрылысы бөлімі"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Лебяжі ауданы,</w:t>
            </w:r>
            <w:r>
              <w:br/>
            </w:r>
            <w:r>
              <w:rPr>
                <w:rFonts w:ascii="Times New Roman"/>
                <w:b w:val="false"/>
                <w:i w:val="false"/>
                <w:color w:val="000000"/>
                <w:sz w:val="20"/>
              </w:rPr>
              <w:t xml:space="preserve">Аққу ауылы, Баймолдин көшесі, 13-үй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8-718-39</w:t>
            </w:r>
            <w:r>
              <w:br/>
            </w:r>
            <w:r>
              <w:rPr>
                <w:rFonts w:ascii="Times New Roman"/>
                <w:b w:val="false"/>
                <w:i w:val="false"/>
                <w:color w:val="000000"/>
                <w:sz w:val="20"/>
              </w:rPr>
              <w:t>2-14-31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kense.alr@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ауданының құрылыс, сәулет және қала құрылысы бөлімі"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r>
              <w:br/>
            </w:r>
            <w:r>
              <w:rPr>
                <w:rFonts w:ascii="Times New Roman"/>
                <w:b w:val="false"/>
                <w:i w:val="false"/>
                <w:color w:val="000000"/>
                <w:sz w:val="20"/>
              </w:rPr>
              <w:t>Көктөбе ауылы,</w:t>
            </w:r>
            <w:r>
              <w:br/>
            </w:r>
            <w:r>
              <w:rPr>
                <w:rFonts w:ascii="Times New Roman"/>
                <w:b w:val="false"/>
                <w:i w:val="false"/>
                <w:color w:val="000000"/>
                <w:sz w:val="20"/>
              </w:rPr>
              <w:t xml:space="preserve">Әйтеке би көшесі, </w:t>
            </w:r>
            <w:r>
              <w:br/>
            </w:r>
            <w:r>
              <w:rPr>
                <w:rFonts w:ascii="Times New Roman"/>
                <w:b w:val="false"/>
                <w:i w:val="false"/>
                <w:color w:val="000000"/>
                <w:sz w:val="20"/>
              </w:rPr>
              <w:t xml:space="preserve">
18-үй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8-718-38</w:t>
            </w:r>
            <w:r>
              <w:br/>
            </w:r>
            <w:r>
              <w:rPr>
                <w:rFonts w:ascii="Times New Roman"/>
                <w:b w:val="false"/>
                <w:i w:val="false"/>
                <w:color w:val="000000"/>
                <w:sz w:val="20"/>
              </w:rPr>
              <w:t>9-20-65</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kense.amr@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ауданының құрылыс, сәулет және қала құрылысы бөлімі"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r>
              <w:br/>
            </w:r>
            <w:r>
              <w:rPr>
                <w:rFonts w:ascii="Times New Roman"/>
                <w:b w:val="false"/>
                <w:i w:val="false"/>
                <w:color w:val="000000"/>
                <w:sz w:val="20"/>
              </w:rPr>
              <w:t>Қайырбаев көшесі, 32-үй</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8-718-2</w:t>
            </w:r>
            <w:r>
              <w:br/>
            </w:r>
            <w:r>
              <w:rPr>
                <w:rFonts w:ascii="Times New Roman"/>
                <w:b w:val="false"/>
                <w:i w:val="false"/>
                <w:color w:val="000000"/>
                <w:sz w:val="20"/>
              </w:rPr>
              <w:t>32-30-14</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kense.apr@ pavlodar.gov.kz </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ауданының құрылыс, сәулет және қала құрылысы бөлімі" коммуналдық мемлекеттік мекемесі</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r>
              <w:br/>
            </w:r>
            <w:r>
              <w:rPr>
                <w:rFonts w:ascii="Times New Roman"/>
                <w:b w:val="false"/>
                <w:i w:val="false"/>
                <w:color w:val="000000"/>
                <w:sz w:val="20"/>
              </w:rPr>
              <w:t>Успенка ауылы,</w:t>
            </w:r>
            <w:r>
              <w:br/>
            </w:r>
            <w:r>
              <w:rPr>
                <w:rFonts w:ascii="Times New Roman"/>
                <w:b w:val="false"/>
                <w:i w:val="false"/>
                <w:color w:val="000000"/>
                <w:sz w:val="20"/>
              </w:rPr>
              <w:t xml:space="preserve">
Тәуелсіздікке 10 жыл көшесі, </w:t>
            </w:r>
            <w:r>
              <w:br/>
            </w:r>
            <w:r>
              <w:rPr>
                <w:rFonts w:ascii="Times New Roman"/>
                <w:b w:val="false"/>
                <w:i w:val="false"/>
                <w:color w:val="000000"/>
                <w:sz w:val="20"/>
              </w:rPr>
              <w:t xml:space="preserve">
30-үй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8-718-34</w:t>
            </w:r>
            <w:r>
              <w:br/>
            </w:r>
            <w:r>
              <w:rPr>
                <w:rFonts w:ascii="Times New Roman"/>
                <w:b w:val="false"/>
                <w:i w:val="false"/>
                <w:color w:val="000000"/>
                <w:sz w:val="20"/>
              </w:rPr>
              <w:t>9-10-30</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kense.aur@ pavlodar.gov.kz</w:t>
            </w:r>
          </w:p>
        </w:tc>
      </w:tr>
      <w:tr>
        <w:trPr>
          <w:trHeight w:val="30" w:hRule="atLeast"/>
        </w:trPr>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"Шарбақты ауданының сәулет, қала құрылысы және құрылыс бөлімі" мемлекеттік мекемесі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 Шарбақты ауылы,</w:t>
            </w:r>
            <w:r>
              <w:br/>
            </w:r>
            <w:r>
              <w:rPr>
                <w:rFonts w:ascii="Times New Roman"/>
                <w:b w:val="false"/>
                <w:i w:val="false"/>
                <w:color w:val="000000"/>
                <w:sz w:val="20"/>
              </w:rPr>
              <w:t xml:space="preserve">Тәуелсіздік көшесі, </w:t>
            </w:r>
            <w:r>
              <w:br/>
            </w:r>
            <w:r>
              <w:rPr>
                <w:rFonts w:ascii="Times New Roman"/>
                <w:b w:val="false"/>
                <w:i w:val="false"/>
                <w:color w:val="000000"/>
                <w:sz w:val="20"/>
              </w:rPr>
              <w:t xml:space="preserve">
51-үй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8-718-36 </w:t>
            </w:r>
            <w:r>
              <w:br/>
            </w:r>
            <w:r>
              <w:rPr>
                <w:rFonts w:ascii="Times New Roman"/>
                <w:b w:val="false"/>
                <w:i w:val="false"/>
                <w:color w:val="000000"/>
                <w:sz w:val="20"/>
              </w:rPr>
              <w:t xml:space="preserve">2-30-31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kense.ashr@ pavlodar.gov.kz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w:t>
            </w:r>
            <w:r>
              <w:br/>
            </w:r>
            <w:r>
              <w:rPr>
                <w:rFonts w:ascii="Times New Roman"/>
                <w:b w:val="false"/>
                <w:i w:val="false"/>
                <w:color w:val="000000"/>
                <w:sz w:val="20"/>
              </w:rPr>
              <w:t>(қайта 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4" w:id="45"/>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w:t>
      </w:r>
      <w:r>
        <w:br/>
      </w:r>
      <w:r>
        <w:rPr>
          <w:rFonts w:ascii="Times New Roman"/>
          <w:b/>
          <w:i w:val="false"/>
          <w:color w:val="000000"/>
        </w:rPr>
        <w:t xml:space="preserve">(қызметкерлер) арасындағы рәсімдердің (іс-қимылдардың) реттілігін сипаттау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1316"/>
        <w:gridCol w:w="2864"/>
        <w:gridCol w:w="1176"/>
        <w:gridCol w:w="3968"/>
        <w:gridCol w:w="1423"/>
        <w:gridCol w:w="1177"/>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іс-қимылдары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(жұмыс барысының, ағымының) №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атауы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жауапты орындаушысы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құжаттарды қабылдау, тіркеу, көрсетілетін қызметті берушінің басшысына қарау үшін жолдау; </w:t>
            </w:r>
            <w:r>
              <w:br/>
            </w:r>
            <w:r>
              <w:rPr>
                <w:rFonts w:ascii="Times New Roman"/>
                <w:b w:val="false"/>
                <w:i w:val="false"/>
                <w:color w:val="000000"/>
                <w:sz w:val="20"/>
              </w:rPr>
              <w:t>
көрсетілетін қызметті беруші көрсетілетін қызметті алушының құжаттарын алған сәттен бастап ұсынылған құжаттардың толықтығын тексереді – 2 (екі) жұмыс күні;</w:t>
            </w:r>
            <w:r>
              <w:br/>
            </w:r>
            <w:r>
              <w:rPr>
                <w:rFonts w:ascii="Times New Roman"/>
                <w:b w:val="false"/>
                <w:i w:val="false"/>
                <w:color w:val="000000"/>
                <w:sz w:val="20"/>
              </w:rPr>
              <w:t xml:space="preserve">
ұсынылған құжаттардың толық болмау фактісі анықталған жағдайда көрсетілетін қызметті беруші көрсетілген мерзімде өтінішті бұдан </w:t>
            </w:r>
            <w:r>
              <w:br/>
            </w:r>
            <w:r>
              <w:rPr>
                <w:rFonts w:ascii="Times New Roman"/>
                <w:b w:val="false"/>
                <w:i w:val="false"/>
                <w:color w:val="000000"/>
                <w:sz w:val="20"/>
              </w:rPr>
              <w:t xml:space="preserve">
әрі қараудан дәлелді бас тарту береді.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жауапты орындаушыны </w:t>
            </w:r>
            <w:r>
              <w:br/>
            </w:r>
            <w:r>
              <w:rPr>
                <w:rFonts w:ascii="Times New Roman"/>
                <w:b w:val="false"/>
                <w:i w:val="false"/>
                <w:color w:val="000000"/>
                <w:sz w:val="20"/>
              </w:rPr>
              <w:t>
анықтау</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 тексеру, шешім жобасын дайындау және көрсетілетін қызметті берушінің басшысына қол қою үшін жолдау не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жағдайлар және негіздер бойынша мемлекеттік қызметті көрсетуден бас тарту туралы дәлелді жауап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нәтижесіне қол қою және көрсетілетін қызметті берушінің кеңсе қызметкеріне жолдау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Аяқтау нысаны (деректер, құжат, ұйымдық-өкімдік шешім)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басшысына қарау үшін жолдау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Бұрыштама қою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нәтижесінің жобасы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нәтижесін Мемлекеттік корпорацияға жолдау </w:t>
            </w:r>
          </w:p>
        </w:tc>
      </w:tr>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 мерзімдері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(он төрт) жұмыс күні, дәлелді бас тарту – 5 (бес) жұмыс күні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жұмыс күні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конструкцияларын, инженерлік</w:t>
            </w:r>
            <w:r>
              <w:br/>
            </w:r>
            <w:r>
              <w:rPr>
                <w:rFonts w:ascii="Times New Roman"/>
                <w:b w:val="false"/>
                <w:i w:val="false"/>
                <w:color w:val="000000"/>
                <w:sz w:val="20"/>
              </w:rPr>
              <w:t>жүйелер мен жабдықтарды</w:t>
            </w:r>
            <w:r>
              <w:br/>
            </w:r>
            <w:r>
              <w:rPr>
                <w:rFonts w:ascii="Times New Roman"/>
                <w:b w:val="false"/>
                <w:i w:val="false"/>
                <w:color w:val="000000"/>
                <w:sz w:val="20"/>
              </w:rPr>
              <w:t>өзгертпей қолданыстағы</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(жекелеген бөліктерін)</w:t>
            </w:r>
            <w:r>
              <w:br/>
            </w:r>
            <w:r>
              <w:rPr>
                <w:rFonts w:ascii="Times New Roman"/>
                <w:b w:val="false"/>
                <w:i w:val="false"/>
                <w:color w:val="000000"/>
                <w:sz w:val="20"/>
              </w:rPr>
              <w:t>реконструкциялауға</w:t>
            </w:r>
            <w:r>
              <w:br/>
            </w:r>
            <w:r>
              <w:rPr>
                <w:rFonts w:ascii="Times New Roman"/>
                <w:b w:val="false"/>
                <w:i w:val="false"/>
                <w:color w:val="000000"/>
                <w:sz w:val="20"/>
              </w:rPr>
              <w:t>(қайта жоспарлауға, қайта</w:t>
            </w:r>
            <w:r>
              <w:br/>
            </w:r>
            <w:r>
              <w:rPr>
                <w:rFonts w:ascii="Times New Roman"/>
                <w:b w:val="false"/>
                <w:i w:val="false"/>
                <w:color w:val="000000"/>
                <w:sz w:val="20"/>
              </w:rPr>
              <w:t>жабдықтауға) шешім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56" w:id="46"/>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w:t>
      </w:r>
      <w:r>
        <w:br/>
      </w:r>
      <w:r>
        <w:rPr>
          <w:rFonts w:ascii="Times New Roman"/>
          <w:b/>
          <w:i w:val="false"/>
          <w:color w:val="000000"/>
        </w:rPr>
        <w:t>өзгертпей, қолданыстағы ғимараттардағы үй-жайларды (жекелеген бөліктерін)</w:t>
      </w:r>
      <w:r>
        <w:br/>
      </w:r>
      <w:r>
        <w:rPr>
          <w:rFonts w:ascii="Times New Roman"/>
          <w:b/>
          <w:i w:val="false"/>
          <w:color w:val="000000"/>
        </w:rPr>
        <w:t>реконструкциялауға (қайта жоспарлауға, қайта жабдықтауға) шешім беру"</w:t>
      </w:r>
      <w:r>
        <w:br/>
      </w:r>
      <w:r>
        <w:rPr>
          <w:rFonts w:ascii="Times New Roman"/>
          <w:b/>
          <w:i w:val="false"/>
          <w:color w:val="000000"/>
        </w:rPr>
        <w:t>мемлекеттік қызметті көрсетудің бизнес-процестерінің анықтамалығы</w:t>
      </w:r>
    </w:p>
    <w:bookmarkEnd w:id="46"/>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7"/>
    <w:p>
      <w:pPr>
        <w:spacing w:after="0"/>
        <w:ind w:left="0"/>
        <w:jc w:val="left"/>
      </w:pPr>
      <w:r>
        <w:rPr>
          <w:rFonts w:ascii="Times New Roman"/>
          <w:b/>
          <w:i w:val="false"/>
          <w:color w:val="000000"/>
        </w:rPr>
        <w:t xml:space="preserve"> Шартты белгілер:</w:t>
      </w:r>
    </w:p>
    <w:bookmarkEnd w:id="47"/>
    <w:p>
      <w:pPr>
        <w:spacing w:after="0"/>
        <w:ind w:left="0"/>
        <w:jc w:val="left"/>
      </w:pPr>
      <w:r>
        <w:br/>
      </w:r>
    </w:p>
    <w:p>
      <w:pPr>
        <w:spacing w:after="0"/>
        <w:ind w:left="0"/>
        <w:jc w:val="both"/>
      </w:pPr>
      <w:r>
        <w:drawing>
          <wp:inline distT="0" distB="0" distL="0" distR="0">
            <wp:extent cx="65151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151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