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c0034" w14:textId="0bc00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2015 жылғы 29 желтоқсандағы "Астық және тұқым инспекциясы саласындағы мемлекеттік көрсетілетін қызметтер регламенттерін бекіту туралы" № 368/13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2018 жылғы 6 ақпандағы № 37/1 қаулысы. Павлодар облысының Әділет департаментінде 2018 жылғы 22 ақпанда № 5869 болып тіркелді. Күші жойылды - Павлодар облысы әкімдігінің 2020 жылғы 25 желтоқсандағы № 285/5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Павлодар облыстық әкімдігінің 2018 жылғы 6 ақпандағы № 37/1 қаулысы. Павлодар облысының Әділет департаментінде 2018 жылғы 22 ақпанда № 5869 болып тіркелді. Күші жойылды - Павлодар облысы әкімдігінің 2020 жылғы 25 желтоқсандағы № 285/5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Күші жойылды - Павлодар облысы әкімдігінің 25.12.2020 № 285/5 (алғашқы ресми жарияланған күнінен кейін күнтізбелік он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2015 жылғы 29 желтоқсандағы "Астық және тұқым инспекциясы саласындағы мемлекеттік көрсетілетін қызметтер регламенттерін бекіту туралы" № 368/13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4917 болып тіркелді, 2016 жылғы 6 қарашада "Регион.kz" газетінде жарияланды) келесідей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"Бірегей және элиталық тұқымдар, бірінші, екінші және үшінші көбейтілген тұқым өндірушілерді, тұқым өткізушілерді аттестаттау"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"Павлодар облысының ауыл шаруашылығы басқармасы" мемлекеттік мекемесі заңнамамен белгіленген тәртіпте:</w:t>
      </w:r>
    </w:p>
    <w:bookmarkEnd w:id="3"/>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p>
      <w:pPr>
        <w:spacing w:after="0"/>
        <w:ind w:left="0"/>
        <w:jc w:val="both"/>
      </w:pPr>
      <w:r>
        <w:rPr>
          <w:rFonts w:ascii="Times New Roman"/>
          <w:b w:val="false"/>
          <w:i w:val="false"/>
          <w:color w:val="000000"/>
          <w:sz w:val="28"/>
        </w:rPr>
        <w:t>
      осы қаулының Павлодар облысы әкімдігінің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3. Осы қаулының орындалуын бақылау Павлодар облысы әкімінің орынбасары Б.Қ. Қасеновке жүктелсін.</w:t>
      </w:r>
    </w:p>
    <w:bookmarkEnd w:id="4"/>
    <w:bookmarkStart w:name="z6" w:id="5"/>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2018 жылғы "6" ақпандағы</w:t>
            </w:r>
            <w:r>
              <w:br/>
            </w:r>
            <w:r>
              <w:rPr>
                <w:rFonts w:ascii="Times New Roman"/>
                <w:b w:val="false"/>
                <w:i w:val="false"/>
                <w:color w:val="000000"/>
                <w:sz w:val="20"/>
              </w:rPr>
              <w:t>№ 37/1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368/13 қаулысымен</w:t>
            </w:r>
            <w:r>
              <w:br/>
            </w:r>
            <w:r>
              <w:rPr>
                <w:rFonts w:ascii="Times New Roman"/>
                <w:b w:val="false"/>
                <w:i w:val="false"/>
                <w:color w:val="000000"/>
                <w:sz w:val="20"/>
              </w:rPr>
              <w:t>бекітілді</w:t>
            </w:r>
          </w:p>
        </w:tc>
      </w:tr>
    </w:tbl>
    <w:bookmarkStart w:name="z8" w:id="6"/>
    <w:p>
      <w:pPr>
        <w:spacing w:after="0"/>
        <w:ind w:left="0"/>
        <w:jc w:val="left"/>
      </w:pPr>
      <w:r>
        <w:rPr>
          <w:rFonts w:ascii="Times New Roman"/>
          <w:b/>
          <w:i w:val="false"/>
          <w:color w:val="000000"/>
        </w:rPr>
        <w:t xml:space="preserve"> "Бірегей және элиталық тұқымдар, бiрiншi,</w:t>
      </w:r>
      <w:r>
        <w:br/>
      </w:r>
      <w:r>
        <w:rPr>
          <w:rFonts w:ascii="Times New Roman"/>
          <w:b/>
          <w:i w:val="false"/>
          <w:color w:val="000000"/>
        </w:rPr>
        <w:t>екiншi және үшiншi көбейтілген тұқым өндiрушiлердi,</w:t>
      </w:r>
      <w:r>
        <w:br/>
      </w:r>
      <w:r>
        <w:rPr>
          <w:rFonts w:ascii="Times New Roman"/>
          <w:b/>
          <w:i w:val="false"/>
          <w:color w:val="000000"/>
        </w:rPr>
        <w:t>тұқым өткізушілерді аттестаттау"</w:t>
      </w:r>
      <w:r>
        <w:br/>
      </w:r>
      <w:r>
        <w:rPr>
          <w:rFonts w:ascii="Times New Roman"/>
          <w:b/>
          <w:i w:val="false"/>
          <w:color w:val="000000"/>
        </w:rPr>
        <w:t>мемлекеттік көрсетілетін қызмет регламенті</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1. "Бірегей және элиталық тұқым, бiрiншi, екiншi және үшiншi көбейтілген тұқым өндiрушiлердi, тұқым өткізушілерді аттестаттау" мемлекеттік көрсетілетін қызметін (бұдан әрі - мемлекеттік көрсетілетін қызмет) "Павлодар облысының ауыл шаруашылығы басқармасы" мемлекеттік мекемесі (бұдан әрі - көрсетілетін қызметті беруші) тұлғасында жергілікті атқарушы орган көрсетеді.</w:t>
      </w:r>
    </w:p>
    <w:bookmarkEnd w:id="8"/>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"электрондық үкіметтің" www.egov.kz. веб-порталы арқылы жүзеге асырылады.</w:t>
      </w:r>
    </w:p>
    <w:bookmarkStart w:name="z11" w:id="9"/>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немесе қағаз түрінде.</w:t>
      </w:r>
    </w:p>
    <w:bookmarkEnd w:id="9"/>
    <w:bookmarkStart w:name="z12" w:id="10"/>
    <w:p>
      <w:pPr>
        <w:spacing w:after="0"/>
        <w:ind w:left="0"/>
        <w:jc w:val="both"/>
      </w:pPr>
      <w:r>
        <w:rPr>
          <w:rFonts w:ascii="Times New Roman"/>
          <w:b w:val="false"/>
          <w:i w:val="false"/>
          <w:color w:val="000000"/>
          <w:sz w:val="28"/>
        </w:rPr>
        <w:t xml:space="preserve">
      3. Мемлекеттік қызметті көрсету нәтижесі - аттестаттау туралы куәлік немесе Қазақстан Республикасы Ауыл шаруашылығы министрінің 2015 жылғы 6 мамырдағы № 4-2/416 </w:t>
      </w:r>
      <w:r>
        <w:rPr>
          <w:rFonts w:ascii="Times New Roman"/>
          <w:b w:val="false"/>
          <w:i w:val="false"/>
          <w:color w:val="000000"/>
          <w:sz w:val="28"/>
        </w:rPr>
        <w:t>бұйрығымен</w:t>
      </w:r>
      <w:r>
        <w:rPr>
          <w:rFonts w:ascii="Times New Roman"/>
          <w:b w:val="false"/>
          <w:i w:val="false"/>
          <w:color w:val="000000"/>
          <w:sz w:val="28"/>
        </w:rPr>
        <w:t xml:space="preserve"> бекітілген "Бірегей және элиталық тұқымдар,бiрiншi, екiншi және үшiншi көбейтілген тұқым өндiрушiлердi, тұқым өткізушілерді аттестаттау" мемлекеттік көрсетілген қызмет стандартының (бұдан әрі - стандарт) </w:t>
      </w:r>
      <w:r>
        <w:rPr>
          <w:rFonts w:ascii="Times New Roman"/>
          <w:b w:val="false"/>
          <w:i w:val="false"/>
          <w:color w:val="000000"/>
          <w:sz w:val="28"/>
        </w:rPr>
        <w:t>10-1-тармағында</w:t>
      </w:r>
      <w:r>
        <w:rPr>
          <w:rFonts w:ascii="Times New Roman"/>
          <w:b w:val="false"/>
          <w:i w:val="false"/>
          <w:color w:val="000000"/>
          <w:sz w:val="28"/>
        </w:rPr>
        <w:t xml:space="preserve"> көзделген негіздер бойынша дәлелді бас тарту.</w:t>
      </w:r>
    </w:p>
    <w:bookmarkEnd w:id="10"/>
    <w:p>
      <w:pPr>
        <w:spacing w:after="0"/>
        <w:ind w:left="0"/>
        <w:jc w:val="both"/>
      </w:pPr>
      <w:r>
        <w:rPr>
          <w:rFonts w:ascii="Times New Roman"/>
          <w:b w:val="false"/>
          <w:i w:val="false"/>
          <w:color w:val="000000"/>
          <w:sz w:val="28"/>
        </w:rPr>
        <w:t>
      Мемлекеттік қызметті көрсету нәтижесін ұсыну нысаны: электрондық түрде.</w:t>
      </w:r>
    </w:p>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жолданады.</w:t>
      </w:r>
    </w:p>
    <w:p>
      <w:pPr>
        <w:spacing w:after="0"/>
        <w:ind w:left="0"/>
        <w:jc w:val="both"/>
      </w:pPr>
      <w:r>
        <w:rPr>
          <w:rFonts w:ascii="Times New Roman"/>
          <w:b w:val="false"/>
          <w:i w:val="false"/>
          <w:color w:val="000000"/>
          <w:sz w:val="28"/>
        </w:rPr>
        <w:t>
      Көрсетілетін қызметті алушы мемлекеттік қызметті көрсету нәтижесін қағаз жеткізгіште алуға жүгінген жағдайда, мемлекеттік қызметті көрсету нәтижесі электрондық нысанда ресімделеді, басып шығарылады, мөрмен және көрсетілетін қызметті берушінің уәкілетті адамының қолымен куәландырылады.</w:t>
      </w:r>
    </w:p>
    <w:bookmarkStart w:name="z13" w:id="11"/>
    <w:p>
      <w:pPr>
        <w:spacing w:after="0"/>
        <w:ind w:left="0"/>
        <w:jc w:val="left"/>
      </w:pPr>
      <w:r>
        <w:rPr>
          <w:rFonts w:ascii="Times New Roman"/>
          <w:b/>
          <w:i w:val="false"/>
          <w:color w:val="000000"/>
        </w:rPr>
        <w:t xml:space="preserve"> 2-тарау.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іс-қимылдар тәртібін сипаттау</w:t>
      </w:r>
    </w:p>
    <w:bookmarkEnd w:id="11"/>
    <w:bookmarkStart w:name="z14" w:id="12"/>
    <w:p>
      <w:pPr>
        <w:spacing w:after="0"/>
        <w:ind w:left="0"/>
        <w:jc w:val="both"/>
      </w:pPr>
      <w:r>
        <w:rPr>
          <w:rFonts w:ascii="Times New Roman"/>
          <w:b w:val="false"/>
          <w:i w:val="false"/>
          <w:color w:val="000000"/>
          <w:sz w:val="28"/>
        </w:rPr>
        <w:t xml:space="preserve">
      4. Көрсетілетін қызметті алушы жүгінген кезде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мемлекеттік көрсетілетін қызметті ұсыну үшін негіздеме болып табылады.</w:t>
      </w:r>
    </w:p>
    <w:bookmarkEnd w:id="12"/>
    <w:bookmarkStart w:name="z15" w:id="13"/>
    <w:p>
      <w:pPr>
        <w:spacing w:after="0"/>
        <w:ind w:left="0"/>
        <w:jc w:val="both"/>
      </w:pPr>
      <w:r>
        <w:rPr>
          <w:rFonts w:ascii="Times New Roman"/>
          <w:b w:val="false"/>
          <w:i w:val="false"/>
          <w:color w:val="000000"/>
          <w:sz w:val="28"/>
        </w:rPr>
        <w:t>
      5. Мемлекеттік қызметті көрсету мерзімдері:</w:t>
      </w:r>
    </w:p>
    <w:bookmarkEnd w:id="13"/>
    <w:p>
      <w:pPr>
        <w:spacing w:after="0"/>
        <w:ind w:left="0"/>
        <w:jc w:val="both"/>
      </w:pPr>
      <w:r>
        <w:rPr>
          <w:rFonts w:ascii="Times New Roman"/>
          <w:b w:val="false"/>
          <w:i w:val="false"/>
          <w:color w:val="000000"/>
          <w:sz w:val="28"/>
        </w:rPr>
        <w:t>
      көрсетілетін қызметті берушіге құжаттар топтамасын тапсырған күннен бастап – 18 (он сегіз) жұмыс күні.</w:t>
      </w:r>
    </w:p>
    <w:bookmarkStart w:name="z16" w:id="14"/>
    <w:p>
      <w:pPr>
        <w:spacing w:after="0"/>
        <w:ind w:left="0"/>
        <w:jc w:val="both"/>
      </w:pPr>
      <w:r>
        <w:rPr>
          <w:rFonts w:ascii="Times New Roman"/>
          <w:b w:val="false"/>
          <w:i w:val="false"/>
          <w:color w:val="000000"/>
          <w:sz w:val="28"/>
        </w:rPr>
        <w:t>
      6. Мемлекеттік қызметті көрсету процесінің құрамына кіретін әрбір рәсімнің (іс-қимылдың) мазмұны, орындалу ұзақтығы:</w:t>
      </w:r>
    </w:p>
    <w:bookmarkEnd w:id="14"/>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 қажетті құжаттарды берген сәттен бастап оларды қабылдайды және тіркейді, құжаттарды көрсетілетін қызметті берушінің басшысына бұрыштама қоюға жолдайды – 20 (жиырма) минут;</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жауапты орындаушыны анықтайды және бұрыштама қояды – 30 (отыз) минут;</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ұсынылған құжаттарының толықтығын тексереді, ұсынылған құжаттар топтамасының толық еместігі анықталған жағдайда, стандарттың </w:t>
      </w:r>
      <w:r>
        <w:rPr>
          <w:rFonts w:ascii="Times New Roman"/>
          <w:b w:val="false"/>
          <w:i w:val="false"/>
          <w:color w:val="000000"/>
          <w:sz w:val="28"/>
        </w:rPr>
        <w:t>10-1-тармағында</w:t>
      </w:r>
      <w:r>
        <w:rPr>
          <w:rFonts w:ascii="Times New Roman"/>
          <w:b w:val="false"/>
          <w:i w:val="false"/>
          <w:color w:val="000000"/>
          <w:sz w:val="28"/>
        </w:rPr>
        <w:t xml:space="preserve"> көзделген негіздер бойынша дәлелді бас тартады, ұсынылған құжаттардың толықтығы анықталған жағдайда құжаттарды облыс әкімдігінің қаулысымен бекітілген бірегей, элиталық тұқым, бірінші, екінші және үшінші көбейтілген тұқым өндірушілерге және тұқым өткізушілерге қойылатын талаптарына көрсетілетін қызметті алушының сәйкестік деңгейін анықтау жөніндегі аттестаттау комиссиясының (бұдан әрі – комиссия) қарауына жолдайды – 2 (екі) жұмыс күні ішінде;</w:t>
      </w:r>
    </w:p>
    <w:p>
      <w:pPr>
        <w:spacing w:after="0"/>
        <w:ind w:left="0"/>
        <w:jc w:val="both"/>
      </w:pPr>
      <w:r>
        <w:rPr>
          <w:rFonts w:ascii="Times New Roman"/>
          <w:b w:val="false"/>
          <w:i w:val="false"/>
          <w:color w:val="000000"/>
          <w:sz w:val="28"/>
        </w:rPr>
        <w:t>
      4) құжаттардың толық топтамасы ұсынылған жағдайда комиссия жергілікті жерге барып, талаптарға сәйкестік деңгейін тексереді, тексеру актісін жасайды – 8 (сегіз) жұмыс күні ішінде;</w:t>
      </w:r>
    </w:p>
    <w:p>
      <w:pPr>
        <w:spacing w:after="0"/>
        <w:ind w:left="0"/>
        <w:jc w:val="both"/>
      </w:pPr>
      <w:r>
        <w:rPr>
          <w:rFonts w:ascii="Times New Roman"/>
          <w:b w:val="false"/>
          <w:i w:val="false"/>
          <w:color w:val="000000"/>
          <w:sz w:val="28"/>
        </w:rPr>
        <w:t>
      5) құжаттарды, сондай-ақ тексеру актісін қарау нәтижелері бойынша комиссия аттестаттау туралы куәлікті беру немесе аттестаттау туралы куәлікті беруден бас тарту жөніндегі шешім қабылдайды және барлық комиссия мүшелерімен қол қойылған хаттама түрінде шешім ресімдейді – 2 (екі) жұмыс күні;</w:t>
      </w:r>
    </w:p>
    <w:p>
      <w:pPr>
        <w:spacing w:after="0"/>
        <w:ind w:left="0"/>
        <w:jc w:val="both"/>
      </w:pPr>
      <w:r>
        <w:rPr>
          <w:rFonts w:ascii="Times New Roman"/>
          <w:b w:val="false"/>
          <w:i w:val="false"/>
          <w:color w:val="000000"/>
          <w:sz w:val="28"/>
        </w:rPr>
        <w:t>
      6) көрсетілетін қызметті берушінің жауапты орындаушысы комиссияның оң шешімі негізінде облыс әкімдігі қаулысының жобасын дайындайды және келісімдейді, көрсетілетін қызметті алушыға бiрегей тұқымдар өндiрушiлерге, элиталық тұқым өсіру шаруашылықтары, тұқым өсіру шаруашылықтары, тұқым өткiзушiлер мәртебелерін беру туралы қаулы негізінде аттестаттау туралы куәлікті дайындайды – 5 (бес) жұмыс күні;</w:t>
      </w:r>
    </w:p>
    <w:p>
      <w:pPr>
        <w:spacing w:after="0"/>
        <w:ind w:left="0"/>
        <w:jc w:val="both"/>
      </w:pPr>
      <w:r>
        <w:rPr>
          <w:rFonts w:ascii="Times New Roman"/>
          <w:b w:val="false"/>
          <w:i w:val="false"/>
          <w:color w:val="000000"/>
          <w:sz w:val="28"/>
        </w:rPr>
        <w:t>
      7) көрсетілетін қызметті берушінің басшысы көрсетілетін қызметтің нәтижесіне қол қояды және көрсетілетін қызметті алушыға беру үшін көрсетілетін қызметті берушінің кеңсесіне жолдайды – 15 (он бес) минут;</w:t>
      </w:r>
    </w:p>
    <w:p>
      <w:pPr>
        <w:spacing w:after="0"/>
        <w:ind w:left="0"/>
        <w:jc w:val="both"/>
      </w:pPr>
      <w:r>
        <w:rPr>
          <w:rFonts w:ascii="Times New Roman"/>
          <w:b w:val="false"/>
          <w:i w:val="false"/>
          <w:color w:val="000000"/>
          <w:sz w:val="28"/>
        </w:rPr>
        <w:t>
      8) көрсетілетін қызметті берушінің кеңсе қызметкері мемлекеттік қызметті көрсету нәтижесін береді – 15 (он бес) минут.</w:t>
      </w:r>
    </w:p>
    <w:bookmarkStart w:name="z17" w:id="15"/>
    <w:p>
      <w:pPr>
        <w:spacing w:after="0"/>
        <w:ind w:left="0"/>
        <w:jc w:val="both"/>
      </w:pPr>
      <w:r>
        <w:rPr>
          <w:rFonts w:ascii="Times New Roman"/>
          <w:b w:val="false"/>
          <w:i w:val="false"/>
          <w:color w:val="000000"/>
          <w:sz w:val="28"/>
        </w:rPr>
        <w:t xml:space="preserve">
      7. Мемлекеттік қызметті көрсету рәсімінің (іс-қимылының) нәтижесі аттестаттау туралы куәлік беру немесе стандарттың </w:t>
      </w:r>
      <w:r>
        <w:rPr>
          <w:rFonts w:ascii="Times New Roman"/>
          <w:b w:val="false"/>
          <w:i w:val="false"/>
          <w:color w:val="000000"/>
          <w:sz w:val="28"/>
        </w:rPr>
        <w:t>10-1-тармағында</w:t>
      </w:r>
      <w:r>
        <w:rPr>
          <w:rFonts w:ascii="Times New Roman"/>
          <w:b w:val="false"/>
          <w:i w:val="false"/>
          <w:color w:val="000000"/>
          <w:sz w:val="28"/>
        </w:rPr>
        <w:t xml:space="preserve"> көзделген негіздер бойынша дәлелді бас тарту болып табылады.</w:t>
      </w:r>
    </w:p>
    <w:bookmarkEnd w:id="15"/>
    <w:bookmarkStart w:name="z18" w:id="16"/>
    <w:p>
      <w:pPr>
        <w:spacing w:after="0"/>
        <w:ind w:left="0"/>
        <w:jc w:val="left"/>
      </w:pPr>
      <w:r>
        <w:rPr>
          <w:rFonts w:ascii="Times New Roman"/>
          <w:b/>
          <w:i w:val="false"/>
          <w:color w:val="000000"/>
        </w:rPr>
        <w:t xml:space="preserve"> 3-тарау.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6"/>
    <w:bookmarkStart w:name="z19" w:id="17"/>
    <w:p>
      <w:pPr>
        <w:spacing w:after="0"/>
        <w:ind w:left="0"/>
        <w:jc w:val="both"/>
      </w:pPr>
      <w:r>
        <w:rPr>
          <w:rFonts w:ascii="Times New Roman"/>
          <w:b w:val="false"/>
          <w:i w:val="false"/>
          <w:color w:val="000000"/>
          <w:sz w:val="28"/>
        </w:rPr>
        <w:t>
      8. Мемлекеттік қызметті көрсету процесінде келесі құрылымдық бөлімшелер қатысады:</w:t>
      </w:r>
    </w:p>
    <w:bookmarkEnd w:id="17"/>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4) комиссия.</w:t>
      </w:r>
    </w:p>
    <w:bookmarkStart w:name="z20" w:id="18"/>
    <w:p>
      <w:pPr>
        <w:spacing w:after="0"/>
        <w:ind w:left="0"/>
        <w:jc w:val="both"/>
      </w:pPr>
      <w:r>
        <w:rPr>
          <w:rFonts w:ascii="Times New Roman"/>
          <w:b w:val="false"/>
          <w:i w:val="false"/>
          <w:color w:val="000000"/>
          <w:sz w:val="28"/>
        </w:rPr>
        <w:t xml:space="preserve">
      9. Әрбір рәсімнің (іс-қимылдың) орындалу ұзақтығын көрсетумен көрсетілетін қызметті берушінің құрылымдық бөлімшілері (қызметкерлері) арасындағы рәсімдердің (іс-қимылдардың)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8"/>
    <w:bookmarkStart w:name="z21" w:id="19"/>
    <w:p>
      <w:pPr>
        <w:spacing w:after="0"/>
        <w:ind w:left="0"/>
        <w:jc w:val="left"/>
      </w:pPr>
      <w:r>
        <w:rPr>
          <w:rFonts w:ascii="Times New Roman"/>
          <w:b/>
          <w:i w:val="false"/>
          <w:color w:val="000000"/>
        </w:rPr>
        <w:t xml:space="preserve"> 4-тарау. Мемлекеттік қызмет көрсету процесінде</w:t>
      </w:r>
      <w:r>
        <w:br/>
      </w:r>
      <w:r>
        <w:rPr>
          <w:rFonts w:ascii="Times New Roman"/>
          <w:b/>
          <w:i w:val="false"/>
          <w:color w:val="000000"/>
        </w:rPr>
        <w:t>Мемлекеттік корпорациямен және (немесе) өзге де</w:t>
      </w:r>
      <w:r>
        <w:br/>
      </w:r>
      <w:r>
        <w:rPr>
          <w:rFonts w:ascii="Times New Roman"/>
          <w:b/>
          <w:i w:val="false"/>
          <w:color w:val="000000"/>
        </w:rPr>
        <w:t>көрсетілетін қызметті берушілермен өзара іс-қимыл тәртібін,</w:t>
      </w:r>
      <w:r>
        <w:br/>
      </w:r>
      <w:r>
        <w:rPr>
          <w:rFonts w:ascii="Times New Roman"/>
          <w:b/>
          <w:i w:val="false"/>
          <w:color w:val="000000"/>
        </w:rPr>
        <w:t>сондай-ақ ақпараттық жүйелерді пайдалану тәртібін сипаттау</w:t>
      </w:r>
    </w:p>
    <w:bookmarkEnd w:id="19"/>
    <w:bookmarkStart w:name="z22" w:id="20"/>
    <w:p>
      <w:pPr>
        <w:spacing w:after="0"/>
        <w:ind w:left="0"/>
        <w:jc w:val="both"/>
      </w:pPr>
      <w:r>
        <w:rPr>
          <w:rFonts w:ascii="Times New Roman"/>
          <w:b w:val="false"/>
          <w:i w:val="false"/>
          <w:color w:val="000000"/>
          <w:sz w:val="28"/>
        </w:rPr>
        <w:t>
      10. Әрбір рәсімді (іс-қимылды) көрсетумен Мемлекеттік корпорацияға жүгіну тәртібін сипаттау:</w:t>
      </w:r>
    </w:p>
    <w:bookmarkEnd w:id="20"/>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Мемлекеттік корпорация қызметкеріне қажетті құжаттарды және өтінішті тапсырады, ол қабылдауды операциялық залда жүзеге асырады. Өтініштерді қабылдау және нәтижелерді беру жеделдетілген қызмет көрсетусіз "электрондық кезек" тәртібімен жүзеге асырылады, электрондық кезекті портал арқылы брондауға болады;</w:t>
      </w:r>
    </w:p>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корпорацияның қызметкері өтінішті қабылдаудан бас тартады және мемлекеттік көрсетілетін қызмет стандартына </w:t>
      </w:r>
      <w:r>
        <w:rPr>
          <w:rFonts w:ascii="Times New Roman"/>
          <w:b w:val="false"/>
          <w:i w:val="false"/>
          <w:color w:val="000000"/>
          <w:sz w:val="28"/>
        </w:rPr>
        <w:t>6-қосымшаға</w:t>
      </w:r>
      <w:r>
        <w:rPr>
          <w:rFonts w:ascii="Times New Roman"/>
          <w:b w:val="false"/>
          <w:i w:val="false"/>
          <w:color w:val="000000"/>
          <w:sz w:val="28"/>
        </w:rPr>
        <w:t xml:space="preserve"> сәйкес құжаттарды қабылдаудан бас тарту туралы қолхат береді;</w:t>
      </w:r>
    </w:p>
    <w:p>
      <w:pPr>
        <w:spacing w:after="0"/>
        <w:ind w:left="0"/>
        <w:jc w:val="both"/>
      </w:pPr>
      <w:r>
        <w:rPr>
          <w:rFonts w:ascii="Times New Roman"/>
          <w:b w:val="false"/>
          <w:i w:val="false"/>
          <w:color w:val="000000"/>
          <w:sz w:val="28"/>
        </w:rPr>
        <w:t>
      2) 1-процесс – қызметті көрсету үшін Мемлекеттік корпорация қызметкерінің ықпалдастырылған ақпараттық жүйесінің автоматтандырылған жұмыс орнына (бұдан әрі – ЫАЖ АЖО) логин мен парольді енгізуі (авторизациялау процесі);</w:t>
      </w:r>
    </w:p>
    <w:p>
      <w:pPr>
        <w:spacing w:after="0"/>
        <w:ind w:left="0"/>
        <w:jc w:val="both"/>
      </w:pPr>
      <w:r>
        <w:rPr>
          <w:rFonts w:ascii="Times New Roman"/>
          <w:b w:val="false"/>
          <w:i w:val="false"/>
          <w:color w:val="000000"/>
          <w:sz w:val="28"/>
        </w:rPr>
        <w:t>
      3) 2-процесс – Мемлекеттік корпорация қызметкерінің қызметті таңдауы, экранға мемлекеттік қызметті көрсету үшін сұрау нысанын шығаруы және Мемлекеттік корпорация қызметкерінің көрсетілетін қызметті алушының деректерін, сондай-ақ көрсетілетін қызметті алушы өкілінің сенімхат бойынша (нотариалды түрде куәландырылған сенім хат болған жағдайда) деректерін енгізуі;</w:t>
      </w:r>
    </w:p>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тұлғалардың мемлекеттік деректер қорына – (бұдан әрі – ЖТ МДҚ) көрсетілетін қызметті алушының деректері туралы, сондай-ақ Бірыңғай нотариалдық ақпараттық жүйеге (бұдан әрі – БНАЖ) көрсетілетін қызметті алушы өкілінің сенім хат деректері туралы сұрауды жіберу;</w:t>
      </w:r>
    </w:p>
    <w:p>
      <w:pPr>
        <w:spacing w:after="0"/>
        <w:ind w:left="0"/>
        <w:jc w:val="both"/>
      </w:pPr>
      <w:r>
        <w:rPr>
          <w:rFonts w:ascii="Times New Roman"/>
          <w:b w:val="false"/>
          <w:i w:val="false"/>
          <w:color w:val="000000"/>
          <w:sz w:val="28"/>
        </w:rPr>
        <w:t>
      5) 1-шарт – ЖТ МДҚ-да көрсетілетін қызметті алушы деректерінің және БНАЖ-да сенім хат деректерінің бар болуын тексеру;</w:t>
      </w:r>
    </w:p>
    <w:p>
      <w:pPr>
        <w:spacing w:after="0"/>
        <w:ind w:left="0"/>
        <w:jc w:val="both"/>
      </w:pPr>
      <w:r>
        <w:rPr>
          <w:rFonts w:ascii="Times New Roman"/>
          <w:b w:val="false"/>
          <w:i w:val="false"/>
          <w:color w:val="000000"/>
          <w:sz w:val="28"/>
        </w:rPr>
        <w:t>
      6) 4-процесс – ЖТ МДҚ-да көрсетілетін қызметті алушы деректерінің және БНАЖ-да сенім хат деректерінің болмауына байланысты деректерді алу мүмкін болмауы туралы хабарламаны қалыптастыру;</w:t>
      </w:r>
    </w:p>
    <w:p>
      <w:pPr>
        <w:spacing w:after="0"/>
        <w:ind w:left="0"/>
        <w:jc w:val="both"/>
      </w:pPr>
      <w:r>
        <w:rPr>
          <w:rFonts w:ascii="Times New Roman"/>
          <w:b w:val="false"/>
          <w:i w:val="false"/>
          <w:color w:val="000000"/>
          <w:sz w:val="28"/>
        </w:rPr>
        <w:t>
      7) 5-процесс – ЭҮШ арқылы өңірлік электрондық үкімет шлюзінің автоматтандырылған жұмыс орнына (бұдан әрі – ӨЭҮШ АЖО) Мемлекеттік корпорация қызметкерінің ЭЦҚ-мен куәландырылған (қол қойылған) электрондық құжаттарды (көрсетілетін қызметті алушының сұрауын) жіберу.</w:t>
      </w:r>
    </w:p>
    <w:bookmarkStart w:name="z23" w:id="21"/>
    <w:p>
      <w:pPr>
        <w:spacing w:after="0"/>
        <w:ind w:left="0"/>
        <w:jc w:val="both"/>
      </w:pPr>
      <w:r>
        <w:rPr>
          <w:rFonts w:ascii="Times New Roman"/>
          <w:b w:val="false"/>
          <w:i w:val="false"/>
          <w:color w:val="000000"/>
          <w:sz w:val="28"/>
        </w:rPr>
        <w:t>
      11. Әрбір рәсімді (іс-қимылды) көрсете отырып, мемлекеттік қызметті көрсетудің нәтижесін Мемлекеттік корпорация арқылы алу процесін сипаттау:</w:t>
      </w:r>
    </w:p>
    <w:bookmarkEnd w:id="21"/>
    <w:p>
      <w:pPr>
        <w:spacing w:after="0"/>
        <w:ind w:left="0"/>
        <w:jc w:val="both"/>
      </w:pPr>
      <w:r>
        <w:rPr>
          <w:rFonts w:ascii="Times New Roman"/>
          <w:b w:val="false"/>
          <w:i w:val="false"/>
          <w:color w:val="000000"/>
          <w:sz w:val="28"/>
        </w:rPr>
        <w:t>
      1) 6-процесс – ӨЭҮШ АЖО-да электрондық құжатты тіркеу;</w:t>
      </w:r>
    </w:p>
    <w:p>
      <w:pPr>
        <w:spacing w:after="0"/>
        <w:ind w:left="0"/>
        <w:jc w:val="both"/>
      </w:pPr>
      <w:r>
        <w:rPr>
          <w:rFonts w:ascii="Times New Roman"/>
          <w:b w:val="false"/>
          <w:i w:val="false"/>
          <w:color w:val="000000"/>
          <w:sz w:val="28"/>
        </w:rPr>
        <w:t>
      2) 2-шарт – көрсетілетін қызметті берушінің қызметті көрсету үшін көрсетілетін қызметті алушының қоса берілген, стандартта көрсетілген құжаттарының сәйкестігін және негіздерін тексеруі (өңдеуі);</w:t>
      </w:r>
    </w:p>
    <w:p>
      <w:pPr>
        <w:spacing w:after="0"/>
        <w:ind w:left="0"/>
        <w:jc w:val="both"/>
      </w:pPr>
      <w:r>
        <w:rPr>
          <w:rFonts w:ascii="Times New Roman"/>
          <w:b w:val="false"/>
          <w:i w:val="false"/>
          <w:color w:val="000000"/>
          <w:sz w:val="28"/>
        </w:rPr>
        <w:t xml:space="preserve">
      3) 7-процесс – көрсетілетін қызметті алушының құжаттарында бұзушылықтардың болуына байланысты сұратылып отырған қызметтен бас тарту жөнінде хабарламаны қалыптастыру; </w:t>
      </w:r>
    </w:p>
    <w:p>
      <w:pPr>
        <w:spacing w:after="0"/>
        <w:ind w:left="0"/>
        <w:jc w:val="both"/>
      </w:pPr>
      <w:r>
        <w:rPr>
          <w:rFonts w:ascii="Times New Roman"/>
          <w:b w:val="false"/>
          <w:i w:val="false"/>
          <w:color w:val="000000"/>
          <w:sz w:val="28"/>
        </w:rPr>
        <w:t>
      4) 8-процесс – көрсетілетін қызметті алушының Мемлекеттік корпорация қызметкері арқылы ӨЭҮШ АЖО-да қалыптастырылған қызметтің нәтижесін алуы.</w:t>
      </w:r>
    </w:p>
    <w:bookmarkStart w:name="z24" w:id="22"/>
    <w:p>
      <w:pPr>
        <w:spacing w:after="0"/>
        <w:ind w:left="0"/>
        <w:jc w:val="both"/>
      </w:pPr>
      <w:r>
        <w:rPr>
          <w:rFonts w:ascii="Times New Roman"/>
          <w:b w:val="false"/>
          <w:i w:val="false"/>
          <w:color w:val="000000"/>
          <w:sz w:val="28"/>
        </w:rPr>
        <w:t>
      12. Портал арқылы жүгінген кезде тәртіпті сипаттау:</w:t>
      </w:r>
    </w:p>
    <w:bookmarkEnd w:id="22"/>
    <w:p>
      <w:pPr>
        <w:spacing w:after="0"/>
        <w:ind w:left="0"/>
        <w:jc w:val="both"/>
      </w:pPr>
      <w:r>
        <w:rPr>
          <w:rFonts w:ascii="Times New Roman"/>
          <w:b w:val="false"/>
          <w:i w:val="false"/>
          <w:color w:val="000000"/>
          <w:sz w:val="28"/>
        </w:rPr>
        <w:t>
      порталға жүгінген кезде құжаттар топтамасын тапсырған күннен бастап – 18 (он сегіз) жұмыс күні;</w:t>
      </w:r>
    </w:p>
    <w:p>
      <w:pPr>
        <w:spacing w:after="0"/>
        <w:ind w:left="0"/>
        <w:jc w:val="both"/>
      </w:pPr>
      <w:r>
        <w:rPr>
          <w:rFonts w:ascii="Times New Roman"/>
          <w:b w:val="false"/>
          <w:i w:val="false"/>
          <w:color w:val="000000"/>
          <w:sz w:val="28"/>
        </w:rPr>
        <w:t>
      1) көрсетілетін қызметті алушы жеке сәйкестендіру нөмірі және/немесе бизнес-сәйкестендіру нөмірінің (бұдан әрі – ЖСН/БСН), сондай-ақ парольдің көмегімен порталда тіркелуді жүзеге асырады;</w:t>
      </w:r>
    </w:p>
    <w:p>
      <w:pPr>
        <w:spacing w:after="0"/>
        <w:ind w:left="0"/>
        <w:jc w:val="both"/>
      </w:pPr>
      <w:r>
        <w:rPr>
          <w:rFonts w:ascii="Times New Roman"/>
          <w:b w:val="false"/>
          <w:i w:val="false"/>
          <w:color w:val="000000"/>
          <w:sz w:val="28"/>
        </w:rPr>
        <w:t>
      2) 1-процесс – қызметті алу үшін көрсетілетін қызметті алушының порталда ЖСН/БСН мен парольді енгізуі (авторизациялау процесі);</w:t>
      </w:r>
    </w:p>
    <w:p>
      <w:pPr>
        <w:spacing w:after="0"/>
        <w:ind w:left="0"/>
        <w:jc w:val="both"/>
      </w:pPr>
      <w:r>
        <w:rPr>
          <w:rFonts w:ascii="Times New Roman"/>
          <w:b w:val="false"/>
          <w:i w:val="false"/>
          <w:color w:val="000000"/>
          <w:sz w:val="28"/>
        </w:rPr>
        <w:t>
      3) 1-шарт – ЖСН/БСН мен пароль арқылы тіркелген көрсетілетін қызметті алушы туралы деректердің түпнұсқалығын порталда тексеру;</w:t>
      </w:r>
    </w:p>
    <w:p>
      <w:pPr>
        <w:spacing w:after="0"/>
        <w:ind w:left="0"/>
        <w:jc w:val="both"/>
      </w:pPr>
      <w:r>
        <w:rPr>
          <w:rFonts w:ascii="Times New Roman"/>
          <w:b w:val="false"/>
          <w:i w:val="false"/>
          <w:color w:val="000000"/>
          <w:sz w:val="28"/>
        </w:rPr>
        <w:t>
      4) 2-процесс – көрсетілетін қызметті алушының құжаттарында бұзушылықтардың болуына байланысты порталдың авторизациялаудан бас тарту туралы хабарламаны қалыптастыруы;</w:t>
      </w:r>
    </w:p>
    <w:p>
      <w:pPr>
        <w:spacing w:after="0"/>
        <w:ind w:left="0"/>
        <w:jc w:val="both"/>
      </w:pPr>
      <w:r>
        <w:rPr>
          <w:rFonts w:ascii="Times New Roman"/>
          <w:b w:val="false"/>
          <w:i w:val="false"/>
          <w:color w:val="000000"/>
          <w:sz w:val="28"/>
        </w:rPr>
        <w:t xml:space="preserve">
      5)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қызметті көрсету үшін экранға сұраныс нысанын шығару және нысан талаптары мен оның құрылымын ескере отырып, стандартта көрсетілген қажетті құжаттардың электрондық түрде көшірмелерін сұраныс нысанына бекіте отырып, көрсетілетін қызметті алушының нысанды толтыруы (деректерді енгізуі), сондай-ақ сұранысты куәландыру (қол қою) үшін көрсетілетін қызметті алушының ЭЦҚ-мен тіркеу куәлігін таңдауы;</w:t>
      </w:r>
    </w:p>
    <w:p>
      <w:pPr>
        <w:spacing w:after="0"/>
        <w:ind w:left="0"/>
        <w:jc w:val="both"/>
      </w:pPr>
      <w:r>
        <w:rPr>
          <w:rFonts w:ascii="Times New Roman"/>
          <w:b w:val="false"/>
          <w:i w:val="false"/>
          <w:color w:val="000000"/>
          <w:sz w:val="28"/>
        </w:rPr>
        <w:t>
      6) 2-шарт – порталда ЭЦҚ тіркеу куәлігінің қолдану мерзімін және қайтарылған (күші жойылған) тіркеу куәліктерінің тізімінде жоқтығын, сондай-ақ сәйкестендіру деректерінің (сұраныста көрсетілген ЖСН/БСН мен ЭЦҚ тіркеу куәлігінде көрсетілген ЖСН/БСН арасында) сәйкестігін тексеру;</w:t>
      </w:r>
    </w:p>
    <w:p>
      <w:pPr>
        <w:spacing w:after="0"/>
        <w:ind w:left="0"/>
        <w:jc w:val="both"/>
      </w:pPr>
      <w:r>
        <w:rPr>
          <w:rFonts w:ascii="Times New Roman"/>
          <w:b w:val="false"/>
          <w:i w:val="false"/>
          <w:color w:val="000000"/>
          <w:sz w:val="28"/>
        </w:rPr>
        <w:t>
      7) 4-процесс – көрсетілетін қызметті алушының ЭЦҚ-ның түпнұсқасы расталмауына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8) 5-процесс – көрсетілетін қызметті беруші сұранысты өңдеуі үшін ЭҮШ арқылы көрсетілетін қызметті берушінің ЭЦҚ-мен куәландырылған (қол қойылған) электрондық құжаттарды (көрсетілетін қызметті алушының сұранысын) ӨЭҮШ АЖО-ға жіберу;</w:t>
      </w:r>
    </w:p>
    <w:p>
      <w:pPr>
        <w:spacing w:after="0"/>
        <w:ind w:left="0"/>
        <w:jc w:val="both"/>
      </w:pPr>
      <w:r>
        <w:rPr>
          <w:rFonts w:ascii="Times New Roman"/>
          <w:b w:val="false"/>
          <w:i w:val="false"/>
          <w:color w:val="000000"/>
          <w:sz w:val="28"/>
        </w:rPr>
        <w:t>
      9) 3-шарт – көрсетілетін қызметті берушінің қызметті көрсету үшін көрсетілетін қызметті алушының қоса берілген стандартта көрсетілген құжаттарының сәйкестігін және негіздерін тексеруі;</w:t>
      </w:r>
    </w:p>
    <w:p>
      <w:pPr>
        <w:spacing w:after="0"/>
        <w:ind w:left="0"/>
        <w:jc w:val="both"/>
      </w:pPr>
      <w:r>
        <w:rPr>
          <w:rFonts w:ascii="Times New Roman"/>
          <w:b w:val="false"/>
          <w:i w:val="false"/>
          <w:color w:val="000000"/>
          <w:sz w:val="28"/>
        </w:rPr>
        <w:t>
      10) 6-процесс – көрсетілетін қызметті алушының құжаттарында бұзушылықтың болуына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11) 7-процесс – көрсетілетін қызметті алушының порталда қалыптастырған қызметтің нәтижесін (электрондық құжат нысанындағы хабарламаны) алуы. Мемлекеттік қызметті көрсету нәтижесі көрсетілетін қызметті берушінің уәкілетті тұлғасының ЭЦҚ-мен куәландырылған электрондық құжат түрінде көрсетілетін қызметті алушының "жеке кабинетіне" жіберіледі.</w:t>
      </w:r>
    </w:p>
    <w:p>
      <w:pPr>
        <w:spacing w:after="0"/>
        <w:ind w:left="0"/>
        <w:jc w:val="both"/>
      </w:pPr>
      <w:r>
        <w:rPr>
          <w:rFonts w:ascii="Times New Roman"/>
          <w:b w:val="false"/>
          <w:i w:val="false"/>
          <w:color w:val="000000"/>
          <w:sz w:val="28"/>
        </w:rPr>
        <w:t xml:space="preserve">
      Портал арқылы мемлекеттік қызметті көрсету кезінде қатыстырылған ақпараттық жүйелердің функционалдық өзара іс-қимылы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p>
    <w:bookmarkStart w:name="z25" w:id="23"/>
    <w:p>
      <w:pPr>
        <w:spacing w:after="0"/>
        <w:ind w:left="0"/>
        <w:jc w:val="both"/>
      </w:pPr>
      <w:r>
        <w:rPr>
          <w:rFonts w:ascii="Times New Roman"/>
          <w:b w:val="false"/>
          <w:i w:val="false"/>
          <w:color w:val="000000"/>
          <w:sz w:val="28"/>
        </w:rPr>
        <w:t xml:space="preserve">
      13. Мемлекеттік қызмет көрсету процесінде рәсімдер (іс-қимылдар) реттілігін, көрсетілетін қызметті берушінің құрылымдық бөлімшелерінің (қызметкерлерінің) өзара іс-қимылын толық сипаттау, сондай-ақ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"Бірегей және элиталық</w:t>
            </w:r>
            <w:r>
              <w:br/>
            </w:r>
            <w:r>
              <w:rPr>
                <w:rFonts w:ascii="Times New Roman"/>
                <w:b w:val="false"/>
                <w:i w:val="false"/>
                <w:color w:val="000000"/>
                <w:sz w:val="20"/>
              </w:rPr>
              <w:t>тұқымдар, бiрiншi, екiншi</w:t>
            </w:r>
            <w:r>
              <w:br/>
            </w:r>
            <w:r>
              <w:rPr>
                <w:rFonts w:ascii="Times New Roman"/>
                <w:b w:val="false"/>
                <w:i w:val="false"/>
                <w:color w:val="000000"/>
                <w:sz w:val="20"/>
              </w:rPr>
              <w:t>және үшiншi көбейтілген тұқым</w:t>
            </w:r>
            <w:r>
              <w:br/>
            </w:r>
            <w:r>
              <w:rPr>
                <w:rFonts w:ascii="Times New Roman"/>
                <w:b w:val="false"/>
                <w:i w:val="false"/>
                <w:color w:val="000000"/>
                <w:sz w:val="20"/>
              </w:rPr>
              <w:t>өндiрушiлердi, тұқым</w:t>
            </w:r>
            <w:r>
              <w:br/>
            </w:r>
            <w:r>
              <w:rPr>
                <w:rFonts w:ascii="Times New Roman"/>
                <w:b w:val="false"/>
                <w:i w:val="false"/>
                <w:color w:val="000000"/>
                <w:sz w:val="20"/>
              </w:rPr>
              <w:t>өткізушілерді аттестаттау"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7" w:id="24"/>
    <w:p>
      <w:pPr>
        <w:spacing w:after="0"/>
        <w:ind w:left="0"/>
        <w:jc w:val="left"/>
      </w:pPr>
      <w:r>
        <w:rPr>
          <w:rFonts w:ascii="Times New Roman"/>
          <w:b/>
          <w:i w:val="false"/>
          <w:color w:val="000000"/>
        </w:rPr>
        <w:t xml:space="preserve"> Мемлекеттік қызметті көрсету үшін қажетті әрбір рәсімнің</w:t>
      </w:r>
      <w:r>
        <w:br/>
      </w:r>
      <w:r>
        <w:rPr>
          <w:rFonts w:ascii="Times New Roman"/>
          <w:b/>
          <w:i w:val="false"/>
          <w:color w:val="000000"/>
        </w:rPr>
        <w:t>(іс-қимылдың) ұзақтығын көрсетумен көрсетілетін қызметті</w:t>
      </w:r>
      <w:r>
        <w:br/>
      </w:r>
      <w:r>
        <w:rPr>
          <w:rFonts w:ascii="Times New Roman"/>
          <w:b/>
          <w:i w:val="false"/>
          <w:color w:val="000000"/>
        </w:rPr>
        <w:t>берушінің құрылымдық бөлімшелері (қызметкерлері)</w:t>
      </w:r>
      <w:r>
        <w:br/>
      </w:r>
      <w:r>
        <w:rPr>
          <w:rFonts w:ascii="Times New Roman"/>
          <w:b/>
          <w:i w:val="false"/>
          <w:color w:val="000000"/>
        </w:rPr>
        <w:t>арасындағы рәсімдердің (іс-қимылдардың) реттілігінің сипаттамасы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
        <w:gridCol w:w="1226"/>
        <w:gridCol w:w="1228"/>
        <w:gridCol w:w="861"/>
        <w:gridCol w:w="2123"/>
        <w:gridCol w:w="1312"/>
        <w:gridCol w:w="2097"/>
        <w:gridCol w:w="1228"/>
        <w:gridCol w:w="976"/>
        <w:gridCol w:w="947"/>
      </w:tblGrid>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атауы</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олардың сипаттамалары</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өтінішін және қоса берілген құжаттарын қабылдау, тіркеу, қолхат беру</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орындаушыны анықтау, бұрышама қою</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құжаттарының толықтығын тексеру.</w:t>
            </w:r>
            <w:r>
              <w:br/>
            </w:r>
            <w:r>
              <w:rPr>
                <w:rFonts w:ascii="Times New Roman"/>
                <w:b w:val="false"/>
                <w:i w:val="false"/>
                <w:color w:val="000000"/>
                <w:sz w:val="20"/>
              </w:rPr>
              <w:t xml:space="preserve">
Ұсынылған құжаттардың толық еместігі фактісі анықталған жағдайда, стандарттың </w:t>
            </w:r>
            <w:r>
              <w:rPr>
                <w:rFonts w:ascii="Times New Roman"/>
                <w:b w:val="false"/>
                <w:i w:val="false"/>
                <w:color w:val="000000"/>
                <w:sz w:val="20"/>
              </w:rPr>
              <w:t>10-1-тармағында</w:t>
            </w:r>
            <w:r>
              <w:rPr>
                <w:rFonts w:ascii="Times New Roman"/>
                <w:b w:val="false"/>
                <w:i w:val="false"/>
                <w:color w:val="000000"/>
                <w:sz w:val="20"/>
              </w:rPr>
              <w:t xml:space="preserve"> көрсетілген негіздер бойынша дәлелді бас тарту</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толық ұсынылған жағдайда комиссия жергілікті жерге барып, талаптарға сәйкестік мәніне өтініш берушіні тексеру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сондай-ақ тексеру актісін қарау нәтижелері бойынша комиссия аттестаттау туралы куәлікті беру немесе аттестаттау туралы куәлікті беруден бас тарту жөніндегі шешім қабылдау</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әкімдігі қаулысының жобасын дайындау және келісу, қаулыны облыс әкімдігімен бекіту</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туралы куәлікке қол қою немесе дәлелді бас тарту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қойылған аттестаттау туралы куәлікті беру немесе дәлелді бас тарту</w:t>
            </w:r>
          </w:p>
        </w:tc>
      </w:tr>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ұйымдастыру-өкімдік шешім)</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қою үшін құжаттарды көрсетілетін қызметті берушінің басшысына жолдау</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және қоса берілген құжаттарды жауапты орындаушыға тапсыру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топтамасын комиссияның қарауына жолдау</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сәйкестік мәніне тексеру актісін жасау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Хаттаманы ресімдеу және оған барлық комиссия мүшелерінің қол қоюы</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Қөрсетілетін қызметті алушыға мәртебе беру туралы облыс әкімдігінің қаулысы негізінде аттестаттау туралы куәлікті дайындау</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нәтижесін көрсетілетін қызметті алушыға беру үшін кеңсеге жолдау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өтініш берушіге беру</w:t>
            </w:r>
          </w:p>
        </w:tc>
      </w:tr>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минут</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(екі) жұмыс күні ішінде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(сегіз) жұмыс күні ішінде</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қараудың жалпы мерзімі – 18 (он сегіз)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"Бірегей және элиталық</w:t>
            </w:r>
            <w:r>
              <w:br/>
            </w:r>
            <w:r>
              <w:rPr>
                <w:rFonts w:ascii="Times New Roman"/>
                <w:b w:val="false"/>
                <w:i w:val="false"/>
                <w:color w:val="000000"/>
                <w:sz w:val="20"/>
              </w:rPr>
              <w:t>тұқымдар, бiрiншi, екiншi</w:t>
            </w:r>
            <w:r>
              <w:br/>
            </w:r>
            <w:r>
              <w:rPr>
                <w:rFonts w:ascii="Times New Roman"/>
                <w:b w:val="false"/>
                <w:i w:val="false"/>
                <w:color w:val="000000"/>
                <w:sz w:val="20"/>
              </w:rPr>
              <w:t>және үшiншi көбейтілген тұқым</w:t>
            </w:r>
            <w:r>
              <w:br/>
            </w:r>
            <w:r>
              <w:rPr>
                <w:rFonts w:ascii="Times New Roman"/>
                <w:b w:val="false"/>
                <w:i w:val="false"/>
                <w:color w:val="000000"/>
                <w:sz w:val="20"/>
              </w:rPr>
              <w:t>өндiрушiлердi, тұқым</w:t>
            </w:r>
            <w:r>
              <w:br/>
            </w:r>
            <w:r>
              <w:rPr>
                <w:rFonts w:ascii="Times New Roman"/>
                <w:b w:val="false"/>
                <w:i w:val="false"/>
                <w:color w:val="000000"/>
                <w:sz w:val="20"/>
              </w:rPr>
              <w:t>өткізушілерді аттестаттау"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29" w:id="25"/>
    <w:p>
      <w:pPr>
        <w:spacing w:after="0"/>
        <w:ind w:left="0"/>
        <w:jc w:val="left"/>
      </w:pPr>
      <w:r>
        <w:rPr>
          <w:rFonts w:ascii="Times New Roman"/>
          <w:b/>
          <w:i w:val="false"/>
          <w:color w:val="000000"/>
        </w:rPr>
        <w:t xml:space="preserve"> Портал арқылы мемлекеттік қызметті көрсету кезінде</w:t>
      </w:r>
      <w:r>
        <w:br/>
      </w:r>
      <w:r>
        <w:rPr>
          <w:rFonts w:ascii="Times New Roman"/>
          <w:b/>
          <w:i w:val="false"/>
          <w:color w:val="000000"/>
        </w:rPr>
        <w:t>қатыстырылған ақпараттық жүйелердің</w:t>
      </w:r>
      <w:r>
        <w:br/>
      </w:r>
      <w:r>
        <w:rPr>
          <w:rFonts w:ascii="Times New Roman"/>
          <w:b/>
          <w:i w:val="false"/>
          <w:color w:val="000000"/>
        </w:rPr>
        <w:t xml:space="preserve">функционалдық өзара іс-қимыл диаграммасы </w:t>
      </w:r>
    </w:p>
    <w:bookmarkEnd w:id="25"/>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44900"/>
                    </a:xfrm>
                    <a:prstGeom prst="rect">
                      <a:avLst/>
                    </a:prstGeom>
                  </pic:spPr>
                </pic:pic>
              </a:graphicData>
            </a:graphic>
          </wp:inline>
        </w:drawing>
      </w:r>
    </w:p>
    <w:p>
      <w:pPr>
        <w:spacing w:after="0"/>
        <w:ind w:left="0"/>
        <w:jc w:val="left"/>
      </w:pPr>
      <w:r>
        <w:br/>
      </w:r>
    </w:p>
    <w:bookmarkStart w:name="z30" w:id="26"/>
    <w:p>
      <w:pPr>
        <w:spacing w:after="0"/>
        <w:ind w:left="0"/>
        <w:jc w:val="left"/>
      </w:pPr>
      <w:r>
        <w:rPr>
          <w:rFonts w:ascii="Times New Roman"/>
          <w:b/>
          <w:i w:val="false"/>
          <w:color w:val="000000"/>
        </w:rPr>
        <w:t xml:space="preserve"> Шартты белгілер: </w:t>
      </w:r>
    </w:p>
    <w:bookmarkEnd w:id="26"/>
    <w:p>
      <w:pPr>
        <w:spacing w:after="0"/>
        <w:ind w:left="0"/>
        <w:jc w:val="both"/>
      </w:pPr>
      <w:r>
        <w:drawing>
          <wp:inline distT="0" distB="0" distL="0" distR="0">
            <wp:extent cx="5943600" cy="589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943600" cy="5892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"Бірегей және элиталық</w:t>
            </w:r>
            <w:r>
              <w:br/>
            </w:r>
            <w:r>
              <w:rPr>
                <w:rFonts w:ascii="Times New Roman"/>
                <w:b w:val="false"/>
                <w:i w:val="false"/>
                <w:color w:val="000000"/>
                <w:sz w:val="20"/>
              </w:rPr>
              <w:t>тұқымдар, бiрiншi, екiншi</w:t>
            </w:r>
            <w:r>
              <w:br/>
            </w:r>
            <w:r>
              <w:rPr>
                <w:rFonts w:ascii="Times New Roman"/>
                <w:b w:val="false"/>
                <w:i w:val="false"/>
                <w:color w:val="000000"/>
                <w:sz w:val="20"/>
              </w:rPr>
              <w:t>және үшiншi көбейтілген тұқым</w:t>
            </w:r>
            <w:r>
              <w:br/>
            </w:r>
            <w:r>
              <w:rPr>
                <w:rFonts w:ascii="Times New Roman"/>
                <w:b w:val="false"/>
                <w:i w:val="false"/>
                <w:color w:val="000000"/>
                <w:sz w:val="20"/>
              </w:rPr>
              <w:t>өндiрушiлердi, тұқым</w:t>
            </w:r>
            <w:r>
              <w:br/>
            </w:r>
            <w:r>
              <w:rPr>
                <w:rFonts w:ascii="Times New Roman"/>
                <w:b w:val="false"/>
                <w:i w:val="false"/>
                <w:color w:val="000000"/>
                <w:sz w:val="20"/>
              </w:rPr>
              <w:t>өткізушілерді аттестаттау"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32" w:id="27"/>
    <w:p>
      <w:pPr>
        <w:spacing w:after="0"/>
        <w:ind w:left="0"/>
        <w:jc w:val="left"/>
      </w:pPr>
      <w:r>
        <w:rPr>
          <w:rFonts w:ascii="Times New Roman"/>
          <w:b/>
          <w:i w:val="false"/>
          <w:color w:val="000000"/>
        </w:rPr>
        <w:t xml:space="preserve"> "Бірегей және элиталық тұқымдар, бiрiншi, екiншi және үшiншi</w:t>
      </w:r>
      <w:r>
        <w:br/>
      </w:r>
      <w:r>
        <w:rPr>
          <w:rFonts w:ascii="Times New Roman"/>
          <w:b/>
          <w:i w:val="false"/>
          <w:color w:val="000000"/>
        </w:rPr>
        <w:t>көбейтілген тұқым өндiрушiлердi, тұқым өткізушілерді аттестаттау"</w:t>
      </w:r>
      <w:r>
        <w:br/>
      </w:r>
      <w:r>
        <w:rPr>
          <w:rFonts w:ascii="Times New Roman"/>
          <w:b/>
          <w:i w:val="false"/>
          <w:color w:val="000000"/>
        </w:rPr>
        <w:t xml:space="preserve">мемлекеттік қызмет көрсетудің бизнес-процестерінің анықтамалығы </w:t>
      </w:r>
    </w:p>
    <w:bookmarkEnd w:id="27"/>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911600"/>
                    </a:xfrm>
                    <a:prstGeom prst="rect">
                      <a:avLst/>
                    </a:prstGeom>
                  </pic:spPr>
                </pic:pic>
              </a:graphicData>
            </a:graphic>
          </wp:inline>
        </w:drawing>
      </w:r>
    </w:p>
    <w:p>
      <w:pPr>
        <w:spacing w:after="0"/>
        <w:ind w:left="0"/>
        <w:jc w:val="left"/>
      </w:pPr>
      <w:r>
        <w:br/>
      </w:r>
    </w:p>
    <w:bookmarkStart w:name="z33" w:id="28"/>
    <w:p>
      <w:pPr>
        <w:spacing w:after="0"/>
        <w:ind w:left="0"/>
        <w:jc w:val="left"/>
      </w:pPr>
      <w:r>
        <w:rPr>
          <w:rFonts w:ascii="Times New Roman"/>
          <w:b/>
          <w:i w:val="false"/>
          <w:color w:val="000000"/>
        </w:rPr>
        <w:t xml:space="preserve"> Шартты белгілер: </w:t>
      </w:r>
    </w:p>
    <w:bookmarkEnd w:id="28"/>
    <w:p>
      <w:pPr>
        <w:spacing w:after="0"/>
        <w:ind w:left="0"/>
        <w:jc w:val="both"/>
      </w:pPr>
      <w:r>
        <w:drawing>
          <wp:inline distT="0" distB="0" distL="0" distR="0">
            <wp:extent cx="6807200" cy="224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807200" cy="22479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