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da21" w14:textId="4ecd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24 желтоқсандағы № 245 шешімі. Қостанай облысының Әділет департаментінде 2018 жылғы 26 желтоқсанда № 8190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4023308,0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634426,0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1860,0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7026,0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3379996,0 мың теңге;</w:t>
      </w:r>
    </w:p>
    <w:bookmarkEnd w:id="6"/>
    <w:bookmarkStart w:name="z13" w:id="7"/>
    <w:p>
      <w:pPr>
        <w:spacing w:after="0"/>
        <w:ind w:left="0"/>
        <w:jc w:val="both"/>
      </w:pPr>
      <w:r>
        <w:rPr>
          <w:rFonts w:ascii="Times New Roman"/>
          <w:b w:val="false"/>
          <w:i w:val="false"/>
          <w:color w:val="000000"/>
          <w:sz w:val="28"/>
        </w:rPr>
        <w:t>
      2) шығындар – 4073074,8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19067,5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30299,5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11232,0 мың теңге;</w:t>
      </w:r>
    </w:p>
    <w:bookmarkEnd w:id="10"/>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-68834,3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68834,3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15.11.2019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субвенциялар көлемі 1810267,0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Облыстық бюджетке аудандық бюджеттен бюджеттік алып қоюлар көзделмеген.</w:t>
      </w:r>
    </w:p>
    <w:bookmarkEnd w:id="12"/>
    <w:bookmarkStart w:name="z20" w:id="13"/>
    <w:p>
      <w:pPr>
        <w:spacing w:after="0"/>
        <w:ind w:left="0"/>
        <w:jc w:val="both"/>
      </w:pPr>
      <w:r>
        <w:rPr>
          <w:rFonts w:ascii="Times New Roman"/>
          <w:b w:val="false"/>
          <w:i w:val="false"/>
          <w:color w:val="000000"/>
          <w:sz w:val="28"/>
        </w:rPr>
        <w:t>
      3. Ұзынкөл ауылдық округінің бюджетіне аудандық бюджеттен берілген бюджеттік субвенциялар көлемдері белгіленсін:</w:t>
      </w:r>
    </w:p>
    <w:bookmarkEnd w:id="13"/>
    <w:bookmarkStart w:name="z21" w:id="14"/>
    <w:p>
      <w:pPr>
        <w:spacing w:after="0"/>
        <w:ind w:left="0"/>
        <w:jc w:val="both"/>
      </w:pPr>
      <w:r>
        <w:rPr>
          <w:rFonts w:ascii="Times New Roman"/>
          <w:b w:val="false"/>
          <w:i w:val="false"/>
          <w:color w:val="000000"/>
          <w:sz w:val="28"/>
        </w:rPr>
        <w:t>
      2019 жыл – 165489,0 мың теңге;</w:t>
      </w:r>
    </w:p>
    <w:bookmarkEnd w:id="14"/>
    <w:bookmarkStart w:name="z22" w:id="15"/>
    <w:p>
      <w:pPr>
        <w:spacing w:after="0"/>
        <w:ind w:left="0"/>
        <w:jc w:val="both"/>
      </w:pPr>
      <w:r>
        <w:rPr>
          <w:rFonts w:ascii="Times New Roman"/>
          <w:b w:val="false"/>
          <w:i w:val="false"/>
          <w:color w:val="000000"/>
          <w:sz w:val="28"/>
        </w:rPr>
        <w:t>
      2020 жыл – 172842,0 мың теңге;</w:t>
      </w:r>
    </w:p>
    <w:bookmarkEnd w:id="15"/>
    <w:bookmarkStart w:name="z23" w:id="16"/>
    <w:p>
      <w:pPr>
        <w:spacing w:after="0"/>
        <w:ind w:left="0"/>
        <w:jc w:val="both"/>
      </w:pPr>
      <w:r>
        <w:rPr>
          <w:rFonts w:ascii="Times New Roman"/>
          <w:b w:val="false"/>
          <w:i w:val="false"/>
          <w:color w:val="000000"/>
          <w:sz w:val="28"/>
        </w:rPr>
        <w:t>
      2021 жыл – 175353, 0 мың теңге.</w:t>
      </w:r>
    </w:p>
    <w:bookmarkEnd w:id="16"/>
    <w:bookmarkStart w:name="z24" w:id="17"/>
    <w:p>
      <w:pPr>
        <w:spacing w:after="0"/>
        <w:ind w:left="0"/>
        <w:jc w:val="both"/>
      </w:pPr>
      <w:r>
        <w:rPr>
          <w:rFonts w:ascii="Times New Roman"/>
          <w:b w:val="false"/>
          <w:i w:val="false"/>
          <w:color w:val="000000"/>
          <w:sz w:val="28"/>
        </w:rPr>
        <w:t>
      2019-2021 жылдарға арналған аудандық бюджетке Ұзынкөл ауылдық округінің бюджетінен бюджеттікалып қоюлар көзделмеген деп белгіленсін.</w:t>
      </w:r>
    </w:p>
    <w:bookmarkEnd w:id="17"/>
    <w:bookmarkStart w:name="z25" w:id="18"/>
    <w:p>
      <w:pPr>
        <w:spacing w:after="0"/>
        <w:ind w:left="0"/>
        <w:jc w:val="both"/>
      </w:pPr>
      <w:r>
        <w:rPr>
          <w:rFonts w:ascii="Times New Roman"/>
          <w:b w:val="false"/>
          <w:i w:val="false"/>
          <w:color w:val="000000"/>
          <w:sz w:val="28"/>
        </w:rPr>
        <w:t>
      4. 2019 жылға арналған аудандық бюджеттен облыстық бюджетке трансферттерді қайтару көзделгені ескерілсін:</w:t>
      </w:r>
    </w:p>
    <w:bookmarkEnd w:id="18"/>
    <w:bookmarkStart w:name="z26" w:id="19"/>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ауысуға 69503,0 мың теңге сомасында;</w:t>
      </w:r>
    </w:p>
    <w:bookmarkEnd w:id="19"/>
    <w:bookmarkStart w:name="z27" w:id="20"/>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азайтуға байланысты 43181,0 мың теңге сомасында.</w:t>
      </w:r>
    </w:p>
    <w:bookmarkEnd w:id="20"/>
    <w:bookmarkStart w:name="z72" w:id="21"/>
    <w:p>
      <w:pPr>
        <w:spacing w:after="0"/>
        <w:ind w:left="0"/>
        <w:jc w:val="both"/>
      </w:pPr>
      <w:r>
        <w:rPr>
          <w:rFonts w:ascii="Times New Roman"/>
          <w:b w:val="false"/>
          <w:i w:val="false"/>
          <w:color w:val="000000"/>
          <w:sz w:val="28"/>
        </w:rPr>
        <w:t>
      4-1. 2019 жылға арналған аудандық бюджетте мынадай мөлшерлерде ағымдағы нысаналы трансферттерді қайтару көзделгені ескерілсін:</w:t>
      </w:r>
    </w:p>
    <w:bookmarkEnd w:id="21"/>
    <w:p>
      <w:pPr>
        <w:spacing w:after="0"/>
        <w:ind w:left="0"/>
        <w:jc w:val="both"/>
      </w:pPr>
      <w:r>
        <w:rPr>
          <w:rFonts w:ascii="Times New Roman"/>
          <w:b w:val="false"/>
          <w:i w:val="false"/>
          <w:color w:val="000000"/>
          <w:sz w:val="28"/>
        </w:rPr>
        <w:t>
      республикалық бюджетке 52,8 мың теңге сомасында;</w:t>
      </w:r>
    </w:p>
    <w:p>
      <w:pPr>
        <w:spacing w:after="0"/>
        <w:ind w:left="0"/>
        <w:jc w:val="both"/>
      </w:pPr>
      <w:r>
        <w:rPr>
          <w:rFonts w:ascii="Times New Roman"/>
          <w:b w:val="false"/>
          <w:i w:val="false"/>
          <w:color w:val="000000"/>
          <w:sz w:val="28"/>
        </w:rPr>
        <w:t>
      облыстық бюджетке 0,2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Ұзынкөл ауданы мәслихатының 03.04.2019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5. 2019 жылға арналған аудандық бюджетте облыстық бюджеттен дамытуға нысаналы трансферттер түсімінің 55333,9 мың теңге сомасында, көзделгені ескерілсін оның ішінде:</w:t>
      </w:r>
    </w:p>
    <w:bookmarkEnd w:id="22"/>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50258,9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15.11.2019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2019 жылға арналған аудандық бюджетте облыстық бюджеттен ағымдағы нысаналы трансферттер түсімінің көзделгені ескерілсін, оның ішінде:</w:t>
      </w:r>
    </w:p>
    <w:bookmarkEnd w:id="23"/>
    <w:p>
      <w:pPr>
        <w:spacing w:after="0"/>
        <w:ind w:left="0"/>
        <w:jc w:val="both"/>
      </w:pPr>
      <w:r>
        <w:rPr>
          <w:rFonts w:ascii="Times New Roman"/>
          <w:b w:val="false"/>
          <w:i w:val="false"/>
          <w:color w:val="000000"/>
          <w:sz w:val="28"/>
        </w:rPr>
        <w:t>
      сандық білім беру инфрақұрылымын құруға 18178,0 мың теңге сомасында;</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бағдарламасы шеңберінде қоныс аударушылар және оралмандар үшін тұрғын үйді жалдау (жалға алу) бойынша шығыстарды өтеуге 1995,0 мың теңге сомасында;</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бағдарламасы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13247,0 мың теңге сомасында;</w:t>
      </w:r>
    </w:p>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p>
      <w:pPr>
        <w:spacing w:after="0"/>
        <w:ind w:left="0"/>
        <w:jc w:val="both"/>
      </w:pPr>
      <w:r>
        <w:rPr>
          <w:rFonts w:ascii="Times New Roman"/>
          <w:b w:val="false"/>
          <w:i w:val="false"/>
          <w:color w:val="000000"/>
          <w:sz w:val="28"/>
        </w:rPr>
        <w:t>
      Ұзынкөл ауылы ішіндегі жолдарды орташа жөндеуге 123790,9 мың теңге сомасында;</w:t>
      </w:r>
    </w:p>
    <w:bookmarkStart w:name="z30" w:id="24"/>
    <w:p>
      <w:pPr>
        <w:spacing w:after="0"/>
        <w:ind w:left="0"/>
        <w:jc w:val="both"/>
      </w:pPr>
      <w:r>
        <w:rPr>
          <w:rFonts w:ascii="Times New Roman"/>
          <w:b w:val="false"/>
          <w:i w:val="false"/>
          <w:color w:val="000000"/>
          <w:sz w:val="28"/>
        </w:rPr>
        <w:t>
      аудандық маңызы бар автомобиль жолдарын орташа жөндеуге 27871,6 мың теңге сомасында;</w:t>
      </w:r>
    </w:p>
    <w:bookmarkEnd w:id="24"/>
    <w:bookmarkStart w:name="z31" w:id="25"/>
    <w:p>
      <w:pPr>
        <w:spacing w:after="0"/>
        <w:ind w:left="0"/>
        <w:jc w:val="both"/>
      </w:pPr>
      <w:r>
        <w:rPr>
          <w:rFonts w:ascii="Times New Roman"/>
          <w:b w:val="false"/>
          <w:i w:val="false"/>
          <w:color w:val="000000"/>
          <w:sz w:val="28"/>
        </w:rPr>
        <w:t>
      аудандық Мәдениет үйі ғимаратын күрделі жөндеуге 79099,0 мың теңге сомасында;</w:t>
      </w:r>
    </w:p>
    <w:bookmarkEnd w:id="25"/>
    <w:bookmarkStart w:name="z32" w:id="26"/>
    <w:p>
      <w:pPr>
        <w:spacing w:after="0"/>
        <w:ind w:left="0"/>
        <w:jc w:val="both"/>
      </w:pPr>
      <w:r>
        <w:rPr>
          <w:rFonts w:ascii="Times New Roman"/>
          <w:b w:val="false"/>
          <w:i w:val="false"/>
          <w:color w:val="000000"/>
          <w:sz w:val="28"/>
        </w:rPr>
        <w:t>
      көлік инфрақұрылымының басым жобаларына 66495,0 мың теңге сомасында;</w:t>
      </w:r>
    </w:p>
    <w:bookmarkEnd w:id="26"/>
    <w:bookmarkStart w:name="z33" w:id="27"/>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547,1 мың теңге сомасында;</w:t>
      </w:r>
    </w:p>
    <w:bookmarkEnd w:id="27"/>
    <w:bookmarkStart w:name="z34" w:id="28"/>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бағдарламасы шеңберінде жұмыспен қамтудың жеке агенттіктерінің халықты жұмыспен қамту саласындағы қызметтерінің аутсорсингіне 795,0 мың теңге сомасында;</w:t>
      </w:r>
    </w:p>
    <w:bookmarkEnd w:id="28"/>
    <w:bookmarkStart w:name="z35" w:id="29"/>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абоненттік жалғамалармен қамтамасыз етуге 462,0 мың теңге сомасында;</w:t>
      </w:r>
    </w:p>
    <w:bookmarkEnd w:id="29"/>
    <w:bookmarkStart w:name="z36" w:id="30"/>
    <w:p>
      <w:pPr>
        <w:spacing w:after="0"/>
        <w:ind w:left="0"/>
        <w:jc w:val="both"/>
      </w:pPr>
      <w:r>
        <w:rPr>
          <w:rFonts w:ascii="Times New Roman"/>
          <w:b w:val="false"/>
          <w:i w:val="false"/>
          <w:color w:val="000000"/>
          <w:sz w:val="28"/>
        </w:rPr>
        <w:t>
      ірі қара малдың нодулярлық дерматитіне эпизоотияға қарсы іс – шараларды жүргізуге 2886,0 мың теңге сомасында;</w:t>
      </w:r>
    </w:p>
    <w:bookmarkEnd w:id="30"/>
    <w:p>
      <w:pPr>
        <w:spacing w:after="0"/>
        <w:ind w:left="0"/>
        <w:jc w:val="both"/>
      </w:pPr>
      <w:r>
        <w:rPr>
          <w:rFonts w:ascii="Times New Roman"/>
          <w:b w:val="false"/>
          <w:i w:val="false"/>
          <w:color w:val="000000"/>
          <w:sz w:val="28"/>
        </w:rPr>
        <w:t>
      қоғамдық жұмыстарға тартылған жұмыскерлердің жалақы мөлшерін ең төменгі жалақының 1,5 еселік мөлшеріне дейін ұлғайтуға 13026,1 мың теңге сомасында;</w:t>
      </w:r>
    </w:p>
    <w:p>
      <w:pPr>
        <w:spacing w:after="0"/>
        <w:ind w:left="0"/>
        <w:jc w:val="both"/>
      </w:pPr>
      <w:r>
        <w:rPr>
          <w:rFonts w:ascii="Times New Roman"/>
          <w:b w:val="false"/>
          <w:i w:val="false"/>
          <w:color w:val="000000"/>
          <w:sz w:val="28"/>
        </w:rPr>
        <w:t>
      Жеңіс күніне орай Ұлы Отан соғысының қатысушылары мен мүгедектеріне әлеуметтік көмек төлемін ұлғайтуға 300,0 мың теңге сомасында;</w:t>
      </w:r>
    </w:p>
    <w:p>
      <w:pPr>
        <w:spacing w:after="0"/>
        <w:ind w:left="0"/>
        <w:jc w:val="both"/>
      </w:pPr>
      <w:r>
        <w:rPr>
          <w:rFonts w:ascii="Times New Roman"/>
          <w:b w:val="false"/>
          <w:i w:val="false"/>
          <w:color w:val="000000"/>
          <w:sz w:val="28"/>
        </w:rPr>
        <w:t>
      жануарлардың энзоотиялық аурулары бойынша ветеринарлық іс – шараларды жүргізуге 3907,9 мың теңге сомасында;</w:t>
      </w:r>
    </w:p>
    <w:p>
      <w:pPr>
        <w:spacing w:after="0"/>
        <w:ind w:left="0"/>
        <w:jc w:val="both"/>
      </w:pPr>
      <w:r>
        <w:rPr>
          <w:rFonts w:ascii="Times New Roman"/>
          <w:b w:val="false"/>
          <w:i w:val="false"/>
          <w:color w:val="000000"/>
          <w:sz w:val="28"/>
        </w:rPr>
        <w:t>
      мемлекеттік атаулы әлеуметтік көмек төлемін бірлесіп қаржыландыруға 5137,0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15.11.2019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7. 2019 жылға арналған аудандық бюджетте республикалық бюджеттен қаражаттар түсімінің карастырылғаны ескерілсін, оның ішінде:</w:t>
      </w:r>
    </w:p>
    <w:bookmarkEnd w:id="31"/>
    <w:bookmarkStart w:name="z39" w:id="32"/>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500000,0 мың теңге сомасында.</w:t>
      </w:r>
    </w:p>
    <w:bookmarkEnd w:id="32"/>
    <w:bookmarkStart w:name="z40"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2019 жылға арналған аудандық бюджетте республикалық бюджеттен ағымдағы нысаналы трансферттер түсімінің көзделгені ескерілсін, оның ішінде:</w:t>
      </w:r>
    </w:p>
    <w:bookmarkEnd w:id="33"/>
    <w:bookmarkStart w:name="z43" w:id="34"/>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19000,0 мың теңге сомасында;</w:t>
      </w:r>
    </w:p>
    <w:bookmarkEnd w:id="34"/>
    <w:bookmarkStart w:name="z44"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330238,3 мың теңге сомасында;</w:t>
      </w:r>
    </w:p>
    <w:bookmarkEnd w:id="35"/>
    <w:bookmarkStart w:name="z45" w:id="3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3678,0 мың теңге сомасында;</w:t>
      </w:r>
    </w:p>
    <w:bookmarkEnd w:id="36"/>
    <w:bookmarkStart w:name="z46" w:id="37"/>
    <w:p>
      <w:pPr>
        <w:spacing w:after="0"/>
        <w:ind w:left="0"/>
        <w:jc w:val="both"/>
      </w:pPr>
      <w:r>
        <w:rPr>
          <w:rFonts w:ascii="Times New Roman"/>
          <w:b w:val="false"/>
          <w:i w:val="false"/>
          <w:color w:val="000000"/>
          <w:sz w:val="28"/>
        </w:rPr>
        <w:t>
      еңбек нарығын дамытуға 40280,5 мың теңге сомасында;</w:t>
      </w:r>
    </w:p>
    <w:bookmarkEnd w:id="37"/>
    <w:bookmarkStart w:name="z47" w:id="38"/>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іс-шаралар жоспарын іске асыруға 3682,0 мың теңге сомасында;</w:t>
      </w:r>
    </w:p>
    <w:bookmarkEnd w:id="38"/>
    <w:bookmarkStart w:name="z48" w:id="39"/>
    <w:p>
      <w:pPr>
        <w:spacing w:after="0"/>
        <w:ind w:left="0"/>
        <w:jc w:val="both"/>
      </w:pPr>
      <w:r>
        <w:rPr>
          <w:rFonts w:ascii="Times New Roman"/>
          <w:b w:val="false"/>
          <w:i w:val="false"/>
          <w:color w:val="000000"/>
          <w:sz w:val="28"/>
        </w:rPr>
        <w:t>
      мемлекеттік атаулы әлеуметтік көмек төлемін 67376,0 мың теңге сомасында;</w:t>
      </w:r>
    </w:p>
    <w:bookmarkEnd w:id="39"/>
    <w:bookmarkStart w:name="z49" w:id="40"/>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101132,7 мың теңге сомасында;</w:t>
      </w:r>
    </w:p>
    <w:bookmarkEnd w:id="40"/>
    <w:bookmarkStart w:name="z50" w:id="4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21541,0 мың теңге сомасында;</w:t>
      </w:r>
    </w:p>
    <w:bookmarkEnd w:id="41"/>
    <w:p>
      <w:pPr>
        <w:spacing w:after="0"/>
        <w:ind w:left="0"/>
        <w:jc w:val="both"/>
      </w:pPr>
      <w:r>
        <w:rPr>
          <w:rFonts w:ascii="Times New Roman"/>
          <w:b w:val="false"/>
          <w:i w:val="false"/>
          <w:color w:val="000000"/>
          <w:sz w:val="28"/>
        </w:rPr>
        <w:t>
      көлік инфрақұрылымының басым жобаларын қаржыландыруға 66561,0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Ұзынкөл ауданы мәслихатының 15.11.2019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2019 жылға арналған аудандық бюджетте республикалық бюджеттен қаражаттар түсімінің көзделгені ескерілсін, оның ішінде:</w:t>
      </w:r>
    </w:p>
    <w:bookmarkEnd w:id="4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бюджеттік кредиттер 30299,5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Ұзынкөл ауданы мәслихатының 15.11.2019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Қостанай облысы Ұзынкөл ауданы мәслихатының 15.11.2019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xml:space="preserve">
      11. 2019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3"/>
    <w:bookmarkStart w:name="z57" w:id="44"/>
    <w:p>
      <w:pPr>
        <w:spacing w:after="0"/>
        <w:ind w:left="0"/>
        <w:jc w:val="both"/>
      </w:pPr>
      <w:r>
        <w:rPr>
          <w:rFonts w:ascii="Times New Roman"/>
          <w:b w:val="false"/>
          <w:i w:val="false"/>
          <w:color w:val="000000"/>
          <w:sz w:val="28"/>
        </w:rPr>
        <w:t xml:space="preserve">
      12. 2019 жылға арналған кенттің, ауылдың, ауылдық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Ұзынкөл ауданы мәслихатының 03.04.2019 </w:t>
      </w:r>
      <w:r>
        <w:rPr>
          <w:rFonts w:ascii="Times New Roman"/>
          <w:b w:val="false"/>
          <w:i w:val="false"/>
          <w:color w:val="000000"/>
          <w:sz w:val="28"/>
        </w:rPr>
        <w:t>№ 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xml:space="preserve">
      13. 2019 жылға арналған жергілікті өзін-өзі басқару органдарына берілетін ауылдар, кенттер, ауылдық округтер арасында трансферттердің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45"/>
    <w:bookmarkStart w:name="z59" w:id="46"/>
    <w:p>
      <w:pPr>
        <w:spacing w:after="0"/>
        <w:ind w:left="0"/>
        <w:jc w:val="both"/>
      </w:pPr>
      <w:r>
        <w:rPr>
          <w:rFonts w:ascii="Times New Roman"/>
          <w:b w:val="false"/>
          <w:i w:val="false"/>
          <w:color w:val="000000"/>
          <w:sz w:val="28"/>
        </w:rPr>
        <w:t>
      14. Осы шешім 2019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1 қосымша</w:t>
            </w:r>
          </w:p>
        </w:tc>
      </w:tr>
    </w:tbl>
    <w:bookmarkStart w:name="z61" w:id="47"/>
    <w:p>
      <w:pPr>
        <w:spacing w:after="0"/>
        <w:ind w:left="0"/>
        <w:jc w:val="left"/>
      </w:pPr>
      <w:r>
        <w:rPr>
          <w:rFonts w:ascii="Times New Roman"/>
          <w:b/>
          <w:i w:val="false"/>
          <w:color w:val="000000"/>
        </w:rPr>
        <w:t xml:space="preserve"> 2019 жылға арналған аудандық бюджеті</w:t>
      </w:r>
    </w:p>
    <w:bookmarkEnd w:id="47"/>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15.11.2019 </w:t>
      </w:r>
      <w:r>
        <w:rPr>
          <w:rFonts w:ascii="Times New Roman"/>
          <w:b w:val="false"/>
          <w:i w:val="false"/>
          <w:color w:val="ff0000"/>
          <w:sz w:val="28"/>
        </w:rPr>
        <w:t>№ 318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2 қосымша</w:t>
            </w:r>
          </w:p>
        </w:tc>
      </w:tr>
    </w:tbl>
    <w:bookmarkStart w:name="z63" w:id="48"/>
    <w:p>
      <w:pPr>
        <w:spacing w:after="0"/>
        <w:ind w:left="0"/>
        <w:jc w:val="left"/>
      </w:pPr>
      <w:r>
        <w:rPr>
          <w:rFonts w:ascii="Times New Roman"/>
          <w:b/>
          <w:i w:val="false"/>
          <w:color w:val="000000"/>
        </w:rPr>
        <w:t xml:space="preserve"> 2020 жылға арналған аудандық бюджеті</w:t>
      </w:r>
    </w:p>
    <w:bookmarkEnd w:id="48"/>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15.11.2019 </w:t>
      </w:r>
      <w:r>
        <w:rPr>
          <w:rFonts w:ascii="Times New Roman"/>
          <w:b w:val="false"/>
          <w:i w:val="false"/>
          <w:color w:val="ff0000"/>
          <w:sz w:val="28"/>
        </w:rPr>
        <w:t>№ 318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3 қосымша</w:t>
            </w:r>
          </w:p>
        </w:tc>
      </w:tr>
    </w:tbl>
    <w:bookmarkStart w:name="z65" w:id="49"/>
    <w:p>
      <w:pPr>
        <w:spacing w:after="0"/>
        <w:ind w:left="0"/>
        <w:jc w:val="left"/>
      </w:pPr>
      <w:r>
        <w:rPr>
          <w:rFonts w:ascii="Times New Roman"/>
          <w:b/>
          <w:i w:val="false"/>
          <w:color w:val="000000"/>
        </w:rPr>
        <w:t xml:space="preserve"> 2021 жылға арналған аудандық бюджеті</w:t>
      </w:r>
    </w:p>
    <w:bookmarkEnd w:id="49"/>
    <w:p>
      <w:pPr>
        <w:spacing w:after="0"/>
        <w:ind w:left="0"/>
        <w:jc w:val="both"/>
      </w:pPr>
      <w:r>
        <w:rPr>
          <w:rFonts w:ascii="Times New Roman"/>
          <w:b w:val="false"/>
          <w:i w:val="false"/>
          <w:color w:val="ff0000"/>
          <w:sz w:val="28"/>
        </w:rPr>
        <w:t xml:space="preserve">
      Ескерту. 3-қосымша жаңа редакцияда - Қостанай облысы Ұзынкөл ауданы мәслихатының 15.11.2019 </w:t>
      </w:r>
      <w:r>
        <w:rPr>
          <w:rFonts w:ascii="Times New Roman"/>
          <w:b w:val="false"/>
          <w:i w:val="false"/>
          <w:color w:val="ff0000"/>
          <w:sz w:val="28"/>
        </w:rPr>
        <w:t>№ 318</w:t>
      </w:r>
      <w:r>
        <w:rPr>
          <w:rFonts w:ascii="Times New Roman"/>
          <w:b w:val="false"/>
          <w:i w:val="false"/>
          <w:color w:val="ff0000"/>
          <w:sz w:val="28"/>
        </w:rPr>
        <w:t xml:space="preserve"> шешімімен (01.01.2019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4 қосымша</w:t>
            </w:r>
          </w:p>
        </w:tc>
      </w:tr>
    </w:tbl>
    <w:bookmarkStart w:name="z67" w:id="50"/>
    <w:p>
      <w:pPr>
        <w:spacing w:after="0"/>
        <w:ind w:left="0"/>
        <w:jc w:val="left"/>
      </w:pPr>
      <w:r>
        <w:rPr>
          <w:rFonts w:ascii="Times New Roman"/>
          <w:b/>
          <w:i w:val="false"/>
          <w:color w:val="000000"/>
        </w:rPr>
        <w:t xml:space="preserve"> 2019 жылға арналған аудандық бюджетті орындау процесінде секвестрлеуге жатпайтын бюджеттік бағдарламалардың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5 қосымша</w:t>
            </w:r>
          </w:p>
        </w:tc>
      </w:tr>
    </w:tbl>
    <w:bookmarkStart w:name="z69" w:id="51"/>
    <w:p>
      <w:pPr>
        <w:spacing w:after="0"/>
        <w:ind w:left="0"/>
        <w:jc w:val="left"/>
      </w:pPr>
      <w:r>
        <w:rPr>
          <w:rFonts w:ascii="Times New Roman"/>
          <w:b/>
          <w:i w:val="false"/>
          <w:color w:val="000000"/>
        </w:rPr>
        <w:t xml:space="preserve"> 2019 жылға арналған кенттің, ауылдың, ауылдық округтің бюджеттік бағдарламалары</w:t>
      </w:r>
    </w:p>
    <w:bookmarkEnd w:id="51"/>
    <w:p>
      <w:pPr>
        <w:spacing w:after="0"/>
        <w:ind w:left="0"/>
        <w:jc w:val="both"/>
      </w:pPr>
      <w:r>
        <w:rPr>
          <w:rFonts w:ascii="Times New Roman"/>
          <w:b w:val="false"/>
          <w:i w:val="false"/>
          <w:color w:val="ff0000"/>
          <w:sz w:val="28"/>
        </w:rPr>
        <w:t xml:space="preserve">
      Ескерту. 5-қосымша жаңа редакцияда - Қостанай облысы Ұзынкөл ауданы мәслихатының 15.11.2019 </w:t>
      </w:r>
      <w:r>
        <w:rPr>
          <w:rFonts w:ascii="Times New Roman"/>
          <w:b w:val="false"/>
          <w:i w:val="false"/>
          <w:color w:val="ff0000"/>
          <w:sz w:val="28"/>
        </w:rPr>
        <w:t>№ 318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бағдарламалар әкімшісі, лимиттер таратушылар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Сатай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Речное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Обаган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6 қосымша</w:t>
            </w:r>
          </w:p>
        </w:tc>
      </w:tr>
    </w:tbl>
    <w:bookmarkStart w:name="z71" w:id="52"/>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кенттер, ауылдық округтер арасында бөлінуі</w:t>
      </w:r>
    </w:p>
    <w:bookmarkEnd w:id="52"/>
    <w:p>
      <w:pPr>
        <w:spacing w:after="0"/>
        <w:ind w:left="0"/>
        <w:jc w:val="both"/>
      </w:pPr>
      <w:r>
        <w:rPr>
          <w:rFonts w:ascii="Times New Roman"/>
          <w:b w:val="false"/>
          <w:i w:val="false"/>
          <w:color w:val="ff0000"/>
          <w:sz w:val="28"/>
        </w:rPr>
        <w:t xml:space="preserve">
      Ескерту. 6-қосымша жаңа редакцияда - Қостанай облысы Ұзынкөл ауданы мәслихатының 15.11.2019 </w:t>
      </w:r>
      <w:r>
        <w:rPr>
          <w:rFonts w:ascii="Times New Roman"/>
          <w:b w:val="false"/>
          <w:i w:val="false"/>
          <w:color w:val="ff0000"/>
          <w:sz w:val="28"/>
        </w:rPr>
        <w:t>№ 318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Сатай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Речное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Обаган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