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2f1c" w14:textId="9f52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пайдаланылмайтын ауыл шаруашылығы мақсатындағы жерге бірыңғай жер салығының мөлшерлемесін он есеге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2018 жылғы 4 маусымдағы № 205 шешімі. Қостанай облысының Әділет департаментінде 2018 жылғы 15 маусымда № 7857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2017 жылғы 25 желтоқсандағы "Салық және бюджетке төленетін басқа да міндетті төлемдер туралы (Салық кодексі)" Қазақстан Республикасының Кодексі </w:t>
      </w:r>
      <w:r>
        <w:rPr>
          <w:rFonts w:ascii="Times New Roman"/>
          <w:b w:val="false"/>
          <w:i w:val="false"/>
          <w:color w:val="000000"/>
          <w:sz w:val="28"/>
        </w:rPr>
        <w:t>704-бабының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2017 жылғы 25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 шаруашылығы мақсатындағы жерге бірыңғай жер салығының мөлшерлемесін он есеге арттырылсын.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2020 жылдың 1 қаңтарына дейін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Горбатенков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 министрлігінің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комитеті Қостанай облысы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Мемлекеттік кірістер департаментінің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ауданы бойынша Мемлекеттік кірістер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республикалық мемлекеттік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Д. Бектабанов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"4" маусым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"Ұзынкөл ауданының жер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қатынастары бөлімі" мемлекеттік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басшысының міндетін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Н. Нестеренко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"4" маусым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