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cd39e6" w14:textId="1cd39e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Таран ауданы бойынша 2018-2019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Таран ауданы мәслихатының 2018 жылғы 13 ақпандағы № 162 шешімі. Қостанай облысының Әділет департаментінде 2018 жылғы 6 наурызда № 7579 болып тіркелді. Күші жойылды - Қостанай облысы Бейімбет Майлин ауданы мәслихатының 2019 жылғы 16 шілдедегі № 290 шешімімен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Қостанай облысы Бейімбет Майлин ауданы мәслихатының 16.07.2019 </w:t>
      </w:r>
      <w:r>
        <w:rPr>
          <w:rFonts w:ascii="Times New Roman"/>
          <w:b w:val="false"/>
          <w:i w:val="false"/>
          <w:color w:val="ff0000"/>
          <w:sz w:val="28"/>
        </w:rPr>
        <w:t>№ 290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(алғашқы ресми жарияланған күнінен кейін күнтізбелік он күн өткен соң қолданысқа енгізіледі).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15) тармақшасына,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аудандық мәслихат ШЕШІМ ҚАБЫЛДАДЫ: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Таран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 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Сессияның төрайымы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Руднева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 мәслихаттың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Сапабеков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"Таран ауданы әкімдігінің ауыл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шаруашылығы бөлімі"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мекемесінің басшысы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 С. Каргачинский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"13" ақпан 2018 жыл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"Таран ауданы әкімдігінің жер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қатынастары бөлімі"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мекемесінің басшысы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 С. Красноголов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"13" ақпан 2018 жыл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13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162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Таран ауданы бойынша 2018 – 2019 жылдарға арналған жайылымдарды басқару және оларды пайдалану жөніндегі жоспар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Құқық белгілейтін құжаттар негізінде жер санаттары, жер учаскелерінің меншік иелері және жер пайдаланушылар бөлінісінде Таран ауданының аумағында жайылымдардың орналасу схемасы (картасы) (Таран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Жайылым айналымдарының қолайлы схемалары (Таран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(Таран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(Таран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(Таран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Кент,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(Таран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Ауыл шаруашылығы жануарларын жаюдың және айдаудың маусымдық маршруттарын белгілейтін жайылымдарды пайдалану жөніндегі күнтізбелік графигі (Таран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 ауданы бойынша 2018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3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Таран ауданының аумағында жайылымдардың орналасу схемасы (картасы)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Таран ауданының аумағында жайылымдардың орналасу схемасына (картасына) беріліп отырған жер учаскелерінің жер пайдаланушылар тізімі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71"/>
        <w:gridCol w:w="9729"/>
      </w:tblGrid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2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Заңды тұлғаның атауы</w:t>
            </w:r>
          </w:p>
          <w:bookmarkEnd w:id="27"/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 Корганбек Окасович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Данияр Ашимович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Авдрахманов Амангельды Серпаевич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Агибаев Самат Маратович 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Айтуған Алмат Кобландыұлы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Акбасов Болат Жагипарович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Аксенов Вячеслав Сергеевич 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Галия Советкалиевна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Алимбаева Маура Мирхайдаровна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Альмаганбетова Куляш Зкрияновна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Альмамбетов Жакслык Исанович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Андрейковец Николай Борисович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Антоний Александр Анатольевич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Аргимбаев Ерлан Баязитович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Атыгаев Габит Нагызханович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Серик Кайржанович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Алибеков Болат Кабылович 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Бабарыко Юрий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Байкасов Естай Нургалиевич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Балмухамбетов Казбек Бахытжанович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 Хамитбек Какимжанович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Марат Серикжанович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5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Ахметвали Амантаевич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5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Бекбасов Асхат Мейрбекович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Берзинш Гунар Арвидович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Бисикенов Жумагали-Алик Рыспаевич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Близнюк Виктор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Богодух Валерий Михайлович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Болбат Любовь Петровна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5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Александр Владимирович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5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Бримжанов Нурлан Насырович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5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Брык Виталий Владимирович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6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Бурбаев Серикпай Акпарович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Бурлуцкая Светлана Викторовна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Бурыкин Сергей Владимирович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Кадыржан Кинжебекович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Бушкин Петр Степанович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Бушкина Татьяна Михайловна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Вдовин Василий Максимович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6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Вернигоров Александр Викторович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6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Винокурова Лидия Иогановна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6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Витвицкий Олег Витальевич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7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Горбань Николай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7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Горбатюк Владимир Дмитриевич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Губарев Юрий Кириллович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Гуменюк Александр Васильевич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Гуренко Анатолий Семенович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Гуторов Николай Петрович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Николай Александрович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7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Деревянкин Юрий Петрович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7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Джакушев Марат Кабидуллаевич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7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Джафаров Ельхан Исмаилоглы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8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Досмухамбетов Даулет Сеилханович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8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Досмухамбетов Талгат Селханович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Достияров Сардан Амиргалиевич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Дюсембина Гульдирайхан Бердибековна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Муслим Галиханович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Есенгазин Нурлан Кабдешулы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Кенжебек Ергалиевич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8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Жабакова Мария Собетовна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8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Адылхан Чингисханович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8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Ринат Адылханович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9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Жампиисов Алымхан Чингисханович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9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Жармухамедова Гульзада Жолдыбаевна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9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Жортынбаев Мурат Мадиевич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Серикбай Жумагулович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Жумин Доскан Елтаевич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9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Василий Анатольевич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9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 Сергей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9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 Мырзахан Бакуатович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9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Ибрашева Лариса Васильевна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9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Вячеслав Леонидович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0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Имангазин Максут Ниязович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0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Узбек Алиевич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0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Едиге Ибрагимович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Джаваншир Ясын-оглы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0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Измайлов Марат Муслимович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0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Кабацкий Юрий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0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Кабылдин Нурлан Казынбекович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0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Кабылтаев Мурат Дамдинович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0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Кадамбаев Серикбай Даникенович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0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Талгат Едилович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1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Аскар Уразбаевич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1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Дамеля Копиевна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1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 Ерболат Саттарович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Каукин Кабдыраш Блянович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1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Мершат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1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Татьяна Константиновна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1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Киндришов Виктор Петрович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1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Киятов Калибек Каиркишович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1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Максут Серикбаевич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1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Кожбанов Берикбай Файзоллович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2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Кожемяха Мария Абрамовна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2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Колбик Татьяна Николаевна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2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Копжасаров Марат Борисович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2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Александр Георгиевич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2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Иван Владимирович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2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Кайрат Бакбергенович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2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 Юрий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2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Кулиева Тамара Владимировна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2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Культмухамбетов Батырхан Борамбаевич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2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Рустам Арыстанович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3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Құмар Қайрат 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3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Курмангалиев Марат Сагынбаевич 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3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Лаврик Татьяна Викторовна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3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Лакисов Александр Семенович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3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Лакисов Виктор Александрович 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3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Лакисов Олег Александрович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3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Ермек Аманбаевич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3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Малик Салыкович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3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Мояк Владимир Андреевич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3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Мурзагулов Салимхан Салимжанович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4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Мурзакаев Аулиехан Дюсенгали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4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Муттакова Гульзада Бинагабдулловна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4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Владимир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4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Сабит Габдулович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4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Галинур Тулегенович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4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Жаксалык Ерназарович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4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Марат Ерназарович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4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Остапюк Тамара Ивановна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4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Панасенко Виктор Владиленович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4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Панин Ринат Дмитриевич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5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Папертный Алексей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5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Пащенко Владимир Анатольевич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5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Пискорская Валентина Николаевна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5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Пияико Александр Павлович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5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Позднякова Елена Викторовна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5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Проданец Сергей Васильевич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5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Пугач Евгений Яковлевич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5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Пучич Василий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5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Раимов Болатбек Саисович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5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Сарсенбай Избасарович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6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Регель Валерий Герасимович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6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Руссу Александр Сергеевич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6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Сагындыкова Кулямза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6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Саенко Вячеслав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6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Константин Петрович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6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Валентина Ивановна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6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Светлана Анатольевна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6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Зура Сапаровна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6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Саулебаева Зинаида Назаровна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6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Саханчук Виктор Степанович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7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Саханчук Раиса Андреевна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7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Ерсен Сагинтаевич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7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Семейкин Владимир Иванович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7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Силичева Лариса Ивановна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7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Скендиров Рамазан Аяпбергенович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7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Соболев Евгений Павлович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7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 Александр Анатольевич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7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Сухин Вячислав Петрович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7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Тажбаев Хаджимурат Ирмухамбетович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7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Жумагазы Едрисович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8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Рабига Культановна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8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Тигай Александр Сергеевич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8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Токмагамбетов Еркан Сейткалиевич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8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Токсанов Курмангазы Умурзакович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8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Трифонов Валентин Эдуардович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8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Трофимова Людмила Николаевна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8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Сагынтай Шайзодаевич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8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Тулендин Мырзакан Ауенович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8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 Жумагазы Умурзакович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8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Айгали Аккалишевич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19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Бакберген Касымович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19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Утеулина Шарапат Сарсембаевна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19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Фролова Елена Александровна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19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Хабиева Дания Бакыткереевна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19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Хабылхан Болатхан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19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Жумабай Жуманазарович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19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Виктор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19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Геннадий Александрович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19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Георгий Сергеевич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19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Шаймагамбетов Назар Алимович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20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Шаймаганбетов Мелс Турсынбекович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20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Шалыгин Владимир Владимирович 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20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Шангин Денис Анатольевич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20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Шахолай Николай Викторович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20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Габижан Сандибекович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20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Рамазан Сандибекович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20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Валерий Никитович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20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Шестопалов Виктор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20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Шинкина Гульбану Айдаровна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20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Шкуратов Юрий Григорьевич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21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Штыхлинг Вера Михайловна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1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Штыхлинг Юрий Владимирович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1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Шуинов Серик Мусаевич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1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Шукалов Андрей Николаевич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1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Шупов Мурат Утемуратович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1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Щербинин Николай Владимирович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1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Юрченко Николай Юрьевич 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1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Яицкая Валентина Александровна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1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Яненко Людмила Владимировна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1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"СЕВЕР ПТИЦА" акционерлік қоғамы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2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"Сулу"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2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"Аят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2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"им. Майлина"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2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"Солнышко -2005"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2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"Адлет-Т"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2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"Азия Алтын-2000"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2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"МЕЧТА-98"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2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"Халвай-II"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2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"Шкуратов"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2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"Племенная птицеводческая фабрика "Костанайская"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3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"Рудненское-Агро"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3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"ТАССЕРВИС"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3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"Аграрная фирма "Колос-ІІ"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3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"Аксай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3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"Крымское"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3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"Дубль"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3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"МСС"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3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"АКТАС"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3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"АНАРА"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3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"Сарыагаш"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4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"Дары земли"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4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"Альба"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4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"Викторовское"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4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"Жамбаскол"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4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"Асар-07"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4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"ЖК Ленинское"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4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"Нұрлы Дала"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4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"Евгеновка"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4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"Жаса 12"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4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 Астық+"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5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"МАКСУТ-Н"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51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"Тимофеевка-Агро"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52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"Тогызбай –Агро"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53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"АГРО-1010"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54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"КИА-КZ"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55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"Агротехнологиялық Компания"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56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 AGRO KZ"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57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"Шептыкуль-Агро"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58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"АМИНА 2012"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59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"Баталинское"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260"/>
        </w:tc>
        <w:tc>
          <w:tcPr>
            <w:tcW w:w="9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"ДАНАТ-1"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 ауданы бойынша 2018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70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2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3"/>
        <w:gridCol w:w="2460"/>
        <w:gridCol w:w="1808"/>
        <w:gridCol w:w="1808"/>
        <w:gridCol w:w="2461"/>
      </w:tblGrid>
      <w:tr>
        <w:trPr>
          <w:trHeight w:val="30" w:hRule="atLeast"/>
        </w:trPr>
        <w:tc>
          <w:tcPr>
            <w:tcW w:w="3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  <w:bookmarkEnd w:id="26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3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26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</w:tr>
      <w:tr>
        <w:trPr>
          <w:trHeight w:val="30" w:hRule="atLeast"/>
        </w:trPr>
        <w:tc>
          <w:tcPr>
            <w:tcW w:w="3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26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</w:tr>
    </w:tbl>
    <w:bookmarkStart w:name="z27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4 - жылына қашаны пайдалану кезегі.</w:t>
      </w:r>
    </w:p>
    <w:bookmarkEnd w:id="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 ауданы бойынша 2018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276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266"/>
    <w:bookmarkStart w:name="z27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Таран ауданы бойынша маусымдық жайылымдардың алаңы - 345213 гектарды құрайды. Оның ішінде ауыл шаруашылығы мақсатындағы жерлерде - 245881 гектар, елдi мекендердiң (қалалардың, кенттер мен ауылдық елдi мекендердiң) жерлерінде - 59153 гектар, өнеркәсiп, көлiк, байланыс, ғарыш қызметі, қорғаныс, ұлттық қауіпсіздік мұқтажына арналған жер және ауыл шаруашылығына арналмаған өзге де жер – 2615 гектар, су қорының жерлерінде - 151 гектар, босалқы жерлерінде - 37413 гектар.</w:t>
      </w:r>
    </w:p>
    <w:bookmarkEnd w:id="2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 ауданы бойынша 2018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280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69"/>
    <w:bookmarkStart w:name="z28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Бір ауыл шаруашылық жануарына су тұтынудың орташа тәуліктік нормасы Қазақстан Республикасы Премьер-Министрі орынбасары – Қазақстан Республикасы Ауыл шаруашылық министрінің 2017 жылғы 24 сәуірдегі № 173 бұйрығымен бекітілген Жайылымдарды ұтымды пайдалану Қағидаларының 9-тармағына сәйкес (Нормативтік құқықтық актілерді мемлекеттік тіркеу тізілімінде № 15090 болып тіркелген) анықталады.</w:t>
      </w:r>
    </w:p>
    <w:bookmarkEnd w:id="270"/>
    <w:bookmarkStart w:name="z28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тоғандар, апандар, суару немесе суландыру каналдары, құбырлы немесе шахталы құдықтар жоқ.</w:t>
      </w:r>
    </w:p>
    <w:bookmarkEnd w:id="271"/>
    <w:bookmarkStart w:name="z283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2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63627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285"/>
    <w:bookmarkStart w:name="z29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6"/>
    <w:p>
      <w:pPr>
        <w:spacing w:after="0"/>
        <w:ind w:left="0"/>
        <w:jc w:val="both"/>
      </w:pPr>
      <w:r>
        <w:drawing>
          <wp:inline distT="0" distB="0" distL="0" distR="0">
            <wp:extent cx="76200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 ауданы бойынша 2018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299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287"/>
    <w:bookmarkStart w:name="z30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 ауданы бойынша 2018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302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Кент,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289"/>
    <w:bookmarkStart w:name="z30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 ауданы бойынша 2018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306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2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85"/>
        <w:gridCol w:w="1614"/>
        <w:gridCol w:w="1328"/>
        <w:gridCol w:w="764"/>
        <w:gridCol w:w="1328"/>
        <w:gridCol w:w="1329"/>
        <w:gridCol w:w="764"/>
        <w:gridCol w:w="1329"/>
        <w:gridCol w:w="1329"/>
        <w:gridCol w:w="1330"/>
      </w:tblGrid>
      <w:tr>
        <w:trPr>
          <w:trHeight w:val="30" w:hRule="atLeast"/>
        </w:trPr>
        <w:tc>
          <w:tcPr>
            <w:tcW w:w="11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  <w:bookmarkEnd w:id="293"/>
        </w:tc>
        <w:tc>
          <w:tcPr>
            <w:tcW w:w="16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округтер, ауыл, кент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4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Асенкритов ауылдық округі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95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Белинский ауылдық округі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96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Евгенов ауылы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97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Мақсұт ауылы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98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ауылдық округі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99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ауылы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00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ауылдық округі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01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Набережный ауылдық округі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02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Новоильинов ауылдық округі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03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 ауылдық округі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04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 ауылдық округі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05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 кенті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</w:tr>
      <w:tr>
        <w:trPr>
          <w:trHeight w:val="30" w:hRule="atLeast"/>
        </w:trPr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06"/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ауылы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демалу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және жазғы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