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39e6" w14:textId="1cd3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2018 жылғы 13 ақпандағы № 162 шешімі. Қостанай облысының Әділет департаментінде 2018 жылғы 6 наурызда № 7579 болып тіркелді. Күші жойылды - Қостанай облысы Бейімбет Майлин ауданы мәслихатының 2019 жылғы 16 шілдедегі № 290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16.07.2019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Таран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 ауыл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Каргачинский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ақпан 2018 жыл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 жер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Красноголов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ақпан 2018 жыл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 бойынша 2018 – 2019 жылдарға арналған жайылымдарды басқару және оларды пайдалану жөніндегі жоспар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 белгілейтін құжаттар негізінде жер санаттары, жер учаскелерінің меншік иелері және жер пайдаланушылар бөлінісінде Таран ауданының аумағында жайылымдардың орналасу схемасы (картасы)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схемалары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 шаруашылығы жануарларын жаюдың және айдаудың маусымдық маршруттарын белгілейтін жайылымдарды пайдалану жөніндегі күнтізбелік графигі (Таран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Таран ауданының аумағында жайылымдардың орналасу схемасы (картасы)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ауданының аумағында жайылымдардың орналасу схемасына (картасына) беріліп отырған жер учаскелерінің жер пайдаланушылар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9729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</w:t>
            </w:r>
          </w:p>
          <w:bookmarkEnd w:id="27"/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Корганбек Окасович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Данияр Ашимович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Айтуған Алмат Кобландыұлы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Болат Жагипарович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 Вячеслав Сергеевич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Маура Мирхайдаровна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Куляш Зкрияновна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Андрейковец Николай Борисович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Аргимбаев Ерлан Баязитович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Атыгаев Габит Нагызханович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Кайржанович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 Болат Кабылович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Бахытжанович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Хамитбек Какимжанович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Марат Серикжанович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Ахметвали Амантаевич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Бисикенов Жумагали-Алик Рыспаевич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Близнюк Виктор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Болбат Любовь Петровна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 Нурлан Насырович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Серикпай Акпарович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Бурлуцкая Светлана Викторовна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Сергей Владимирович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 Василий Максимович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Вернигоров Александр Викторович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Винокурова Лидия Иогановна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Горбатюк Владимир Дмитриевич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 Юрий Кириллович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Ельхан Исмаилоглы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Даулет Сеилханович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Достияров Сардан Амиргалиевич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Гульдирайхан Бердибековна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Нурлан Кабдешулы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Кенжебек Ергалиевич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Алымхан Чингисханович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Жармухамедова Гульзада Жолдыбаевна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Жортынбаев Мурат Мадиевич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Доскан Елтаевич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 Сергей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Вячеслав Леонидович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 Марат Муслимович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Нурлан Казынбекович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Даникенович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Аскар Уразбаевич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Ерболат Саттарович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Каукин Кабдыраш Блянович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Мершат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Татьяна Константиновна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Киндришов Виктор Петрович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Кожемяха Мария Абрамовна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Георгиевич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Бакбергенович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Юрий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Рустам Арыстанович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Қайрат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 Марат Сагынбаевич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Александр Семенович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Лакисов Виктор Александрович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Малик Салыкович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Мурзакаев Аулиехан Дюсенгали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Галинур Тулегенович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Марат Ерназарович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Остапюк Тамара Ивановна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Панасенко Виктор Владиленович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 Ринат Дмитриевич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Владимир Анатольевич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Пияико Александр Павлович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Евгений Яковлевич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Пучич Василий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Саенко Вячеслав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Константин Петрович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Зинаида Назаровна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Силичева Лариса Ивановна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Александр Анатольевич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Сухин Вячислав Петрович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Жумагазы Едрисович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Рабига Культановна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Тигай Александр Сергеевич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Людмила Николаевна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8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8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 Мырзакан Ауенович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8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8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Сарсембаевна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Елена Александровна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Бакыткереевна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9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Хабылхан Болатхан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9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9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Виктор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9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Геннадий Александрович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9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Георгий Сергеевич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9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Шаймагамбетов Назар Алимович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0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Шаймаганбетов Мелс Турсынбекович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Шалыгин Владимир Владимирович 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0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0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0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0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Шестопалов Виктор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0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Шинкина Гульбану Айдаровна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0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 Юрий Григорьевич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1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Штыхлинг Вера Михайловна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Штыхлинг Юрий Владимирович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Шуинов Серик Мусаевич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1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Утемуратович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1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1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Юрченко Николай Юрьевич 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1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Яицкая Валентина Александровна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1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Яненко Людмила Владимировна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1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"СЕВЕР ПТИЦА" акционерлік қоғамы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2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2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2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"им. Майлина"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2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2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"Адлет-Т"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2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Алтын-2000"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2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2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"Халвай-II"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2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"Шкуратов"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2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"Племенная птицеводческая фабрика "Костанайская"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3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3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3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"Аграрная фирма "Колос-ІІ"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3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3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3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3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"МСС"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3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3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3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4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 земли"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4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4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4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"Жамбаскол"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4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"Асар-07"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4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Ленинское"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4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Дала"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4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"Евгеновка"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4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"Жаса 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4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Астық+"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5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"МАКСУТ-Н"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51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52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 –Агро"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53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"АГРО-1010"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54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"КИА-КZ"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55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"Агротехнологиялық Компания"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56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 AGRO 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57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"Шептыкуль-Агро"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58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 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59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60"/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"ДАНАТ-1"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2460"/>
        <w:gridCol w:w="1808"/>
        <w:gridCol w:w="1808"/>
        <w:gridCol w:w="2461"/>
      </w:tblGrid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</w:tr>
    </w:tbl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бойынша маусымдық жайылымдардың алаңы - 345213 гектарды құрайды. Оның ішінде ауыл шаруашылығы мақсатындағы жерлерде - 245881 гектар, елдi мекендердiң (қалалардың, кенттер мен ауылдық елдi мекендердiң) жерлерінде - 59153 гектар, өнеркәсiп, көлiк, байланыс, ғарыш қызметі, қорғаныс, ұлттық қауіпсіздік мұқтажына арналған жер және ауыл шаруашылығына арналмаған өзге де жер – 2615 гектар, су қорының жерлерінде - 151 гектар, босалқы жерлерінде - 37413 гектар.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ауыл шаруашылық жануарына су тұтынудың орташа тәуліктік нормасы Қазақстан Республикасы Премьер-Министрі орынбасары – Қазақстан Республикасы Ауыл шаруашылық министрінің 2017 жылғы 24 сәуірдегі № 173 бұйрығымен бекітілген Жайылымдарды ұтымды пайдалану Қағидаларының 9-тармағына сәйкес (Нормативтік құқықтық актілерді мемлекеттік тіркеу тізілімінде № 15090 болып тіркелген) анықталады.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тоғандар, апандар, суару немесе суландыру каналдары, құбырлы немесе шахталы құдықтар жоқ.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63627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6200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бойынша 2018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0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4"/>
        <w:gridCol w:w="1328"/>
        <w:gridCol w:w="764"/>
        <w:gridCol w:w="1328"/>
        <w:gridCol w:w="1329"/>
        <w:gridCol w:w="764"/>
        <w:gridCol w:w="1329"/>
        <w:gridCol w:w="1329"/>
        <w:gridCol w:w="1330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93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округтер, ауыл, кент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 ауылы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ауылы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ауылдық округі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демалу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және жазғы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