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e20d" w14:textId="6fde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134 "Сарыкөл ауданы Сарыкөл кентінің 2018-2020 жылдарға арналған бюджетi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19 желтоқсандағы № 219 шешімі. Қостанай облысының Әділет департаментінде 2018 жылғы 20 желтоқсанда № 8175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 Сарыкөл кентінің 2018 - 2020 жылдарға арналған бюджетi туралы" шешiмiне (Нормативтік құқықтық актілерді мемлекеттік тіркеу тізілімінде № 7483 болып тіркелген, 2018 жылғы 23 қаңтарда Қазақстан Республикасы нормативтік құқықтық актілерінің эталондық бақылау банкінде жарияланған)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Сарыкөл кентінің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138 334,0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50 483,0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87 851,0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138 334,0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ауданының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әкімі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 Ыбыраев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"12" желтоқсан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 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