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c8cd" w14:textId="11ec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8 тамыздағы № 199 "Қостанай облысы Сарыкөл ауданының Краснознамен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21 маусымдағы № 178 шешімі. Қостанай облысының Әділет департаментінде 2018 жылғы 4 шілдеде № 7925 болып тіркелді. Күші жойылды - Қостанай облысы Сарыкөл ауданы мәслихатының 2020 жылғы 17 сәуірдегі № 331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17.04.2020 </w:t>
      </w:r>
      <w:r>
        <w:rPr>
          <w:rFonts w:ascii="Times New Roman"/>
          <w:b w:val="false"/>
          <w:i w:val="false"/>
          <w:color w:val="ff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8 тамыздағы </w:t>
      </w:r>
      <w:r>
        <w:rPr>
          <w:rFonts w:ascii="Times New Roman"/>
          <w:b w:val="false"/>
          <w:i w:val="false"/>
          <w:color w:val="000000"/>
          <w:sz w:val="28"/>
        </w:rPr>
        <w:t>№ 199</w:t>
      </w:r>
      <w:r>
        <w:rPr>
          <w:rFonts w:ascii="Times New Roman"/>
          <w:b w:val="false"/>
          <w:i w:val="false"/>
          <w:color w:val="000000"/>
          <w:sz w:val="28"/>
        </w:rPr>
        <w:t xml:space="preserve"> "Қостанай облысы Сарыкөл ауданының Краснознамен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5014 болып тіркелген, 2014 жылғы 4 қыркүйекте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7" w:id="3"/>
    <w:p>
      <w:pPr>
        <w:spacing w:after="0"/>
        <w:ind w:left="0"/>
        <w:jc w:val="both"/>
      </w:pPr>
      <w:r>
        <w:rPr>
          <w:rFonts w:ascii="Times New Roman"/>
          <w:b w:val="false"/>
          <w:i w:val="false"/>
          <w:color w:val="000000"/>
          <w:sz w:val="28"/>
        </w:rPr>
        <w:t>
      "Қостанай облысы Сарыкөл ауданының Краснознамен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Краснознамен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Краснознамен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Краснознамен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Сарыкөл ауданының</w:t>
      </w:r>
    </w:p>
    <w:bookmarkEnd w:id="11"/>
    <w:bookmarkStart w:name="z19" w:id="12"/>
    <w:p>
      <w:pPr>
        <w:spacing w:after="0"/>
        <w:ind w:left="0"/>
        <w:jc w:val="both"/>
      </w:pPr>
      <w:r>
        <w:rPr>
          <w:rFonts w:ascii="Times New Roman"/>
          <w:b w:val="false"/>
          <w:i w:val="false"/>
          <w:color w:val="000000"/>
          <w:sz w:val="28"/>
        </w:rPr>
        <w:t>
      Краснознамен ауылдық</w:t>
      </w:r>
    </w:p>
    <w:bookmarkEnd w:id="12"/>
    <w:bookmarkStart w:name="z20" w:id="13"/>
    <w:p>
      <w:pPr>
        <w:spacing w:after="0"/>
        <w:ind w:left="0"/>
        <w:jc w:val="both"/>
      </w:pPr>
      <w:r>
        <w:rPr>
          <w:rFonts w:ascii="Times New Roman"/>
          <w:b w:val="false"/>
          <w:i w:val="false"/>
          <w:color w:val="000000"/>
          <w:sz w:val="28"/>
        </w:rPr>
        <w:t>
      округінің әкімі</w:t>
      </w:r>
    </w:p>
    <w:bookmarkEnd w:id="13"/>
    <w:bookmarkStart w:name="z21" w:id="14"/>
    <w:p>
      <w:pPr>
        <w:spacing w:after="0"/>
        <w:ind w:left="0"/>
        <w:jc w:val="both"/>
      </w:pPr>
      <w:r>
        <w:rPr>
          <w:rFonts w:ascii="Times New Roman"/>
          <w:b w:val="false"/>
          <w:i w:val="false"/>
          <w:color w:val="000000"/>
          <w:sz w:val="28"/>
        </w:rPr>
        <w:t>
      ___________ С. Горшенин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21 маусымдағы</w:t>
            </w:r>
            <w:r>
              <w:br/>
            </w:r>
            <w:r>
              <w:rPr>
                <w:rFonts w:ascii="Times New Roman"/>
                <w:b w:val="false"/>
                <w:i w:val="false"/>
                <w:color w:val="000000"/>
                <w:sz w:val="20"/>
              </w:rPr>
              <w:t>№ 178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199 шешіміне қосымша</w:t>
            </w:r>
          </w:p>
        </w:tc>
      </w:tr>
    </w:tbl>
    <w:bookmarkStart w:name="z24" w:id="15"/>
    <w:p>
      <w:pPr>
        <w:spacing w:after="0"/>
        <w:ind w:left="0"/>
        <w:jc w:val="left"/>
      </w:pPr>
      <w:r>
        <w:rPr>
          <w:rFonts w:ascii="Times New Roman"/>
          <w:b/>
          <w:i w:val="false"/>
          <w:color w:val="000000"/>
        </w:rPr>
        <w:t xml:space="preserve"> Қостанай облысы Сарыкөл ауданының Краснознамен ауылдық округінің жергілікті қоғамдастық жиындарына қатысу үшін ауылдар тұрғындары өкілдерінің сандық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Елді мекеннің атауы</w:t>
            </w:r>
          </w:p>
          <w:bookmarkEnd w:id="16"/>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Краснознамен ауылдық округінің ауылдар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Қостанай облысы Сарыкөл ауданы Краснознамен ауылдық округінің Новое ауылының тұрғындары үшін</w:t>
            </w:r>
          </w:p>
          <w:bookmarkEnd w:id="17"/>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Қостанай облысы Сарыкөл ауданы Краснознамен ауылдық округінің Қараоба ауылының тұрғындары үшін</w:t>
            </w:r>
          </w:p>
          <w:bookmarkEnd w:id="18"/>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