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598f" w14:textId="2be5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2018 жылғы 19 наурыздағы № 30 қаулысы. Қостанай облысының Әділет департаментінде 2018 жылғы 9 сәуірде № 7676 болып тіркелді. Күші жойылды - Қостанай облысы Науырзым ауданы әкімдігінің 2025 жылғы 25 қыркүйектегі № 109 қаулысымен</w:t>
      </w:r>
    </w:p>
    <w:p>
      <w:pPr>
        <w:spacing w:after="0"/>
        <w:ind w:left="0"/>
        <w:jc w:val="both"/>
      </w:pPr>
      <w:r>
        <w:rPr>
          <w:rFonts w:ascii="Times New Roman"/>
          <w:b w:val="false"/>
          <w:i w:val="false"/>
          <w:color w:val="ff0000"/>
          <w:sz w:val="28"/>
        </w:rPr>
        <w:t xml:space="preserve">
      Ескерту. Күші жойылды - Қостанай облысы Науырзым ауданы әкімдігінің 25.09.2025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күшіне енеді).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Науырзым ауданы әкімдігінің 2017 жылғы 13 наурыздағы </w:t>
      </w:r>
      <w:r>
        <w:rPr>
          <w:rFonts w:ascii="Times New Roman"/>
          <w:b w:val="false"/>
          <w:i w:val="false"/>
          <w:color w:val="000000"/>
          <w:sz w:val="28"/>
        </w:rPr>
        <w:t>№ 20</w:t>
      </w:r>
      <w:r>
        <w:rPr>
          <w:rFonts w:ascii="Times New Roman"/>
          <w:b w:val="false"/>
          <w:i w:val="false"/>
          <w:color w:val="000000"/>
          <w:sz w:val="28"/>
        </w:rPr>
        <w:t xml:space="preserve"> "Жергілікті бюджеттен қаржыландырылатын Науырзым ауданы жергілікті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6973 болып тіркелген, 2017 жылғы 14 сәуірде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облысы Науырзым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Науырзым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Науырзым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19 наурыздағы</w:t>
            </w:r>
            <w:r>
              <w:br/>
            </w:r>
            <w:r>
              <w:rPr>
                <w:rFonts w:ascii="Times New Roman"/>
                <w:b w:val="false"/>
                <w:i w:val="false"/>
                <w:color w:val="000000"/>
                <w:sz w:val="20"/>
              </w:rPr>
              <w:t>№ 30 қаулысымен бекітілген</w:t>
            </w:r>
          </w:p>
        </w:tc>
      </w:tr>
    </w:tbl>
    <w:bookmarkStart w:name="z97" w:id="9"/>
    <w:p>
      <w:pPr>
        <w:spacing w:after="0"/>
        <w:ind w:left="0"/>
        <w:jc w:val="left"/>
      </w:pPr>
      <w:r>
        <w:rPr>
          <w:rFonts w:ascii="Times New Roman"/>
          <w:b/>
          <w:i w:val="false"/>
          <w:color w:val="000000"/>
        </w:rPr>
        <w:t xml:space="preserve"> Науырзым ауданы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Науырзым ауданы әкімдігінің 26.04.2023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Науырзым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w:t>
      </w:r>
      <w:r>
        <w:rPr>
          <w:rFonts w:ascii="Times New Roman"/>
          <w:b w:val="false"/>
          <w:i w:val="false"/>
          <w:color w:val="000000"/>
          <w:sz w:val="28"/>
        </w:rPr>
        <w:t>Үлгілік әдістеме</w:t>
      </w:r>
      <w:r>
        <w:rPr>
          <w:rFonts w:ascii="Times New Roman"/>
          <w:b w:val="false"/>
          <w:i w:val="false"/>
          <w:color w:val="000000"/>
          <w:sz w:val="28"/>
        </w:rPr>
        <w:t>)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21"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2"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5"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26"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27"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8" w:id="19"/>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9" w:id="20"/>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0" w:id="21"/>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1" w:id="22"/>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2"/>
    <w:bookmarkStart w:name="z32" w:id="23"/>
    <w:p>
      <w:pPr>
        <w:spacing w:after="0"/>
        <w:ind w:left="0"/>
        <w:jc w:val="both"/>
      </w:pPr>
      <w:r>
        <w:rPr>
          <w:rFonts w:ascii="Times New Roman"/>
          <w:b w:val="false"/>
          <w:i w:val="false"/>
          <w:color w:val="000000"/>
          <w:sz w:val="28"/>
        </w:rPr>
        <w:t>
      11) негізгі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23"/>
    <w:bookmarkStart w:name="z33"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4"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5"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36"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37" w:id="2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8"/>
    <w:bookmarkStart w:name="z38"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қызметінің) бас маманы (бұдан әрі –бас маман), 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xml:space="preserve">
      Бұл ретте персоналды басқару қызметінің (кадр қызметінің) бас маманы ақпараттық жүйеде </w:t>
      </w:r>
      <w:r>
        <w:rPr>
          <w:rFonts w:ascii="Times New Roman"/>
          <w:b w:val="false"/>
          <w:i w:val="false"/>
          <w:color w:val="000000"/>
          <w:sz w:val="28"/>
        </w:rPr>
        <w:t>4-тармақта</w:t>
      </w:r>
      <w:r>
        <w:rPr>
          <w:rFonts w:ascii="Times New Roman"/>
          <w:b w:val="false"/>
          <w:i w:val="false"/>
          <w:color w:val="000000"/>
          <w:sz w:val="28"/>
        </w:rPr>
        <w:t xml:space="preserve"> белгіленген мерзмдер басталғанға дейін кемінде 5 жұмыс күні юбұрын қызметшілерді бағалау кесесін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9" w:id="40"/>
    <w:p>
      <w:pPr>
        <w:spacing w:after="0"/>
        <w:ind w:left="0"/>
        <w:jc w:val="both"/>
      </w:pPr>
      <w:r>
        <w:rPr>
          <w:rFonts w:ascii="Times New Roman"/>
          <w:b w:val="false"/>
          <w:i w:val="false"/>
          <w:color w:val="000000"/>
          <w:sz w:val="28"/>
        </w:rPr>
        <w:t>
      11. Персоналды басқару қызметі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0"/>
    <w:bookmarkStart w:name="z50"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1"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52"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3"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4"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5"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6"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7"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58"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59"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0"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1"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2"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3"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4" w:id="55"/>
    <w:p>
      <w:pPr>
        <w:spacing w:after="0"/>
        <w:ind w:left="0"/>
        <w:jc w:val="both"/>
      </w:pPr>
      <w:r>
        <w:rPr>
          <w:rFonts w:ascii="Times New Roman"/>
          <w:b w:val="false"/>
          <w:i w:val="false"/>
          <w:color w:val="000000"/>
          <w:sz w:val="28"/>
        </w:rPr>
        <w:t>
      19. Персоналды басқару қызметінің (кадр қызметінің) бас маманы қамтамасыз етеді:</w:t>
      </w:r>
    </w:p>
    <w:bookmarkEnd w:id="55"/>
    <w:bookmarkStart w:name="z65" w:id="56"/>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кеңес беруді қоса алғанда, қызметті бағалау процесін ұйымдастыру мен сүйемелдеуді, хаттаманы дайындау, оны бағалаушы тұлғаға қол қоюға ұсыну және бағалау процесіне қатысушыларды, оныңішінде ақпараттық жүйені пайдалана отырып, калибрлеу сессиясы өткізілген сәттен бастап 5 жұмыс күні ішінде онымен таныстыруды;</w:t>
      </w:r>
    </w:p>
    <w:bookmarkEnd w:id="56"/>
    <w:bookmarkStart w:name="z66" w:id="57"/>
    <w:p>
      <w:pPr>
        <w:spacing w:after="0"/>
        <w:ind w:left="0"/>
        <w:jc w:val="both"/>
      </w:pPr>
      <w:r>
        <w:rPr>
          <w:rFonts w:ascii="Times New Roman"/>
          <w:b w:val="false"/>
          <w:i w:val="false"/>
          <w:color w:val="000000"/>
          <w:sz w:val="28"/>
        </w:rPr>
        <w:t>
      2) НМИ уақтылы талдау мен келісу;</w:t>
      </w:r>
    </w:p>
    <w:bookmarkEnd w:id="57"/>
    <w:bookmarkStart w:name="z67"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68"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69"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0"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71"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72"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3" w:id="64"/>
    <w:p>
      <w:pPr>
        <w:spacing w:after="0"/>
        <w:ind w:left="0"/>
        <w:jc w:val="both"/>
      </w:pPr>
      <w:r>
        <w:rPr>
          <w:rFonts w:ascii="Times New Roman"/>
          <w:b w:val="false"/>
          <w:i w:val="false"/>
          <w:color w:val="000000"/>
          <w:sz w:val="28"/>
        </w:rPr>
        <w:t>
      22. НМИ-ді бағалаушы тұлға Стратегиялық жоспарлау мәселесін үйлестіретін</w:t>
      </w:r>
    </w:p>
    <w:bookmarkEnd w:id="64"/>
    <w:bookmarkStart w:name="z74" w:id="65"/>
    <w:p>
      <w:pPr>
        <w:spacing w:after="0"/>
        <w:ind w:left="0"/>
        <w:jc w:val="both"/>
      </w:pPr>
      <w:r>
        <w:rPr>
          <w:rFonts w:ascii="Times New Roman"/>
          <w:b w:val="false"/>
          <w:i w:val="false"/>
          <w:color w:val="000000"/>
          <w:sz w:val="28"/>
        </w:rPr>
        <w:t xml:space="preserve">
      құрылымдық бөлімшенің келісімі бойынша (бар болса), сондай-ақ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бас маманмен белгілейді.</w:t>
      </w:r>
    </w:p>
    <w:bookmarkEnd w:id="65"/>
    <w:bookmarkStart w:name="z75" w:id="66"/>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6"/>
    <w:bookmarkStart w:name="z76" w:id="67"/>
    <w:p>
      <w:pPr>
        <w:spacing w:after="0"/>
        <w:ind w:left="0"/>
        <w:jc w:val="both"/>
      </w:pPr>
      <w:r>
        <w:rPr>
          <w:rFonts w:ascii="Times New Roman"/>
          <w:b w:val="false"/>
          <w:i w:val="false"/>
          <w:color w:val="000000"/>
          <w:sz w:val="28"/>
        </w:rPr>
        <w:t>
      Бұл ретте бас маман НМИ белгіленген (бекітілген) күннен бастап бес жұмыс күні ішінде (техникалық мүмкіндік болған кезде) ақпараттық жүйеде жеке жұмыс жоспарын орналастыруды және бағаланатын адамды онымен таныстыруды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8"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9"/>
    <w:bookmarkStart w:name="z79"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0"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w:t>
      </w:r>
    </w:p>
    <w:bookmarkEnd w:id="77"/>
    <w:bookmarkStart w:name="z87"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0"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91"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98"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99"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0"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1"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2" w:id="92"/>
    <w:p>
      <w:pPr>
        <w:spacing w:after="0"/>
        <w:ind w:left="0"/>
        <w:jc w:val="both"/>
      </w:pPr>
      <w:r>
        <w:rPr>
          <w:rFonts w:ascii="Times New Roman"/>
          <w:b w:val="false"/>
          <w:i w:val="false"/>
          <w:color w:val="000000"/>
          <w:sz w:val="28"/>
        </w:rPr>
        <w:t>
      дербестік және бастамашылық;</w:t>
      </w:r>
    </w:p>
    <w:bookmarkEnd w:id="92"/>
    <w:bookmarkStart w:name="z103" w:id="93"/>
    <w:p>
      <w:pPr>
        <w:spacing w:after="0"/>
        <w:ind w:left="0"/>
        <w:jc w:val="both"/>
      </w:pPr>
      <w:r>
        <w:rPr>
          <w:rFonts w:ascii="Times New Roman"/>
          <w:b w:val="false"/>
          <w:i w:val="false"/>
          <w:color w:val="000000"/>
          <w:sz w:val="28"/>
        </w:rPr>
        <w:t>
      еңбек тәртібі.</w:t>
      </w:r>
    </w:p>
    <w:bookmarkEnd w:id="93"/>
    <w:bookmarkStart w:name="z104"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5"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6" w:id="9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07"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8"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09" w:id="99"/>
    <w:p>
      <w:pPr>
        <w:spacing w:after="0"/>
        <w:ind w:left="0"/>
        <w:jc w:val="both"/>
      </w:pPr>
      <w:r>
        <w:rPr>
          <w:rFonts w:ascii="Times New Roman"/>
          <w:b w:val="false"/>
          <w:i w:val="false"/>
          <w:color w:val="000000"/>
          <w:sz w:val="28"/>
        </w:rPr>
        <w:t>
      қызметті басқару;</w:t>
      </w:r>
    </w:p>
    <w:bookmarkEnd w:id="99"/>
    <w:bookmarkStart w:name="z110" w:id="100"/>
    <w:p>
      <w:pPr>
        <w:spacing w:after="0"/>
        <w:ind w:left="0"/>
        <w:jc w:val="both"/>
      </w:pPr>
      <w:r>
        <w:rPr>
          <w:rFonts w:ascii="Times New Roman"/>
          <w:b w:val="false"/>
          <w:i w:val="false"/>
          <w:color w:val="000000"/>
          <w:sz w:val="28"/>
        </w:rPr>
        <w:t>
      тиімді коммуникацияларды құру;</w:t>
      </w:r>
    </w:p>
    <w:bookmarkEnd w:id="100"/>
    <w:bookmarkStart w:name="z111"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2" w:id="102"/>
    <w:p>
      <w:pPr>
        <w:spacing w:after="0"/>
        <w:ind w:left="0"/>
        <w:jc w:val="both"/>
      </w:pPr>
      <w:r>
        <w:rPr>
          <w:rFonts w:ascii="Times New Roman"/>
          <w:b w:val="false"/>
          <w:i w:val="false"/>
          <w:color w:val="000000"/>
          <w:sz w:val="28"/>
        </w:rPr>
        <w:t>
      өзгерістерді басқару;</w:t>
      </w:r>
    </w:p>
    <w:bookmarkEnd w:id="102"/>
    <w:bookmarkStart w:name="z113" w:id="103"/>
    <w:p>
      <w:pPr>
        <w:spacing w:after="0"/>
        <w:ind w:left="0"/>
        <w:jc w:val="both"/>
      </w:pPr>
      <w:r>
        <w:rPr>
          <w:rFonts w:ascii="Times New Roman"/>
          <w:b w:val="false"/>
          <w:i w:val="false"/>
          <w:color w:val="000000"/>
          <w:sz w:val="28"/>
        </w:rPr>
        <w:t>
      нәтижеге бағдарлану;</w:t>
      </w:r>
    </w:p>
    <w:bookmarkEnd w:id="103"/>
    <w:bookmarkStart w:name="z114"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5" w:id="105"/>
    <w:p>
      <w:pPr>
        <w:spacing w:after="0"/>
        <w:ind w:left="0"/>
        <w:jc w:val="both"/>
      </w:pPr>
      <w:r>
        <w:rPr>
          <w:rFonts w:ascii="Times New Roman"/>
          <w:b w:val="false"/>
          <w:i w:val="false"/>
          <w:color w:val="000000"/>
          <w:sz w:val="28"/>
        </w:rPr>
        <w:t>
      топты басқару;</w:t>
      </w:r>
    </w:p>
    <w:bookmarkEnd w:id="105"/>
    <w:bookmarkStart w:name="z116" w:id="106"/>
    <w:p>
      <w:pPr>
        <w:spacing w:after="0"/>
        <w:ind w:left="0"/>
        <w:jc w:val="both"/>
      </w:pPr>
      <w:r>
        <w:rPr>
          <w:rFonts w:ascii="Times New Roman"/>
          <w:b w:val="false"/>
          <w:i w:val="false"/>
          <w:color w:val="000000"/>
          <w:sz w:val="28"/>
        </w:rPr>
        <w:t>
      көшбасшылық қасиеттер;</w:t>
      </w:r>
    </w:p>
    <w:bookmarkEnd w:id="106"/>
    <w:bookmarkStart w:name="z117" w:id="107"/>
    <w:p>
      <w:pPr>
        <w:spacing w:after="0"/>
        <w:ind w:left="0"/>
        <w:jc w:val="both"/>
      </w:pPr>
      <w:r>
        <w:rPr>
          <w:rFonts w:ascii="Times New Roman"/>
          <w:b w:val="false"/>
          <w:i w:val="false"/>
          <w:color w:val="000000"/>
          <w:sz w:val="28"/>
        </w:rPr>
        <w:t>
      ынтымақтастық;</w:t>
      </w:r>
    </w:p>
    <w:bookmarkEnd w:id="107"/>
    <w:bookmarkStart w:name="z118" w:id="108"/>
    <w:p>
      <w:pPr>
        <w:spacing w:after="0"/>
        <w:ind w:left="0"/>
        <w:jc w:val="both"/>
      </w:pPr>
      <w:r>
        <w:rPr>
          <w:rFonts w:ascii="Times New Roman"/>
          <w:b w:val="false"/>
          <w:i w:val="false"/>
          <w:color w:val="000000"/>
          <w:sz w:val="28"/>
        </w:rPr>
        <w:t>
      жеделділік;</w:t>
      </w:r>
    </w:p>
    <w:bookmarkEnd w:id="108"/>
    <w:bookmarkStart w:name="z119" w:id="109"/>
    <w:p>
      <w:pPr>
        <w:spacing w:after="0"/>
        <w:ind w:left="0"/>
        <w:jc w:val="both"/>
      </w:pPr>
      <w:r>
        <w:rPr>
          <w:rFonts w:ascii="Times New Roman"/>
          <w:b w:val="false"/>
          <w:i w:val="false"/>
          <w:color w:val="000000"/>
          <w:sz w:val="28"/>
        </w:rPr>
        <w:t>
      өзін-өзі дамыту;</w:t>
      </w:r>
    </w:p>
    <w:bookmarkEnd w:id="109"/>
    <w:bookmarkStart w:name="z120" w:id="110"/>
    <w:p>
      <w:pPr>
        <w:spacing w:after="0"/>
        <w:ind w:left="0"/>
        <w:jc w:val="both"/>
      </w:pPr>
      <w:r>
        <w:rPr>
          <w:rFonts w:ascii="Times New Roman"/>
          <w:b w:val="false"/>
          <w:i w:val="false"/>
          <w:color w:val="000000"/>
          <w:sz w:val="28"/>
        </w:rPr>
        <w:t>
      бастамшылдық;</w:t>
      </w:r>
    </w:p>
    <w:bookmarkEnd w:id="110"/>
    <w:bookmarkStart w:name="z121" w:id="111"/>
    <w:p>
      <w:pPr>
        <w:spacing w:after="0"/>
        <w:ind w:left="0"/>
        <w:jc w:val="both"/>
      </w:pPr>
      <w:r>
        <w:rPr>
          <w:rFonts w:ascii="Times New Roman"/>
          <w:b w:val="false"/>
          <w:i w:val="false"/>
          <w:color w:val="000000"/>
          <w:sz w:val="28"/>
        </w:rPr>
        <w:t>
      "Б" корпусының қызметшілері үшін:</w:t>
      </w:r>
    </w:p>
    <w:bookmarkEnd w:id="111"/>
    <w:bookmarkStart w:name="z122" w:id="112"/>
    <w:p>
      <w:pPr>
        <w:spacing w:after="0"/>
        <w:ind w:left="0"/>
        <w:jc w:val="both"/>
      </w:pPr>
      <w:r>
        <w:rPr>
          <w:rFonts w:ascii="Times New Roman"/>
          <w:b w:val="false"/>
          <w:i w:val="false"/>
          <w:color w:val="000000"/>
          <w:sz w:val="28"/>
        </w:rPr>
        <w:t>
      тиімді коммуникацияларды құру;</w:t>
      </w:r>
    </w:p>
    <w:bookmarkEnd w:id="112"/>
    <w:bookmarkStart w:name="z123"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4" w:id="114"/>
    <w:p>
      <w:pPr>
        <w:spacing w:after="0"/>
        <w:ind w:left="0"/>
        <w:jc w:val="both"/>
      </w:pPr>
      <w:r>
        <w:rPr>
          <w:rFonts w:ascii="Times New Roman"/>
          <w:b w:val="false"/>
          <w:i w:val="false"/>
          <w:color w:val="000000"/>
          <w:sz w:val="28"/>
        </w:rPr>
        <w:t>
      өзгерістерді басқару;</w:t>
      </w:r>
    </w:p>
    <w:bookmarkEnd w:id="114"/>
    <w:bookmarkStart w:name="z125" w:id="115"/>
    <w:p>
      <w:pPr>
        <w:spacing w:after="0"/>
        <w:ind w:left="0"/>
        <w:jc w:val="both"/>
      </w:pPr>
      <w:r>
        <w:rPr>
          <w:rFonts w:ascii="Times New Roman"/>
          <w:b w:val="false"/>
          <w:i w:val="false"/>
          <w:color w:val="000000"/>
          <w:sz w:val="28"/>
        </w:rPr>
        <w:t>
      нәтижеге бағдарлану;</w:t>
      </w:r>
    </w:p>
    <w:bookmarkEnd w:id="115"/>
    <w:bookmarkStart w:name="z126"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7" w:id="117"/>
    <w:p>
      <w:pPr>
        <w:spacing w:after="0"/>
        <w:ind w:left="0"/>
        <w:jc w:val="both"/>
      </w:pPr>
      <w:r>
        <w:rPr>
          <w:rFonts w:ascii="Times New Roman"/>
          <w:b w:val="false"/>
          <w:i w:val="false"/>
          <w:color w:val="000000"/>
          <w:sz w:val="28"/>
        </w:rPr>
        <w:t>
      ынтымақтастық;</w:t>
      </w:r>
    </w:p>
    <w:bookmarkEnd w:id="117"/>
    <w:bookmarkStart w:name="z128" w:id="118"/>
    <w:p>
      <w:pPr>
        <w:spacing w:after="0"/>
        <w:ind w:left="0"/>
        <w:jc w:val="both"/>
      </w:pPr>
      <w:r>
        <w:rPr>
          <w:rFonts w:ascii="Times New Roman"/>
          <w:b w:val="false"/>
          <w:i w:val="false"/>
          <w:color w:val="000000"/>
          <w:sz w:val="28"/>
        </w:rPr>
        <w:t>
      жеделділік;</w:t>
      </w:r>
    </w:p>
    <w:bookmarkEnd w:id="118"/>
    <w:bookmarkStart w:name="z129" w:id="119"/>
    <w:p>
      <w:pPr>
        <w:spacing w:after="0"/>
        <w:ind w:left="0"/>
        <w:jc w:val="both"/>
      </w:pPr>
      <w:r>
        <w:rPr>
          <w:rFonts w:ascii="Times New Roman"/>
          <w:b w:val="false"/>
          <w:i w:val="false"/>
          <w:color w:val="000000"/>
          <w:sz w:val="28"/>
        </w:rPr>
        <w:t>
      өзін-өзі дамыту.</w:t>
      </w:r>
    </w:p>
    <w:bookmarkEnd w:id="119"/>
    <w:bookmarkStart w:name="z130"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31"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2"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3" w:id="123"/>
    <w:p>
      <w:pPr>
        <w:spacing w:after="0"/>
        <w:ind w:left="0"/>
        <w:jc w:val="both"/>
      </w:pPr>
      <w:r>
        <w:rPr>
          <w:rFonts w:ascii="Times New Roman"/>
          <w:b w:val="false"/>
          <w:i w:val="false"/>
          <w:color w:val="000000"/>
          <w:sz w:val="28"/>
        </w:rPr>
        <w:t>
      1) тікелей басшы;</w:t>
      </w:r>
    </w:p>
    <w:bookmarkEnd w:id="123"/>
    <w:bookmarkStart w:name="z134"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5"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6" w:id="126"/>
    <w:p>
      <w:pPr>
        <w:spacing w:after="0"/>
        <w:ind w:left="0"/>
        <w:jc w:val="both"/>
      </w:pPr>
      <w:r>
        <w:rPr>
          <w:rFonts w:ascii="Times New Roman"/>
          <w:b w:val="false"/>
          <w:i w:val="false"/>
          <w:color w:val="000000"/>
          <w:sz w:val="28"/>
        </w:rPr>
        <w:t xml:space="preserve">
      36. Персоналды басқару қызметінің (кадр қызметінің) бас маманы 360 әдісі бойынша бағалау процесін әкімшілендіреді, жеке есептерді қалыптастырады және бағалау жүргізілген күннен бастап 5 жұмыс күні ішінде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бас маман 360-әдісті бағалау нәтижелерін, оның ішінде қызметшінің ең аз көрінетін құзыреттерін ескеруі тиіс.</w:t>
      </w:r>
    </w:p>
    <w:bookmarkEnd w:id="126"/>
    <w:bookmarkStart w:name="z137"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8"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39"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0" w:id="13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41"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42"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43"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4"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5"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6"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7"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8"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9"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0"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1"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