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bd79" w14:textId="bb0b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Заречный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263 шешімі. Қостанай облысының Әділет департаментінде 2018 жылғы 21 маусымда № 7886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Заречный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xml:space="preserve">
      Қостанай облысы Қостанай ауданы </w:t>
      </w:r>
    </w:p>
    <w:bookmarkEnd w:id="4"/>
    <w:bookmarkStart w:name="z11" w:id="5"/>
    <w:p>
      <w:pPr>
        <w:spacing w:after="0"/>
        <w:ind w:left="0"/>
        <w:jc w:val="both"/>
      </w:pPr>
      <w:r>
        <w:rPr>
          <w:rFonts w:ascii="Times New Roman"/>
          <w:b w:val="false"/>
          <w:i w:val="false"/>
          <w:color w:val="000000"/>
          <w:sz w:val="28"/>
        </w:rPr>
        <w:t xml:space="preserve">
      Заречный ауылдық округінің әкімі </w:t>
      </w:r>
    </w:p>
    <w:bookmarkEnd w:id="5"/>
    <w:bookmarkStart w:name="z12" w:id="6"/>
    <w:p>
      <w:pPr>
        <w:spacing w:after="0"/>
        <w:ind w:left="0"/>
        <w:jc w:val="both"/>
      </w:pPr>
      <w:r>
        <w:rPr>
          <w:rFonts w:ascii="Times New Roman"/>
          <w:b w:val="false"/>
          <w:i w:val="false"/>
          <w:color w:val="000000"/>
          <w:sz w:val="28"/>
        </w:rPr>
        <w:t>
      __________________ К. Жумашев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263 шешімімен 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Заречный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аудан мәслихаты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Заречный ауылдық округі (бұдан әрі - ауылдық округ)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Қостанай ауданы мәслихатының 22.10.2019 </w:t>
      </w:r>
      <w:r>
        <w:rPr>
          <w:rFonts w:ascii="Times New Roman"/>
          <w:b w:val="false"/>
          <w:i w:val="false"/>
          <w:color w:val="000000"/>
          <w:sz w:val="28"/>
        </w:rPr>
        <w:t>№ 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