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614ef" w14:textId="5c614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ауданы бойынша 2018-2019 жылдарға арналған жайылымдарды басқару және оларды пайдалану жөніндегі жоспарды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мәслихатының 2018 жылғы 1 наурыздағы № 228 шешімі. Қостанай облысының Әділет департаментінде 2018 жылғы 28 наурызда № 7631 болып тіркелді. Күші жойылды - Қостанай облысы Қостанай ауданы мәслихатының 2018 жылғы 7 қыркүйектегі № 317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Қостанай ауданы мәслихатының 07.09.2018 </w:t>
      </w:r>
      <w:r>
        <w:rPr>
          <w:rFonts w:ascii="Times New Roman"/>
          <w:b w:val="false"/>
          <w:i w:val="false"/>
          <w:color w:val="ff0000"/>
          <w:sz w:val="28"/>
        </w:rPr>
        <w:t>№ 317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15) тармақшасына, "Жайылымдар туралы" 2017 жылғы 20 ақпандағы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Қостанай аудандық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Қостанай ауданы бойынша 2018-2019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аудандық мәслихатының</w:t>
            </w:r>
            <w:r>
              <w:br/>
            </w:r>
            <w:r>
              <w:rPr>
                <w:rFonts w:ascii="Times New Roman"/>
                <w:b w:val="false"/>
                <w:i/>
                <w:color w:val="000000"/>
                <w:sz w:val="20"/>
              </w:rPr>
              <w:t>кезектен тыс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Мирасов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Копжасаров</w:t>
            </w:r>
            <w:r>
              <w:rPr>
                <w:rFonts w:ascii="Times New Roman"/>
                <w:b w:val="false"/>
                <w:i w:val="false"/>
                <w:color w:val="000000"/>
                <w:sz w:val="20"/>
              </w:rPr>
              <w:t>
</w:t>
            </w:r>
          </w:p>
        </w:tc>
      </w:tr>
    </w:tbl>
    <w:bookmarkStart w:name="z9" w:id="3"/>
    <w:p>
      <w:pPr>
        <w:spacing w:after="0"/>
        <w:ind w:left="0"/>
        <w:jc w:val="both"/>
      </w:pPr>
      <w:r>
        <w:rPr>
          <w:rFonts w:ascii="Times New Roman"/>
          <w:b w:val="false"/>
          <w:i w:val="false"/>
          <w:color w:val="000000"/>
          <w:sz w:val="28"/>
        </w:rPr>
        <w:t>
      КЕЛІСІЛДІ</w:t>
      </w:r>
    </w:p>
    <w:bookmarkEnd w:id="3"/>
    <w:bookmarkStart w:name="z10" w:id="4"/>
    <w:p>
      <w:pPr>
        <w:spacing w:after="0"/>
        <w:ind w:left="0"/>
        <w:jc w:val="both"/>
      </w:pPr>
      <w:r>
        <w:rPr>
          <w:rFonts w:ascii="Times New Roman"/>
          <w:b w:val="false"/>
          <w:i w:val="false"/>
          <w:color w:val="000000"/>
          <w:sz w:val="28"/>
        </w:rPr>
        <w:t>
      Қостанай ауданы әкімдігінің</w:t>
      </w:r>
    </w:p>
    <w:bookmarkEnd w:id="4"/>
    <w:bookmarkStart w:name="z11" w:id="5"/>
    <w:p>
      <w:pPr>
        <w:spacing w:after="0"/>
        <w:ind w:left="0"/>
        <w:jc w:val="both"/>
      </w:pPr>
      <w:r>
        <w:rPr>
          <w:rFonts w:ascii="Times New Roman"/>
          <w:b w:val="false"/>
          <w:i w:val="false"/>
          <w:color w:val="000000"/>
          <w:sz w:val="28"/>
        </w:rPr>
        <w:t>
      "Ауыл шаруашылық бөлімі"</w:t>
      </w:r>
    </w:p>
    <w:bookmarkEnd w:id="5"/>
    <w:bookmarkStart w:name="z12" w:id="6"/>
    <w:p>
      <w:pPr>
        <w:spacing w:after="0"/>
        <w:ind w:left="0"/>
        <w:jc w:val="both"/>
      </w:pPr>
      <w:r>
        <w:rPr>
          <w:rFonts w:ascii="Times New Roman"/>
          <w:b w:val="false"/>
          <w:i w:val="false"/>
          <w:color w:val="000000"/>
          <w:sz w:val="28"/>
        </w:rPr>
        <w:t>
      мемлекеттік мекемесінің</w:t>
      </w:r>
    </w:p>
    <w:bookmarkEnd w:id="6"/>
    <w:bookmarkStart w:name="z13" w:id="7"/>
    <w:p>
      <w:pPr>
        <w:spacing w:after="0"/>
        <w:ind w:left="0"/>
        <w:jc w:val="both"/>
      </w:pPr>
      <w:r>
        <w:rPr>
          <w:rFonts w:ascii="Times New Roman"/>
          <w:b w:val="false"/>
          <w:i w:val="false"/>
          <w:color w:val="000000"/>
          <w:sz w:val="28"/>
        </w:rPr>
        <w:t>
      басшысы</w:t>
      </w:r>
    </w:p>
    <w:bookmarkEnd w:id="7"/>
    <w:bookmarkStart w:name="z14" w:id="8"/>
    <w:p>
      <w:pPr>
        <w:spacing w:after="0"/>
        <w:ind w:left="0"/>
        <w:jc w:val="both"/>
      </w:pPr>
      <w:r>
        <w:rPr>
          <w:rFonts w:ascii="Times New Roman"/>
          <w:b w:val="false"/>
          <w:i w:val="false"/>
          <w:color w:val="000000"/>
          <w:sz w:val="28"/>
        </w:rPr>
        <w:t>
      _______________ М. Сартов</w:t>
      </w:r>
    </w:p>
    <w:bookmarkEnd w:id="8"/>
    <w:bookmarkStart w:name="z15" w:id="9"/>
    <w:p>
      <w:pPr>
        <w:spacing w:after="0"/>
        <w:ind w:left="0"/>
        <w:jc w:val="both"/>
      </w:pPr>
      <w:r>
        <w:rPr>
          <w:rFonts w:ascii="Times New Roman"/>
          <w:b w:val="false"/>
          <w:i w:val="false"/>
          <w:color w:val="000000"/>
          <w:sz w:val="28"/>
        </w:rPr>
        <w:t>
      КЕЛІСІЛДІ</w:t>
      </w:r>
    </w:p>
    <w:bookmarkEnd w:id="9"/>
    <w:bookmarkStart w:name="z16" w:id="10"/>
    <w:p>
      <w:pPr>
        <w:spacing w:after="0"/>
        <w:ind w:left="0"/>
        <w:jc w:val="both"/>
      </w:pPr>
      <w:r>
        <w:rPr>
          <w:rFonts w:ascii="Times New Roman"/>
          <w:b w:val="false"/>
          <w:i w:val="false"/>
          <w:color w:val="000000"/>
          <w:sz w:val="28"/>
        </w:rPr>
        <w:t>
      Қостанай ауданы әкімдігінің</w:t>
      </w:r>
    </w:p>
    <w:bookmarkEnd w:id="10"/>
    <w:bookmarkStart w:name="z17" w:id="11"/>
    <w:p>
      <w:pPr>
        <w:spacing w:after="0"/>
        <w:ind w:left="0"/>
        <w:jc w:val="both"/>
      </w:pPr>
      <w:r>
        <w:rPr>
          <w:rFonts w:ascii="Times New Roman"/>
          <w:b w:val="false"/>
          <w:i w:val="false"/>
          <w:color w:val="000000"/>
          <w:sz w:val="28"/>
        </w:rPr>
        <w:t>
      "Жер қатынастары бөлімі"</w:t>
      </w:r>
    </w:p>
    <w:bookmarkEnd w:id="11"/>
    <w:bookmarkStart w:name="z18" w:id="12"/>
    <w:p>
      <w:pPr>
        <w:spacing w:after="0"/>
        <w:ind w:left="0"/>
        <w:jc w:val="both"/>
      </w:pPr>
      <w:r>
        <w:rPr>
          <w:rFonts w:ascii="Times New Roman"/>
          <w:b w:val="false"/>
          <w:i w:val="false"/>
          <w:color w:val="000000"/>
          <w:sz w:val="28"/>
        </w:rPr>
        <w:t>
      мемлекеттік мекемесінің басшысы</w:t>
      </w:r>
    </w:p>
    <w:bookmarkEnd w:id="12"/>
    <w:bookmarkStart w:name="z19" w:id="13"/>
    <w:p>
      <w:pPr>
        <w:spacing w:after="0"/>
        <w:ind w:left="0"/>
        <w:jc w:val="both"/>
      </w:pPr>
      <w:r>
        <w:rPr>
          <w:rFonts w:ascii="Times New Roman"/>
          <w:b w:val="false"/>
          <w:i w:val="false"/>
          <w:color w:val="000000"/>
          <w:sz w:val="28"/>
        </w:rPr>
        <w:t>
      _______________ М. Темирбаев</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1 наурыздағы</w:t>
            </w:r>
            <w:r>
              <w:br/>
            </w:r>
            <w:r>
              <w:rPr>
                <w:rFonts w:ascii="Times New Roman"/>
                <w:b w:val="false"/>
                <w:i w:val="false"/>
                <w:color w:val="000000"/>
                <w:sz w:val="20"/>
              </w:rPr>
              <w:t>№ 228 шешімімен бекітілген</w:t>
            </w:r>
          </w:p>
        </w:tc>
      </w:tr>
    </w:tbl>
    <w:bookmarkStart w:name="z21" w:id="14"/>
    <w:p>
      <w:pPr>
        <w:spacing w:after="0"/>
        <w:ind w:left="0"/>
        <w:jc w:val="left"/>
      </w:pPr>
      <w:r>
        <w:rPr>
          <w:rFonts w:ascii="Times New Roman"/>
          <w:b/>
          <w:i w:val="false"/>
          <w:color w:val="000000"/>
        </w:rPr>
        <w:t xml:space="preserve"> Қостанай ауданы бойынша 2018-2019 жылдарға арналған жайылымдарды басқару және оларды пайдалану жөніндегі жоспар</w:t>
      </w:r>
    </w:p>
    <w:bookmarkEnd w:id="14"/>
    <w:bookmarkStart w:name="z22" w:id="15"/>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Қостанай ауданының аумағында жайылымдардың орналасу схемасы (картасы) (Қостанай ауданы бойынша 2018-2019 жылдарға арналған жайылымдарды басқару және оларды пайдалану жөніндегі </w:t>
      </w:r>
      <w:r>
        <w:rPr>
          <w:rFonts w:ascii="Times New Roman"/>
          <w:b w:val="false"/>
          <w:i w:val="false"/>
          <w:color w:val="000000"/>
          <w:sz w:val="28"/>
        </w:rPr>
        <w:t>жоспарына</w:t>
      </w: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w:t>
      </w:r>
    </w:p>
    <w:bookmarkEnd w:id="15"/>
    <w:bookmarkStart w:name="z23" w:id="16"/>
    <w:p>
      <w:pPr>
        <w:spacing w:after="0"/>
        <w:ind w:left="0"/>
        <w:jc w:val="both"/>
      </w:pPr>
      <w:r>
        <w:rPr>
          <w:rFonts w:ascii="Times New Roman"/>
          <w:b w:val="false"/>
          <w:i w:val="false"/>
          <w:color w:val="000000"/>
          <w:sz w:val="28"/>
        </w:rPr>
        <w:t xml:space="preserve">
      2) Жайылым айналымдарының қолайлы схемалары (Қостанай ауданы бойынша 2018-2019 жылдарға арналған жайылымдарды басқару және оларды пайдалану жөніндегі </w:t>
      </w:r>
      <w:r>
        <w:rPr>
          <w:rFonts w:ascii="Times New Roman"/>
          <w:b w:val="false"/>
          <w:i w:val="false"/>
          <w:color w:val="000000"/>
          <w:sz w:val="28"/>
        </w:rPr>
        <w:t>жоспарына</w:t>
      </w: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w:t>
      </w:r>
    </w:p>
    <w:bookmarkEnd w:id="16"/>
    <w:bookmarkStart w:name="z24" w:id="17"/>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(Қостанай ауданы бойынша 2018-2019 жылдарға арналған жайылымдарды басқару және оларды пайдалану жөніндегі </w:t>
      </w:r>
      <w:r>
        <w:rPr>
          <w:rFonts w:ascii="Times New Roman"/>
          <w:b w:val="false"/>
          <w:i w:val="false"/>
          <w:color w:val="000000"/>
          <w:sz w:val="28"/>
        </w:rPr>
        <w:t>жоспарына</w:t>
      </w: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w:t>
      </w:r>
    </w:p>
    <w:bookmarkEnd w:id="17"/>
    <w:bookmarkStart w:name="z25" w:id="18"/>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(Қостанай ауданы бойынша 2018-2019 жылдарға арналған жайылымдарды басқару және оларды пайдалану жөніндегі </w:t>
      </w:r>
      <w:r>
        <w:rPr>
          <w:rFonts w:ascii="Times New Roman"/>
          <w:b w:val="false"/>
          <w:i w:val="false"/>
          <w:color w:val="000000"/>
          <w:sz w:val="28"/>
        </w:rPr>
        <w:t>жоспарына</w:t>
      </w: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w:t>
      </w:r>
    </w:p>
    <w:bookmarkEnd w:id="18"/>
    <w:bookmarkStart w:name="z26" w:id="19"/>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(Қостанай ауданы бойынша 2018-2019 жылдарға арналған жайылымдарды басқару және оларды пайдалану жөніндегі </w:t>
      </w:r>
      <w:r>
        <w:rPr>
          <w:rFonts w:ascii="Times New Roman"/>
          <w:b w:val="false"/>
          <w:i w:val="false"/>
          <w:color w:val="000000"/>
          <w:sz w:val="28"/>
        </w:rPr>
        <w:t>жоспарына</w:t>
      </w: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w:t>
      </w:r>
    </w:p>
    <w:bookmarkEnd w:id="19"/>
    <w:bookmarkStart w:name="z27" w:id="20"/>
    <w:p>
      <w:pPr>
        <w:spacing w:after="0"/>
        <w:ind w:left="0"/>
        <w:jc w:val="both"/>
      </w:pPr>
      <w:r>
        <w:rPr>
          <w:rFonts w:ascii="Times New Roman"/>
          <w:b w:val="false"/>
          <w:i w:val="false"/>
          <w:color w:val="000000"/>
          <w:sz w:val="28"/>
        </w:rPr>
        <w:t xml:space="preserve">
      6)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(Қостанай ауданы бойынша 2018-2019 жылдарға арналған жайылымдарды басқару және оларды пайдалану жөніндегі </w:t>
      </w:r>
      <w:r>
        <w:rPr>
          <w:rFonts w:ascii="Times New Roman"/>
          <w:b w:val="false"/>
          <w:i w:val="false"/>
          <w:color w:val="000000"/>
          <w:sz w:val="28"/>
        </w:rPr>
        <w:t>жоспарына</w:t>
      </w: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w:t>
      </w:r>
    </w:p>
    <w:bookmarkEnd w:id="20"/>
    <w:bookmarkStart w:name="z28" w:id="21"/>
    <w:p>
      <w:pPr>
        <w:spacing w:after="0"/>
        <w:ind w:left="0"/>
        <w:jc w:val="both"/>
      </w:pPr>
      <w:r>
        <w:rPr>
          <w:rFonts w:ascii="Times New Roman"/>
          <w:b w:val="false"/>
          <w:i w:val="false"/>
          <w:color w:val="000000"/>
          <w:sz w:val="28"/>
        </w:rPr>
        <w:t xml:space="preserve">
      7) Ауыл шаруашылығы жануарларын жаюдың және айдаудың маусымдық маршруттарын белгілейтін жайылымдарды пайдалану жөніндегі күнтізбелік графигі (Қостанай ауданы бойынша 2018-2019 жылдарға арналған жайылымдарды басқару және оларды пайдалану жөніндегі </w:t>
      </w:r>
      <w:r>
        <w:rPr>
          <w:rFonts w:ascii="Times New Roman"/>
          <w:b w:val="false"/>
          <w:i w:val="false"/>
          <w:color w:val="000000"/>
          <w:sz w:val="28"/>
        </w:rPr>
        <w:t>жоспарына</w:t>
      </w: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1-қосымша</w:t>
            </w:r>
          </w:p>
        </w:tc>
      </w:tr>
    </w:tbl>
    <w:bookmarkStart w:name="z30" w:id="22"/>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Қостанай ауданының аумағында жайылымдардың орналасу схемасы (картасы)</w:t>
      </w:r>
    </w:p>
    <w:bookmarkEnd w:id="22"/>
    <w:bookmarkStart w:name="z31" w:id="23"/>
    <w:p>
      <w:pPr>
        <w:spacing w:after="0"/>
        <w:ind w:left="0"/>
        <w:jc w:val="both"/>
      </w:pPr>
      <w:r>
        <w:rPr>
          <w:rFonts w:ascii="Times New Roman"/>
          <w:b w:val="false"/>
          <w:i w:val="false"/>
          <w:color w:val="000000"/>
          <w:sz w:val="28"/>
        </w:rPr>
        <w:t xml:space="preserve">
      </w:t>
      </w:r>
    </w:p>
    <w:bookmarkEnd w:id="23"/>
    <w:p>
      <w:pPr>
        <w:spacing w:after="0"/>
        <w:ind w:left="0"/>
        <w:jc w:val="both"/>
      </w:pPr>
      <w:r>
        <w:drawing>
          <wp:inline distT="0" distB="0" distL="0" distR="0">
            <wp:extent cx="65659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565900" cy="783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 w:id="24"/>
    <w:p>
      <w:pPr>
        <w:spacing w:after="0"/>
        <w:ind w:left="0"/>
        <w:jc w:val="left"/>
      </w:pPr>
      <w:r>
        <w:rPr>
          <w:rFonts w:ascii="Times New Roman"/>
          <w:b/>
          <w:i w:val="false"/>
          <w:color w:val="000000"/>
        </w:rPr>
        <w:t xml:space="preserve"> Қостанай ауданының жайылымдарының орналасу схемасына (картасына) беріліп отырған жер учаскелерінің жер пайдаланушылар тізімі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1"/>
        <w:gridCol w:w="9639"/>
      </w:tblGrid>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5"/>
          <w:p>
            <w:pPr>
              <w:spacing w:after="20"/>
              <w:ind w:left="20"/>
              <w:jc w:val="both"/>
            </w:pPr>
            <w:r>
              <w:rPr>
                <w:rFonts w:ascii="Times New Roman"/>
                <w:b w:val="false"/>
                <w:i w:val="false"/>
                <w:color w:val="000000"/>
                <w:sz w:val="20"/>
              </w:rPr>
              <w:t>
№</w:t>
            </w:r>
          </w:p>
          <w:bookmarkEnd w:id="25"/>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тегі, аты, әкесінің аты</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6"/>
          <w:p>
            <w:pPr>
              <w:spacing w:after="20"/>
              <w:ind w:left="20"/>
              <w:jc w:val="both"/>
            </w:pPr>
            <w:r>
              <w:rPr>
                <w:rFonts w:ascii="Times New Roman"/>
                <w:b w:val="false"/>
                <w:i w:val="false"/>
                <w:color w:val="000000"/>
                <w:sz w:val="20"/>
              </w:rPr>
              <w:t>
1</w:t>
            </w:r>
          </w:p>
          <w:bookmarkEnd w:id="26"/>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Абауов Уали</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7"/>
          <w:p>
            <w:pPr>
              <w:spacing w:after="20"/>
              <w:ind w:left="20"/>
              <w:jc w:val="both"/>
            </w:pPr>
            <w:r>
              <w:rPr>
                <w:rFonts w:ascii="Times New Roman"/>
                <w:b w:val="false"/>
                <w:i w:val="false"/>
                <w:color w:val="000000"/>
                <w:sz w:val="20"/>
              </w:rPr>
              <w:t>
2</w:t>
            </w:r>
          </w:p>
          <w:bookmarkEnd w:id="27"/>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Абдрашев Нурлан Серикбаевич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8"/>
          <w:p>
            <w:pPr>
              <w:spacing w:after="20"/>
              <w:ind w:left="20"/>
              <w:jc w:val="both"/>
            </w:pPr>
            <w:r>
              <w:rPr>
                <w:rFonts w:ascii="Times New Roman"/>
                <w:b w:val="false"/>
                <w:i w:val="false"/>
                <w:color w:val="000000"/>
                <w:sz w:val="20"/>
              </w:rPr>
              <w:t>
3</w:t>
            </w:r>
          </w:p>
          <w:bookmarkEnd w:id="28"/>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Аблаев Рустем Рамзесович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9"/>
          <w:p>
            <w:pPr>
              <w:spacing w:after="20"/>
              <w:ind w:left="20"/>
              <w:jc w:val="both"/>
            </w:pPr>
            <w:r>
              <w:rPr>
                <w:rFonts w:ascii="Times New Roman"/>
                <w:b w:val="false"/>
                <w:i w:val="false"/>
                <w:color w:val="000000"/>
                <w:sz w:val="20"/>
              </w:rPr>
              <w:t>
4</w:t>
            </w:r>
          </w:p>
          <w:bookmarkEnd w:id="29"/>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Абрамян Артур Сурикович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0"/>
          <w:p>
            <w:pPr>
              <w:spacing w:after="20"/>
              <w:ind w:left="20"/>
              <w:jc w:val="both"/>
            </w:pPr>
            <w:r>
              <w:rPr>
                <w:rFonts w:ascii="Times New Roman"/>
                <w:b w:val="false"/>
                <w:i w:val="false"/>
                <w:color w:val="000000"/>
                <w:sz w:val="20"/>
              </w:rPr>
              <w:t>
5</w:t>
            </w:r>
          </w:p>
          <w:bookmarkEnd w:id="30"/>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Ақан Алмас Набидуллаұлы</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1"/>
          <w:p>
            <w:pPr>
              <w:spacing w:after="20"/>
              <w:ind w:left="20"/>
              <w:jc w:val="both"/>
            </w:pPr>
            <w:r>
              <w:rPr>
                <w:rFonts w:ascii="Times New Roman"/>
                <w:b w:val="false"/>
                <w:i w:val="false"/>
                <w:color w:val="000000"/>
                <w:sz w:val="20"/>
              </w:rPr>
              <w:t>
6</w:t>
            </w:r>
          </w:p>
          <w:bookmarkEnd w:id="31"/>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Акушекова Марья </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2"/>
          <w:p>
            <w:pPr>
              <w:spacing w:after="20"/>
              <w:ind w:left="20"/>
              <w:jc w:val="both"/>
            </w:pPr>
            <w:r>
              <w:rPr>
                <w:rFonts w:ascii="Times New Roman"/>
                <w:b w:val="false"/>
                <w:i w:val="false"/>
                <w:color w:val="000000"/>
                <w:sz w:val="20"/>
              </w:rPr>
              <w:t>
7</w:t>
            </w:r>
          </w:p>
          <w:bookmarkEnd w:id="32"/>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 Сергей Викторович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3"/>
          <w:p>
            <w:pPr>
              <w:spacing w:after="20"/>
              <w:ind w:left="20"/>
              <w:jc w:val="both"/>
            </w:pPr>
            <w:r>
              <w:rPr>
                <w:rFonts w:ascii="Times New Roman"/>
                <w:b w:val="false"/>
                <w:i w:val="false"/>
                <w:color w:val="000000"/>
                <w:sz w:val="20"/>
              </w:rPr>
              <w:t>
8</w:t>
            </w:r>
          </w:p>
          <w:bookmarkEnd w:id="33"/>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Аманов Аскар Абильевич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4"/>
          <w:p>
            <w:pPr>
              <w:spacing w:after="20"/>
              <w:ind w:left="20"/>
              <w:jc w:val="both"/>
            </w:pPr>
            <w:r>
              <w:rPr>
                <w:rFonts w:ascii="Times New Roman"/>
                <w:b w:val="false"/>
                <w:i w:val="false"/>
                <w:color w:val="000000"/>
                <w:sz w:val="20"/>
              </w:rPr>
              <w:t>
9</w:t>
            </w:r>
          </w:p>
          <w:bookmarkEnd w:id="34"/>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Аманов Кобланды Абильевич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5"/>
          <w:p>
            <w:pPr>
              <w:spacing w:after="20"/>
              <w:ind w:left="20"/>
              <w:jc w:val="both"/>
            </w:pPr>
            <w:r>
              <w:rPr>
                <w:rFonts w:ascii="Times New Roman"/>
                <w:b w:val="false"/>
                <w:i w:val="false"/>
                <w:color w:val="000000"/>
                <w:sz w:val="20"/>
              </w:rPr>
              <w:t>
10</w:t>
            </w:r>
          </w:p>
          <w:bookmarkEnd w:id="35"/>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Амиргалиев Кайрат Жагыпарович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6"/>
          <w:p>
            <w:pPr>
              <w:spacing w:after="20"/>
              <w:ind w:left="20"/>
              <w:jc w:val="both"/>
            </w:pPr>
            <w:r>
              <w:rPr>
                <w:rFonts w:ascii="Times New Roman"/>
                <w:b w:val="false"/>
                <w:i w:val="false"/>
                <w:color w:val="000000"/>
                <w:sz w:val="20"/>
              </w:rPr>
              <w:t>
11</w:t>
            </w:r>
          </w:p>
          <w:bookmarkEnd w:id="36"/>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Анищенко Владимир Владимирович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7"/>
          <w:p>
            <w:pPr>
              <w:spacing w:after="20"/>
              <w:ind w:left="20"/>
              <w:jc w:val="both"/>
            </w:pPr>
            <w:r>
              <w:rPr>
                <w:rFonts w:ascii="Times New Roman"/>
                <w:b w:val="false"/>
                <w:i w:val="false"/>
                <w:color w:val="000000"/>
                <w:sz w:val="20"/>
              </w:rPr>
              <w:t>
12</w:t>
            </w:r>
          </w:p>
          <w:bookmarkEnd w:id="37"/>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Аристанов Жумабек Ерсултанович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8"/>
          <w:p>
            <w:pPr>
              <w:spacing w:after="20"/>
              <w:ind w:left="20"/>
              <w:jc w:val="both"/>
            </w:pPr>
            <w:r>
              <w:rPr>
                <w:rFonts w:ascii="Times New Roman"/>
                <w:b w:val="false"/>
                <w:i w:val="false"/>
                <w:color w:val="000000"/>
                <w:sz w:val="20"/>
              </w:rPr>
              <w:t>
13</w:t>
            </w:r>
          </w:p>
          <w:bookmarkEnd w:id="38"/>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Казихан Казмагамбетович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9"/>
          <w:p>
            <w:pPr>
              <w:spacing w:after="20"/>
              <w:ind w:left="20"/>
              <w:jc w:val="both"/>
            </w:pPr>
            <w:r>
              <w:rPr>
                <w:rFonts w:ascii="Times New Roman"/>
                <w:b w:val="false"/>
                <w:i w:val="false"/>
                <w:color w:val="000000"/>
                <w:sz w:val="20"/>
              </w:rPr>
              <w:t>
14</w:t>
            </w:r>
          </w:p>
          <w:bookmarkEnd w:id="39"/>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Жанас Асылбекович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0"/>
          <w:p>
            <w:pPr>
              <w:spacing w:after="20"/>
              <w:ind w:left="20"/>
              <w:jc w:val="both"/>
            </w:pPr>
            <w:r>
              <w:rPr>
                <w:rFonts w:ascii="Times New Roman"/>
                <w:b w:val="false"/>
                <w:i w:val="false"/>
                <w:color w:val="000000"/>
                <w:sz w:val="20"/>
              </w:rPr>
              <w:t>
15</w:t>
            </w:r>
          </w:p>
          <w:bookmarkEnd w:id="40"/>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Карымхан Газезович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1"/>
          <w:p>
            <w:pPr>
              <w:spacing w:after="20"/>
              <w:ind w:left="20"/>
              <w:jc w:val="both"/>
            </w:pPr>
            <w:r>
              <w:rPr>
                <w:rFonts w:ascii="Times New Roman"/>
                <w:b w:val="false"/>
                <w:i w:val="false"/>
                <w:color w:val="000000"/>
                <w:sz w:val="20"/>
              </w:rPr>
              <w:t>
16</w:t>
            </w:r>
          </w:p>
          <w:bookmarkEnd w:id="41"/>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Бибигуль Айкешовна</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2"/>
          <w:p>
            <w:pPr>
              <w:spacing w:after="20"/>
              <w:ind w:left="20"/>
              <w:jc w:val="both"/>
            </w:pPr>
            <w:r>
              <w:rPr>
                <w:rFonts w:ascii="Times New Roman"/>
                <w:b w:val="false"/>
                <w:i w:val="false"/>
                <w:color w:val="000000"/>
                <w:sz w:val="20"/>
              </w:rPr>
              <w:t>
17</w:t>
            </w:r>
          </w:p>
          <w:bookmarkEnd w:id="42"/>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Ахмутдинова Валентина Сергеевна</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3"/>
          <w:p>
            <w:pPr>
              <w:spacing w:after="20"/>
              <w:ind w:left="20"/>
              <w:jc w:val="both"/>
            </w:pPr>
            <w:r>
              <w:rPr>
                <w:rFonts w:ascii="Times New Roman"/>
                <w:b w:val="false"/>
                <w:i w:val="false"/>
                <w:color w:val="000000"/>
                <w:sz w:val="20"/>
              </w:rPr>
              <w:t>
18</w:t>
            </w:r>
          </w:p>
          <w:bookmarkEnd w:id="43"/>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Аянов Аман Ильясович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4"/>
          <w:p>
            <w:pPr>
              <w:spacing w:after="20"/>
              <w:ind w:left="20"/>
              <w:jc w:val="both"/>
            </w:pPr>
            <w:r>
              <w:rPr>
                <w:rFonts w:ascii="Times New Roman"/>
                <w:b w:val="false"/>
                <w:i w:val="false"/>
                <w:color w:val="000000"/>
                <w:sz w:val="20"/>
              </w:rPr>
              <w:t>
19</w:t>
            </w:r>
          </w:p>
          <w:bookmarkEnd w:id="44"/>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Баган Людмила Аркадьевна</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5"/>
          <w:p>
            <w:pPr>
              <w:spacing w:after="20"/>
              <w:ind w:left="20"/>
              <w:jc w:val="both"/>
            </w:pPr>
            <w:r>
              <w:rPr>
                <w:rFonts w:ascii="Times New Roman"/>
                <w:b w:val="false"/>
                <w:i w:val="false"/>
                <w:color w:val="000000"/>
                <w:sz w:val="20"/>
              </w:rPr>
              <w:t>
20</w:t>
            </w:r>
          </w:p>
          <w:bookmarkEnd w:id="45"/>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Баган Николай Тимофеевич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6"/>
          <w:p>
            <w:pPr>
              <w:spacing w:after="20"/>
              <w:ind w:left="20"/>
              <w:jc w:val="both"/>
            </w:pPr>
            <w:r>
              <w:rPr>
                <w:rFonts w:ascii="Times New Roman"/>
                <w:b w:val="false"/>
                <w:i w:val="false"/>
                <w:color w:val="000000"/>
                <w:sz w:val="20"/>
              </w:rPr>
              <w:t>
21</w:t>
            </w:r>
          </w:p>
          <w:bookmarkEnd w:id="46"/>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Базуркаева Хава Салт-Ахмедовна</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7"/>
          <w:p>
            <w:pPr>
              <w:spacing w:after="20"/>
              <w:ind w:left="20"/>
              <w:jc w:val="both"/>
            </w:pPr>
            <w:r>
              <w:rPr>
                <w:rFonts w:ascii="Times New Roman"/>
                <w:b w:val="false"/>
                <w:i w:val="false"/>
                <w:color w:val="000000"/>
                <w:sz w:val="20"/>
              </w:rPr>
              <w:t>
22</w:t>
            </w:r>
          </w:p>
          <w:bookmarkEnd w:id="47"/>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Баисеева Салтанат Касимханқызы</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8"/>
          <w:p>
            <w:pPr>
              <w:spacing w:after="20"/>
              <w:ind w:left="20"/>
              <w:jc w:val="both"/>
            </w:pPr>
            <w:r>
              <w:rPr>
                <w:rFonts w:ascii="Times New Roman"/>
                <w:b w:val="false"/>
                <w:i w:val="false"/>
                <w:color w:val="000000"/>
                <w:sz w:val="20"/>
              </w:rPr>
              <w:t>
23</w:t>
            </w:r>
          </w:p>
          <w:bookmarkEnd w:id="48"/>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Байзаков Арман Тиштыкович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9"/>
          <w:p>
            <w:pPr>
              <w:spacing w:after="20"/>
              <w:ind w:left="20"/>
              <w:jc w:val="both"/>
            </w:pPr>
            <w:r>
              <w:rPr>
                <w:rFonts w:ascii="Times New Roman"/>
                <w:b w:val="false"/>
                <w:i w:val="false"/>
                <w:color w:val="000000"/>
                <w:sz w:val="20"/>
              </w:rPr>
              <w:t>
24</w:t>
            </w:r>
          </w:p>
          <w:bookmarkEnd w:id="49"/>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Баротов Шавкатжон Наимович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0"/>
          <w:p>
            <w:pPr>
              <w:spacing w:after="20"/>
              <w:ind w:left="20"/>
              <w:jc w:val="both"/>
            </w:pPr>
            <w:r>
              <w:rPr>
                <w:rFonts w:ascii="Times New Roman"/>
                <w:b w:val="false"/>
                <w:i w:val="false"/>
                <w:color w:val="000000"/>
                <w:sz w:val="20"/>
              </w:rPr>
              <w:t>
25</w:t>
            </w:r>
          </w:p>
          <w:bookmarkEnd w:id="50"/>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Барсакбаева Акжан Сагиндыковна</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1"/>
          <w:p>
            <w:pPr>
              <w:spacing w:after="20"/>
              <w:ind w:left="20"/>
              <w:jc w:val="both"/>
            </w:pPr>
            <w:r>
              <w:rPr>
                <w:rFonts w:ascii="Times New Roman"/>
                <w:b w:val="false"/>
                <w:i w:val="false"/>
                <w:color w:val="000000"/>
                <w:sz w:val="20"/>
              </w:rPr>
              <w:t>
26</w:t>
            </w:r>
          </w:p>
          <w:bookmarkEnd w:id="51"/>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Баубеков Мырзалы Жанбырбаевич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2"/>
          <w:p>
            <w:pPr>
              <w:spacing w:after="20"/>
              <w:ind w:left="20"/>
              <w:jc w:val="both"/>
            </w:pPr>
            <w:r>
              <w:rPr>
                <w:rFonts w:ascii="Times New Roman"/>
                <w:b w:val="false"/>
                <w:i w:val="false"/>
                <w:color w:val="000000"/>
                <w:sz w:val="20"/>
              </w:rPr>
              <w:t>
27</w:t>
            </w:r>
          </w:p>
          <w:bookmarkEnd w:id="52"/>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Башаева Саруки Мухтаровна</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3"/>
          <w:p>
            <w:pPr>
              <w:spacing w:after="20"/>
              <w:ind w:left="20"/>
              <w:jc w:val="both"/>
            </w:pPr>
            <w:r>
              <w:rPr>
                <w:rFonts w:ascii="Times New Roman"/>
                <w:b w:val="false"/>
                <w:i w:val="false"/>
                <w:color w:val="000000"/>
                <w:sz w:val="20"/>
              </w:rPr>
              <w:t>
28</w:t>
            </w:r>
          </w:p>
          <w:bookmarkEnd w:id="53"/>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Башибаев Мурат Кабденович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4"/>
          <w:p>
            <w:pPr>
              <w:spacing w:after="20"/>
              <w:ind w:left="20"/>
              <w:jc w:val="both"/>
            </w:pPr>
            <w:r>
              <w:rPr>
                <w:rFonts w:ascii="Times New Roman"/>
                <w:b w:val="false"/>
                <w:i w:val="false"/>
                <w:color w:val="000000"/>
                <w:sz w:val="20"/>
              </w:rPr>
              <w:t>
29</w:t>
            </w:r>
          </w:p>
          <w:bookmarkEnd w:id="54"/>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Башратян Степан Карленович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5"/>
          <w:p>
            <w:pPr>
              <w:spacing w:after="20"/>
              <w:ind w:left="20"/>
              <w:jc w:val="both"/>
            </w:pPr>
            <w:r>
              <w:rPr>
                <w:rFonts w:ascii="Times New Roman"/>
                <w:b w:val="false"/>
                <w:i w:val="false"/>
                <w:color w:val="000000"/>
                <w:sz w:val="20"/>
              </w:rPr>
              <w:t>
30</w:t>
            </w:r>
          </w:p>
          <w:bookmarkEnd w:id="55"/>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Беженарь Антонина Михайловна</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6"/>
          <w:p>
            <w:pPr>
              <w:spacing w:after="20"/>
              <w:ind w:left="20"/>
              <w:jc w:val="both"/>
            </w:pPr>
            <w:r>
              <w:rPr>
                <w:rFonts w:ascii="Times New Roman"/>
                <w:b w:val="false"/>
                <w:i w:val="false"/>
                <w:color w:val="000000"/>
                <w:sz w:val="20"/>
              </w:rPr>
              <w:t>
31</w:t>
            </w:r>
          </w:p>
          <w:bookmarkEnd w:id="56"/>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Беженарь Сергей Николаевич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7"/>
          <w:p>
            <w:pPr>
              <w:spacing w:after="20"/>
              <w:ind w:left="20"/>
              <w:jc w:val="both"/>
            </w:pPr>
            <w:r>
              <w:rPr>
                <w:rFonts w:ascii="Times New Roman"/>
                <w:b w:val="false"/>
                <w:i w:val="false"/>
                <w:color w:val="000000"/>
                <w:sz w:val="20"/>
              </w:rPr>
              <w:t>
32</w:t>
            </w:r>
          </w:p>
          <w:bookmarkEnd w:id="57"/>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Беков Жанатай</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8"/>
          <w:p>
            <w:pPr>
              <w:spacing w:after="20"/>
              <w:ind w:left="20"/>
              <w:jc w:val="both"/>
            </w:pPr>
            <w:r>
              <w:rPr>
                <w:rFonts w:ascii="Times New Roman"/>
                <w:b w:val="false"/>
                <w:i w:val="false"/>
                <w:color w:val="000000"/>
                <w:sz w:val="20"/>
              </w:rPr>
              <w:t>
33</w:t>
            </w:r>
          </w:p>
          <w:bookmarkEnd w:id="58"/>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Бектуров Толымкожа</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9"/>
          <w:p>
            <w:pPr>
              <w:spacing w:after="20"/>
              <w:ind w:left="20"/>
              <w:jc w:val="both"/>
            </w:pPr>
            <w:r>
              <w:rPr>
                <w:rFonts w:ascii="Times New Roman"/>
                <w:b w:val="false"/>
                <w:i w:val="false"/>
                <w:color w:val="000000"/>
                <w:sz w:val="20"/>
              </w:rPr>
              <w:t>
34</w:t>
            </w:r>
          </w:p>
          <w:bookmarkEnd w:id="59"/>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Беленький Владислав Викторович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0"/>
          <w:p>
            <w:pPr>
              <w:spacing w:after="20"/>
              <w:ind w:left="20"/>
              <w:jc w:val="both"/>
            </w:pPr>
            <w:r>
              <w:rPr>
                <w:rFonts w:ascii="Times New Roman"/>
                <w:b w:val="false"/>
                <w:i w:val="false"/>
                <w:color w:val="000000"/>
                <w:sz w:val="20"/>
              </w:rPr>
              <w:t>
35</w:t>
            </w:r>
          </w:p>
          <w:bookmarkEnd w:id="60"/>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Бешкурова Ольга Ивановна</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1"/>
          <w:p>
            <w:pPr>
              <w:spacing w:after="20"/>
              <w:ind w:left="20"/>
              <w:jc w:val="both"/>
            </w:pPr>
            <w:r>
              <w:rPr>
                <w:rFonts w:ascii="Times New Roman"/>
                <w:b w:val="false"/>
                <w:i w:val="false"/>
                <w:color w:val="000000"/>
                <w:sz w:val="20"/>
              </w:rPr>
              <w:t>
36</w:t>
            </w:r>
          </w:p>
          <w:bookmarkEnd w:id="61"/>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Билаш Дмитрий Викторович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2"/>
          <w:p>
            <w:pPr>
              <w:spacing w:after="20"/>
              <w:ind w:left="20"/>
              <w:jc w:val="both"/>
            </w:pPr>
            <w:r>
              <w:rPr>
                <w:rFonts w:ascii="Times New Roman"/>
                <w:b w:val="false"/>
                <w:i w:val="false"/>
                <w:color w:val="000000"/>
                <w:sz w:val="20"/>
              </w:rPr>
              <w:t>
37</w:t>
            </w:r>
          </w:p>
          <w:bookmarkEnd w:id="62"/>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Бимагамбетова Мару Аубакировна</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3"/>
          <w:p>
            <w:pPr>
              <w:spacing w:after="20"/>
              <w:ind w:left="20"/>
              <w:jc w:val="both"/>
            </w:pPr>
            <w:r>
              <w:rPr>
                <w:rFonts w:ascii="Times New Roman"/>
                <w:b w:val="false"/>
                <w:i w:val="false"/>
                <w:color w:val="000000"/>
                <w:sz w:val="20"/>
              </w:rPr>
              <w:t>
38</w:t>
            </w:r>
          </w:p>
          <w:bookmarkEnd w:id="63"/>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Бойчук Алексей Степанович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4"/>
          <w:p>
            <w:pPr>
              <w:spacing w:after="20"/>
              <w:ind w:left="20"/>
              <w:jc w:val="both"/>
            </w:pPr>
            <w:r>
              <w:rPr>
                <w:rFonts w:ascii="Times New Roman"/>
                <w:b w:val="false"/>
                <w:i w:val="false"/>
                <w:color w:val="000000"/>
                <w:sz w:val="20"/>
              </w:rPr>
              <w:t>
39</w:t>
            </w:r>
          </w:p>
          <w:bookmarkEnd w:id="64"/>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Бокаев Нурлан Адилханович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5"/>
          <w:p>
            <w:pPr>
              <w:spacing w:after="20"/>
              <w:ind w:left="20"/>
              <w:jc w:val="both"/>
            </w:pPr>
            <w:r>
              <w:rPr>
                <w:rFonts w:ascii="Times New Roman"/>
                <w:b w:val="false"/>
                <w:i w:val="false"/>
                <w:color w:val="000000"/>
                <w:sz w:val="20"/>
              </w:rPr>
              <w:t>
40</w:t>
            </w:r>
          </w:p>
          <w:bookmarkEnd w:id="65"/>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Бондаренко Евгений Александрович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6"/>
          <w:p>
            <w:pPr>
              <w:spacing w:after="20"/>
              <w:ind w:left="20"/>
              <w:jc w:val="both"/>
            </w:pPr>
            <w:r>
              <w:rPr>
                <w:rFonts w:ascii="Times New Roman"/>
                <w:b w:val="false"/>
                <w:i w:val="false"/>
                <w:color w:val="000000"/>
                <w:sz w:val="20"/>
              </w:rPr>
              <w:t>
41</w:t>
            </w:r>
          </w:p>
          <w:bookmarkEnd w:id="66"/>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Борзилов Николай Николаевич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7"/>
          <w:p>
            <w:pPr>
              <w:spacing w:after="20"/>
              <w:ind w:left="20"/>
              <w:jc w:val="both"/>
            </w:pPr>
            <w:r>
              <w:rPr>
                <w:rFonts w:ascii="Times New Roman"/>
                <w:b w:val="false"/>
                <w:i w:val="false"/>
                <w:color w:val="000000"/>
                <w:sz w:val="20"/>
              </w:rPr>
              <w:t>
42</w:t>
            </w:r>
          </w:p>
          <w:bookmarkEnd w:id="67"/>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Борисенко Владимир Владимирович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8"/>
          <w:p>
            <w:pPr>
              <w:spacing w:after="20"/>
              <w:ind w:left="20"/>
              <w:jc w:val="both"/>
            </w:pPr>
            <w:r>
              <w:rPr>
                <w:rFonts w:ascii="Times New Roman"/>
                <w:b w:val="false"/>
                <w:i w:val="false"/>
                <w:color w:val="000000"/>
                <w:sz w:val="20"/>
              </w:rPr>
              <w:t>
43</w:t>
            </w:r>
          </w:p>
          <w:bookmarkEnd w:id="68"/>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Бородиков Павел Александрович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9"/>
          <w:p>
            <w:pPr>
              <w:spacing w:after="20"/>
              <w:ind w:left="20"/>
              <w:jc w:val="both"/>
            </w:pPr>
            <w:r>
              <w:rPr>
                <w:rFonts w:ascii="Times New Roman"/>
                <w:b w:val="false"/>
                <w:i w:val="false"/>
                <w:color w:val="000000"/>
                <w:sz w:val="20"/>
              </w:rPr>
              <w:t>
44</w:t>
            </w:r>
          </w:p>
          <w:bookmarkEnd w:id="69"/>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Бритько Владимир Владимирович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0"/>
          <w:p>
            <w:pPr>
              <w:spacing w:after="20"/>
              <w:ind w:left="20"/>
              <w:jc w:val="both"/>
            </w:pPr>
            <w:r>
              <w:rPr>
                <w:rFonts w:ascii="Times New Roman"/>
                <w:b w:val="false"/>
                <w:i w:val="false"/>
                <w:color w:val="000000"/>
                <w:sz w:val="20"/>
              </w:rPr>
              <w:t>
45</w:t>
            </w:r>
          </w:p>
          <w:bookmarkEnd w:id="70"/>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Бродецкий Валерий Васильевич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1"/>
          <w:p>
            <w:pPr>
              <w:spacing w:after="20"/>
              <w:ind w:left="20"/>
              <w:jc w:val="both"/>
            </w:pPr>
            <w:r>
              <w:rPr>
                <w:rFonts w:ascii="Times New Roman"/>
                <w:b w:val="false"/>
                <w:i w:val="false"/>
                <w:color w:val="000000"/>
                <w:sz w:val="20"/>
              </w:rPr>
              <w:t>
46</w:t>
            </w:r>
          </w:p>
          <w:bookmarkEnd w:id="71"/>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Булыженков Петр Сергеевич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2"/>
          <w:p>
            <w:pPr>
              <w:spacing w:after="20"/>
              <w:ind w:left="20"/>
              <w:jc w:val="both"/>
            </w:pPr>
            <w:r>
              <w:rPr>
                <w:rFonts w:ascii="Times New Roman"/>
                <w:b w:val="false"/>
                <w:i w:val="false"/>
                <w:color w:val="000000"/>
                <w:sz w:val="20"/>
              </w:rPr>
              <w:t>
47</w:t>
            </w:r>
          </w:p>
          <w:bookmarkEnd w:id="72"/>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Бурашев Бисембай Мурзабулатович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3"/>
          <w:p>
            <w:pPr>
              <w:spacing w:after="20"/>
              <w:ind w:left="20"/>
              <w:jc w:val="both"/>
            </w:pPr>
            <w:r>
              <w:rPr>
                <w:rFonts w:ascii="Times New Roman"/>
                <w:b w:val="false"/>
                <w:i w:val="false"/>
                <w:color w:val="000000"/>
                <w:sz w:val="20"/>
              </w:rPr>
              <w:t>
48</w:t>
            </w:r>
          </w:p>
          <w:bookmarkEnd w:id="73"/>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Бурнаева Светлана Александровна</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4"/>
          <w:p>
            <w:pPr>
              <w:spacing w:after="20"/>
              <w:ind w:left="20"/>
              <w:jc w:val="both"/>
            </w:pPr>
            <w:r>
              <w:rPr>
                <w:rFonts w:ascii="Times New Roman"/>
                <w:b w:val="false"/>
                <w:i w:val="false"/>
                <w:color w:val="000000"/>
                <w:sz w:val="20"/>
              </w:rPr>
              <w:t>
49</w:t>
            </w:r>
          </w:p>
          <w:bookmarkEnd w:id="74"/>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Бучин Евгений Георгиевич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5"/>
          <w:p>
            <w:pPr>
              <w:spacing w:after="20"/>
              <w:ind w:left="20"/>
              <w:jc w:val="both"/>
            </w:pPr>
            <w:r>
              <w:rPr>
                <w:rFonts w:ascii="Times New Roman"/>
                <w:b w:val="false"/>
                <w:i w:val="false"/>
                <w:color w:val="000000"/>
                <w:sz w:val="20"/>
              </w:rPr>
              <w:t>
50</w:t>
            </w:r>
          </w:p>
          <w:bookmarkEnd w:id="75"/>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Вечтейн Галина Александровна</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6"/>
          <w:p>
            <w:pPr>
              <w:spacing w:after="20"/>
              <w:ind w:left="20"/>
              <w:jc w:val="both"/>
            </w:pPr>
            <w:r>
              <w:rPr>
                <w:rFonts w:ascii="Times New Roman"/>
                <w:b w:val="false"/>
                <w:i w:val="false"/>
                <w:color w:val="000000"/>
                <w:sz w:val="20"/>
              </w:rPr>
              <w:t>
51</w:t>
            </w:r>
          </w:p>
          <w:bookmarkEnd w:id="76"/>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Вечтейн Ирина Ивановна</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7"/>
          <w:p>
            <w:pPr>
              <w:spacing w:after="20"/>
              <w:ind w:left="20"/>
              <w:jc w:val="both"/>
            </w:pPr>
            <w:r>
              <w:rPr>
                <w:rFonts w:ascii="Times New Roman"/>
                <w:b w:val="false"/>
                <w:i w:val="false"/>
                <w:color w:val="000000"/>
                <w:sz w:val="20"/>
              </w:rPr>
              <w:t>
52</w:t>
            </w:r>
          </w:p>
          <w:bookmarkEnd w:id="77"/>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Волосович Людмила Анатольевна</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8"/>
          <w:p>
            <w:pPr>
              <w:spacing w:after="20"/>
              <w:ind w:left="20"/>
              <w:jc w:val="both"/>
            </w:pPr>
            <w:r>
              <w:rPr>
                <w:rFonts w:ascii="Times New Roman"/>
                <w:b w:val="false"/>
                <w:i w:val="false"/>
                <w:color w:val="000000"/>
                <w:sz w:val="20"/>
              </w:rPr>
              <w:t>
53</w:t>
            </w:r>
          </w:p>
          <w:bookmarkEnd w:id="78"/>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Галымов Назымбек Галымович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9"/>
          <w:p>
            <w:pPr>
              <w:spacing w:after="20"/>
              <w:ind w:left="20"/>
              <w:jc w:val="both"/>
            </w:pPr>
            <w:r>
              <w:rPr>
                <w:rFonts w:ascii="Times New Roman"/>
                <w:b w:val="false"/>
                <w:i w:val="false"/>
                <w:color w:val="000000"/>
                <w:sz w:val="20"/>
              </w:rPr>
              <w:t>
54</w:t>
            </w:r>
          </w:p>
          <w:bookmarkEnd w:id="79"/>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Гаранин Геннадий Анатольевич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80"/>
          <w:p>
            <w:pPr>
              <w:spacing w:after="20"/>
              <w:ind w:left="20"/>
              <w:jc w:val="both"/>
            </w:pPr>
            <w:r>
              <w:rPr>
                <w:rFonts w:ascii="Times New Roman"/>
                <w:b w:val="false"/>
                <w:i w:val="false"/>
                <w:color w:val="000000"/>
                <w:sz w:val="20"/>
              </w:rPr>
              <w:t>
55</w:t>
            </w:r>
          </w:p>
          <w:bookmarkEnd w:id="80"/>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Гарифуллина Инзюда Ситдиковна</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1"/>
          <w:p>
            <w:pPr>
              <w:spacing w:after="20"/>
              <w:ind w:left="20"/>
              <w:jc w:val="both"/>
            </w:pPr>
            <w:r>
              <w:rPr>
                <w:rFonts w:ascii="Times New Roman"/>
                <w:b w:val="false"/>
                <w:i w:val="false"/>
                <w:color w:val="000000"/>
                <w:sz w:val="20"/>
              </w:rPr>
              <w:t>
56</w:t>
            </w:r>
          </w:p>
          <w:bookmarkEnd w:id="81"/>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Гладченко Николай Иванович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2"/>
          <w:p>
            <w:pPr>
              <w:spacing w:after="20"/>
              <w:ind w:left="20"/>
              <w:jc w:val="both"/>
            </w:pPr>
            <w:r>
              <w:rPr>
                <w:rFonts w:ascii="Times New Roman"/>
                <w:b w:val="false"/>
                <w:i w:val="false"/>
                <w:color w:val="000000"/>
                <w:sz w:val="20"/>
              </w:rPr>
              <w:t>
57</w:t>
            </w:r>
          </w:p>
          <w:bookmarkEnd w:id="82"/>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Говоров Николай Петрович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3"/>
          <w:p>
            <w:pPr>
              <w:spacing w:after="20"/>
              <w:ind w:left="20"/>
              <w:jc w:val="both"/>
            </w:pPr>
            <w:r>
              <w:rPr>
                <w:rFonts w:ascii="Times New Roman"/>
                <w:b w:val="false"/>
                <w:i w:val="false"/>
                <w:color w:val="000000"/>
                <w:sz w:val="20"/>
              </w:rPr>
              <w:t>
58</w:t>
            </w:r>
          </w:p>
          <w:bookmarkEnd w:id="83"/>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Головко Светлана Вячеславовна</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4"/>
          <w:p>
            <w:pPr>
              <w:spacing w:after="20"/>
              <w:ind w:left="20"/>
              <w:jc w:val="both"/>
            </w:pPr>
            <w:r>
              <w:rPr>
                <w:rFonts w:ascii="Times New Roman"/>
                <w:b w:val="false"/>
                <w:i w:val="false"/>
                <w:color w:val="000000"/>
                <w:sz w:val="20"/>
              </w:rPr>
              <w:t>
59</w:t>
            </w:r>
          </w:p>
          <w:bookmarkEnd w:id="84"/>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Гребенюк Виталий Александрович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5"/>
          <w:p>
            <w:pPr>
              <w:spacing w:after="20"/>
              <w:ind w:left="20"/>
              <w:jc w:val="both"/>
            </w:pPr>
            <w:r>
              <w:rPr>
                <w:rFonts w:ascii="Times New Roman"/>
                <w:b w:val="false"/>
                <w:i w:val="false"/>
                <w:color w:val="000000"/>
                <w:sz w:val="20"/>
              </w:rPr>
              <w:t>
60</w:t>
            </w:r>
          </w:p>
          <w:bookmarkEnd w:id="85"/>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Гусейнов Махмуд Магамед-Оглы</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6"/>
          <w:p>
            <w:pPr>
              <w:spacing w:after="20"/>
              <w:ind w:left="20"/>
              <w:jc w:val="both"/>
            </w:pPr>
            <w:r>
              <w:rPr>
                <w:rFonts w:ascii="Times New Roman"/>
                <w:b w:val="false"/>
                <w:i w:val="false"/>
                <w:color w:val="000000"/>
                <w:sz w:val="20"/>
              </w:rPr>
              <w:t>
61</w:t>
            </w:r>
          </w:p>
          <w:bookmarkEnd w:id="86"/>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Дакиев Ваха Гинаркович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7"/>
          <w:p>
            <w:pPr>
              <w:spacing w:after="20"/>
              <w:ind w:left="20"/>
              <w:jc w:val="both"/>
            </w:pPr>
            <w:r>
              <w:rPr>
                <w:rFonts w:ascii="Times New Roman"/>
                <w:b w:val="false"/>
                <w:i w:val="false"/>
                <w:color w:val="000000"/>
                <w:sz w:val="20"/>
              </w:rPr>
              <w:t>
62</w:t>
            </w:r>
          </w:p>
          <w:bookmarkEnd w:id="87"/>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Даниленко Вадим Владимирович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8"/>
          <w:p>
            <w:pPr>
              <w:spacing w:after="20"/>
              <w:ind w:left="20"/>
              <w:jc w:val="both"/>
            </w:pPr>
            <w:r>
              <w:rPr>
                <w:rFonts w:ascii="Times New Roman"/>
                <w:b w:val="false"/>
                <w:i w:val="false"/>
                <w:color w:val="000000"/>
                <w:sz w:val="20"/>
              </w:rPr>
              <w:t>
63</w:t>
            </w:r>
          </w:p>
          <w:bookmarkEnd w:id="88"/>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Демиденко Виктор Анатольевич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9"/>
          <w:p>
            <w:pPr>
              <w:spacing w:after="20"/>
              <w:ind w:left="20"/>
              <w:jc w:val="both"/>
            </w:pPr>
            <w:r>
              <w:rPr>
                <w:rFonts w:ascii="Times New Roman"/>
                <w:b w:val="false"/>
                <w:i w:val="false"/>
                <w:color w:val="000000"/>
                <w:sz w:val="20"/>
              </w:rPr>
              <w:t>
64</w:t>
            </w:r>
          </w:p>
          <w:bookmarkEnd w:id="89"/>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Владимир Иванович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90"/>
          <w:p>
            <w:pPr>
              <w:spacing w:after="20"/>
              <w:ind w:left="20"/>
              <w:jc w:val="both"/>
            </w:pPr>
            <w:r>
              <w:rPr>
                <w:rFonts w:ascii="Times New Roman"/>
                <w:b w:val="false"/>
                <w:i w:val="false"/>
                <w:color w:val="000000"/>
                <w:sz w:val="20"/>
              </w:rPr>
              <w:t>
65</w:t>
            </w:r>
          </w:p>
          <w:bookmarkEnd w:id="90"/>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Дистергофт Валентина Николаевна</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1"/>
          <w:p>
            <w:pPr>
              <w:spacing w:after="20"/>
              <w:ind w:left="20"/>
              <w:jc w:val="both"/>
            </w:pPr>
            <w:r>
              <w:rPr>
                <w:rFonts w:ascii="Times New Roman"/>
                <w:b w:val="false"/>
                <w:i w:val="false"/>
                <w:color w:val="000000"/>
                <w:sz w:val="20"/>
              </w:rPr>
              <w:t>
66</w:t>
            </w:r>
          </w:p>
          <w:bookmarkEnd w:id="91"/>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Долбня Михаил Михайлович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2"/>
          <w:p>
            <w:pPr>
              <w:spacing w:after="20"/>
              <w:ind w:left="20"/>
              <w:jc w:val="both"/>
            </w:pPr>
            <w:r>
              <w:rPr>
                <w:rFonts w:ascii="Times New Roman"/>
                <w:b w:val="false"/>
                <w:i w:val="false"/>
                <w:color w:val="000000"/>
                <w:sz w:val="20"/>
              </w:rPr>
              <w:t>
67</w:t>
            </w:r>
          </w:p>
          <w:bookmarkEnd w:id="92"/>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Елубаев Серикбай Какенович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3"/>
          <w:p>
            <w:pPr>
              <w:spacing w:after="20"/>
              <w:ind w:left="20"/>
              <w:jc w:val="both"/>
            </w:pPr>
            <w:r>
              <w:rPr>
                <w:rFonts w:ascii="Times New Roman"/>
                <w:b w:val="false"/>
                <w:i w:val="false"/>
                <w:color w:val="000000"/>
                <w:sz w:val="20"/>
              </w:rPr>
              <w:t>
68</w:t>
            </w:r>
          </w:p>
          <w:bookmarkEnd w:id="93"/>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Еретнов Николай Борисович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4"/>
          <w:p>
            <w:pPr>
              <w:spacing w:after="20"/>
              <w:ind w:left="20"/>
              <w:jc w:val="both"/>
            </w:pPr>
            <w:r>
              <w:rPr>
                <w:rFonts w:ascii="Times New Roman"/>
                <w:b w:val="false"/>
                <w:i w:val="false"/>
                <w:color w:val="000000"/>
                <w:sz w:val="20"/>
              </w:rPr>
              <w:t>
69</w:t>
            </w:r>
          </w:p>
          <w:bookmarkEnd w:id="94"/>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Талгат Бахытжанович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5"/>
          <w:p>
            <w:pPr>
              <w:spacing w:after="20"/>
              <w:ind w:left="20"/>
              <w:jc w:val="both"/>
            </w:pPr>
            <w:r>
              <w:rPr>
                <w:rFonts w:ascii="Times New Roman"/>
                <w:b w:val="false"/>
                <w:i w:val="false"/>
                <w:color w:val="000000"/>
                <w:sz w:val="20"/>
              </w:rPr>
              <w:t>
70</w:t>
            </w:r>
          </w:p>
          <w:bookmarkEnd w:id="95"/>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Ермекбаев Баяхан Алимгазиевич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6"/>
          <w:p>
            <w:pPr>
              <w:spacing w:after="20"/>
              <w:ind w:left="20"/>
              <w:jc w:val="both"/>
            </w:pPr>
            <w:r>
              <w:rPr>
                <w:rFonts w:ascii="Times New Roman"/>
                <w:b w:val="false"/>
                <w:i w:val="false"/>
                <w:color w:val="000000"/>
                <w:sz w:val="20"/>
              </w:rPr>
              <w:t>
71</w:t>
            </w:r>
          </w:p>
          <w:bookmarkEnd w:id="96"/>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Есекенов Серик Молдагасымович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7"/>
          <w:p>
            <w:pPr>
              <w:spacing w:after="20"/>
              <w:ind w:left="20"/>
              <w:jc w:val="both"/>
            </w:pPr>
            <w:r>
              <w:rPr>
                <w:rFonts w:ascii="Times New Roman"/>
                <w:b w:val="false"/>
                <w:i w:val="false"/>
                <w:color w:val="000000"/>
                <w:sz w:val="20"/>
              </w:rPr>
              <w:t>
72</w:t>
            </w:r>
          </w:p>
          <w:bookmarkEnd w:id="97"/>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Есментаев Сагиндык Байданович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8"/>
          <w:p>
            <w:pPr>
              <w:spacing w:after="20"/>
              <w:ind w:left="20"/>
              <w:jc w:val="both"/>
            </w:pPr>
            <w:r>
              <w:rPr>
                <w:rFonts w:ascii="Times New Roman"/>
                <w:b w:val="false"/>
                <w:i w:val="false"/>
                <w:color w:val="000000"/>
                <w:sz w:val="20"/>
              </w:rPr>
              <w:t>
73</w:t>
            </w:r>
          </w:p>
          <w:bookmarkEnd w:id="98"/>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Естаев Ибраш</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9"/>
          <w:p>
            <w:pPr>
              <w:spacing w:after="20"/>
              <w:ind w:left="20"/>
              <w:jc w:val="both"/>
            </w:pPr>
            <w:r>
              <w:rPr>
                <w:rFonts w:ascii="Times New Roman"/>
                <w:b w:val="false"/>
                <w:i w:val="false"/>
                <w:color w:val="000000"/>
                <w:sz w:val="20"/>
              </w:rPr>
              <w:t>
74</w:t>
            </w:r>
          </w:p>
          <w:bookmarkEnd w:id="99"/>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Жайлаубаев Кайырбек Галымович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100"/>
          <w:p>
            <w:pPr>
              <w:spacing w:after="20"/>
              <w:ind w:left="20"/>
              <w:jc w:val="both"/>
            </w:pPr>
            <w:r>
              <w:rPr>
                <w:rFonts w:ascii="Times New Roman"/>
                <w:b w:val="false"/>
                <w:i w:val="false"/>
                <w:color w:val="000000"/>
                <w:sz w:val="20"/>
              </w:rPr>
              <w:t>
75</w:t>
            </w:r>
          </w:p>
          <w:bookmarkEnd w:id="100"/>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Жайнаков Кадарбек Айдарханович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1"/>
          <w:p>
            <w:pPr>
              <w:spacing w:after="20"/>
              <w:ind w:left="20"/>
              <w:jc w:val="both"/>
            </w:pPr>
            <w:r>
              <w:rPr>
                <w:rFonts w:ascii="Times New Roman"/>
                <w:b w:val="false"/>
                <w:i w:val="false"/>
                <w:color w:val="000000"/>
                <w:sz w:val="20"/>
              </w:rPr>
              <w:t>
76</w:t>
            </w:r>
          </w:p>
          <w:bookmarkEnd w:id="101"/>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Жаксылыков Рахимжан Мурзабаевич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2"/>
          <w:p>
            <w:pPr>
              <w:spacing w:after="20"/>
              <w:ind w:left="20"/>
              <w:jc w:val="both"/>
            </w:pPr>
            <w:r>
              <w:rPr>
                <w:rFonts w:ascii="Times New Roman"/>
                <w:b w:val="false"/>
                <w:i w:val="false"/>
                <w:color w:val="000000"/>
                <w:sz w:val="20"/>
              </w:rPr>
              <w:t>
77</w:t>
            </w:r>
          </w:p>
          <w:bookmarkEnd w:id="102"/>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Жалелов Ертай Маликович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3"/>
          <w:p>
            <w:pPr>
              <w:spacing w:after="20"/>
              <w:ind w:left="20"/>
              <w:jc w:val="both"/>
            </w:pPr>
            <w:r>
              <w:rPr>
                <w:rFonts w:ascii="Times New Roman"/>
                <w:b w:val="false"/>
                <w:i w:val="false"/>
                <w:color w:val="000000"/>
                <w:sz w:val="20"/>
              </w:rPr>
              <w:t>
78</w:t>
            </w:r>
          </w:p>
          <w:bookmarkEnd w:id="103"/>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Жанбуршинов Жомарт Зейнулович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4"/>
          <w:p>
            <w:pPr>
              <w:spacing w:after="20"/>
              <w:ind w:left="20"/>
              <w:jc w:val="both"/>
            </w:pPr>
            <w:r>
              <w:rPr>
                <w:rFonts w:ascii="Times New Roman"/>
                <w:b w:val="false"/>
                <w:i w:val="false"/>
                <w:color w:val="000000"/>
                <w:sz w:val="20"/>
              </w:rPr>
              <w:t>
79</w:t>
            </w:r>
          </w:p>
          <w:bookmarkEnd w:id="104"/>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Жангужин Марат Токтарович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5"/>
          <w:p>
            <w:pPr>
              <w:spacing w:after="20"/>
              <w:ind w:left="20"/>
              <w:jc w:val="both"/>
            </w:pPr>
            <w:r>
              <w:rPr>
                <w:rFonts w:ascii="Times New Roman"/>
                <w:b w:val="false"/>
                <w:i w:val="false"/>
                <w:color w:val="000000"/>
                <w:sz w:val="20"/>
              </w:rPr>
              <w:t>
80</w:t>
            </w:r>
          </w:p>
          <w:bookmarkEnd w:id="105"/>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Живилова Любовь Алексеевна</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6"/>
          <w:p>
            <w:pPr>
              <w:spacing w:after="20"/>
              <w:ind w:left="20"/>
              <w:jc w:val="both"/>
            </w:pPr>
            <w:r>
              <w:rPr>
                <w:rFonts w:ascii="Times New Roman"/>
                <w:b w:val="false"/>
                <w:i w:val="false"/>
                <w:color w:val="000000"/>
                <w:sz w:val="20"/>
              </w:rPr>
              <w:t>
81</w:t>
            </w:r>
          </w:p>
          <w:bookmarkEnd w:id="106"/>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 Ермек Тнеевич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7"/>
          <w:p>
            <w:pPr>
              <w:spacing w:after="20"/>
              <w:ind w:left="20"/>
              <w:jc w:val="both"/>
            </w:pPr>
            <w:r>
              <w:rPr>
                <w:rFonts w:ascii="Times New Roman"/>
                <w:b w:val="false"/>
                <w:i w:val="false"/>
                <w:color w:val="000000"/>
                <w:sz w:val="20"/>
              </w:rPr>
              <w:t>
82</w:t>
            </w:r>
          </w:p>
          <w:bookmarkEnd w:id="107"/>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 Кадырбек Амирбекович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8"/>
          <w:p>
            <w:pPr>
              <w:spacing w:after="20"/>
              <w:ind w:left="20"/>
              <w:jc w:val="both"/>
            </w:pPr>
            <w:r>
              <w:rPr>
                <w:rFonts w:ascii="Times New Roman"/>
                <w:b w:val="false"/>
                <w:i w:val="false"/>
                <w:color w:val="000000"/>
                <w:sz w:val="20"/>
              </w:rPr>
              <w:t>
83</w:t>
            </w:r>
          </w:p>
          <w:bookmarkEnd w:id="108"/>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Жуматаев Батырбек Саденович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9"/>
          <w:p>
            <w:pPr>
              <w:spacing w:after="20"/>
              <w:ind w:left="20"/>
              <w:jc w:val="both"/>
            </w:pPr>
            <w:r>
              <w:rPr>
                <w:rFonts w:ascii="Times New Roman"/>
                <w:b w:val="false"/>
                <w:i w:val="false"/>
                <w:color w:val="000000"/>
                <w:sz w:val="20"/>
              </w:rPr>
              <w:t>
84</w:t>
            </w:r>
          </w:p>
          <w:bookmarkEnd w:id="109"/>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Жургумбаев Жумарт Тлеппаевич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10"/>
          <w:p>
            <w:pPr>
              <w:spacing w:after="20"/>
              <w:ind w:left="20"/>
              <w:jc w:val="both"/>
            </w:pPr>
            <w:r>
              <w:rPr>
                <w:rFonts w:ascii="Times New Roman"/>
                <w:b w:val="false"/>
                <w:i w:val="false"/>
                <w:color w:val="000000"/>
                <w:sz w:val="20"/>
              </w:rPr>
              <w:t>
85</w:t>
            </w:r>
          </w:p>
          <w:bookmarkEnd w:id="110"/>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Журунова Екатерина Иосифовна</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1"/>
          <w:p>
            <w:pPr>
              <w:spacing w:after="20"/>
              <w:ind w:left="20"/>
              <w:jc w:val="both"/>
            </w:pPr>
            <w:r>
              <w:rPr>
                <w:rFonts w:ascii="Times New Roman"/>
                <w:b w:val="false"/>
                <w:i w:val="false"/>
                <w:color w:val="000000"/>
                <w:sz w:val="20"/>
              </w:rPr>
              <w:t>
86</w:t>
            </w:r>
          </w:p>
          <w:bookmarkEnd w:id="111"/>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 Туребек Казстаевич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2"/>
          <w:p>
            <w:pPr>
              <w:spacing w:after="20"/>
              <w:ind w:left="20"/>
              <w:jc w:val="both"/>
            </w:pPr>
            <w:r>
              <w:rPr>
                <w:rFonts w:ascii="Times New Roman"/>
                <w:b w:val="false"/>
                <w:i w:val="false"/>
                <w:color w:val="000000"/>
                <w:sz w:val="20"/>
              </w:rPr>
              <w:t>
87</w:t>
            </w:r>
          </w:p>
          <w:bookmarkEnd w:id="112"/>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Заплесвичко Иван Петрович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3"/>
          <w:p>
            <w:pPr>
              <w:spacing w:after="20"/>
              <w:ind w:left="20"/>
              <w:jc w:val="both"/>
            </w:pPr>
            <w:r>
              <w:rPr>
                <w:rFonts w:ascii="Times New Roman"/>
                <w:b w:val="false"/>
                <w:i w:val="false"/>
                <w:color w:val="000000"/>
                <w:sz w:val="20"/>
              </w:rPr>
              <w:t>
88</w:t>
            </w:r>
          </w:p>
          <w:bookmarkEnd w:id="113"/>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Зенков Александр Николаевич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4"/>
          <w:p>
            <w:pPr>
              <w:spacing w:after="20"/>
              <w:ind w:left="20"/>
              <w:jc w:val="both"/>
            </w:pPr>
            <w:r>
              <w:rPr>
                <w:rFonts w:ascii="Times New Roman"/>
                <w:b w:val="false"/>
                <w:i w:val="false"/>
                <w:color w:val="000000"/>
                <w:sz w:val="20"/>
              </w:rPr>
              <w:t>
89</w:t>
            </w:r>
          </w:p>
          <w:bookmarkEnd w:id="114"/>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Иманбаев Канат Сейдагалиевич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5"/>
          <w:p>
            <w:pPr>
              <w:spacing w:after="20"/>
              <w:ind w:left="20"/>
              <w:jc w:val="both"/>
            </w:pPr>
            <w:r>
              <w:rPr>
                <w:rFonts w:ascii="Times New Roman"/>
                <w:b w:val="false"/>
                <w:i w:val="false"/>
                <w:color w:val="000000"/>
                <w:sz w:val="20"/>
              </w:rPr>
              <w:t>
90</w:t>
            </w:r>
          </w:p>
          <w:bookmarkEnd w:id="115"/>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Исаев Руслан Узбекович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6"/>
          <w:p>
            <w:pPr>
              <w:spacing w:after="20"/>
              <w:ind w:left="20"/>
              <w:jc w:val="both"/>
            </w:pPr>
            <w:r>
              <w:rPr>
                <w:rFonts w:ascii="Times New Roman"/>
                <w:b w:val="false"/>
                <w:i w:val="false"/>
                <w:color w:val="000000"/>
                <w:sz w:val="20"/>
              </w:rPr>
              <w:t>
91</w:t>
            </w:r>
          </w:p>
          <w:bookmarkEnd w:id="116"/>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Исангулов Евгений Равильевич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7"/>
          <w:p>
            <w:pPr>
              <w:spacing w:after="20"/>
              <w:ind w:left="20"/>
              <w:jc w:val="both"/>
            </w:pPr>
            <w:r>
              <w:rPr>
                <w:rFonts w:ascii="Times New Roman"/>
                <w:b w:val="false"/>
                <w:i w:val="false"/>
                <w:color w:val="000000"/>
                <w:sz w:val="20"/>
              </w:rPr>
              <w:t>
92</w:t>
            </w:r>
          </w:p>
          <w:bookmarkEnd w:id="117"/>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Серкбай Бабакаевич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8"/>
          <w:p>
            <w:pPr>
              <w:spacing w:after="20"/>
              <w:ind w:left="20"/>
              <w:jc w:val="both"/>
            </w:pPr>
            <w:r>
              <w:rPr>
                <w:rFonts w:ascii="Times New Roman"/>
                <w:b w:val="false"/>
                <w:i w:val="false"/>
                <w:color w:val="000000"/>
                <w:sz w:val="20"/>
              </w:rPr>
              <w:t>
93</w:t>
            </w:r>
          </w:p>
          <w:bookmarkEnd w:id="118"/>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Ищенко Валентин Владимирович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9"/>
          <w:p>
            <w:pPr>
              <w:spacing w:after="20"/>
              <w:ind w:left="20"/>
              <w:jc w:val="both"/>
            </w:pPr>
            <w:r>
              <w:rPr>
                <w:rFonts w:ascii="Times New Roman"/>
                <w:b w:val="false"/>
                <w:i w:val="false"/>
                <w:color w:val="000000"/>
                <w:sz w:val="20"/>
              </w:rPr>
              <w:t>
94</w:t>
            </w:r>
          </w:p>
          <w:bookmarkEnd w:id="119"/>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Кажинабаева Бейсенгуль Жунусовна</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20"/>
          <w:p>
            <w:pPr>
              <w:spacing w:after="20"/>
              <w:ind w:left="20"/>
              <w:jc w:val="both"/>
            </w:pPr>
            <w:r>
              <w:rPr>
                <w:rFonts w:ascii="Times New Roman"/>
                <w:b w:val="false"/>
                <w:i w:val="false"/>
                <w:color w:val="000000"/>
                <w:sz w:val="20"/>
              </w:rPr>
              <w:t>
95</w:t>
            </w:r>
          </w:p>
          <w:bookmarkEnd w:id="120"/>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Казиева Ивагуль Миркайдаровна</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21"/>
          <w:p>
            <w:pPr>
              <w:spacing w:after="20"/>
              <w:ind w:left="20"/>
              <w:jc w:val="both"/>
            </w:pPr>
            <w:r>
              <w:rPr>
                <w:rFonts w:ascii="Times New Roman"/>
                <w:b w:val="false"/>
                <w:i w:val="false"/>
                <w:color w:val="000000"/>
                <w:sz w:val="20"/>
              </w:rPr>
              <w:t>
96</w:t>
            </w:r>
          </w:p>
          <w:bookmarkEnd w:id="121"/>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Каскабаева Роза Касымовна</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2"/>
          <w:p>
            <w:pPr>
              <w:spacing w:after="20"/>
              <w:ind w:left="20"/>
              <w:jc w:val="both"/>
            </w:pPr>
            <w:r>
              <w:rPr>
                <w:rFonts w:ascii="Times New Roman"/>
                <w:b w:val="false"/>
                <w:i w:val="false"/>
                <w:color w:val="000000"/>
                <w:sz w:val="20"/>
              </w:rPr>
              <w:t>
97</w:t>
            </w:r>
          </w:p>
          <w:bookmarkEnd w:id="122"/>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 Галиаскер Сейпильмаликович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3"/>
          <w:p>
            <w:pPr>
              <w:spacing w:after="20"/>
              <w:ind w:left="20"/>
              <w:jc w:val="both"/>
            </w:pPr>
            <w:r>
              <w:rPr>
                <w:rFonts w:ascii="Times New Roman"/>
                <w:b w:val="false"/>
                <w:i w:val="false"/>
                <w:color w:val="000000"/>
                <w:sz w:val="20"/>
              </w:rPr>
              <w:t>
98</w:t>
            </w:r>
          </w:p>
          <w:bookmarkEnd w:id="123"/>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 Мейрам Сагимбаевич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4"/>
          <w:p>
            <w:pPr>
              <w:spacing w:after="20"/>
              <w:ind w:left="20"/>
              <w:jc w:val="both"/>
            </w:pPr>
            <w:r>
              <w:rPr>
                <w:rFonts w:ascii="Times New Roman"/>
                <w:b w:val="false"/>
                <w:i w:val="false"/>
                <w:color w:val="000000"/>
                <w:sz w:val="20"/>
              </w:rPr>
              <w:t>
99</w:t>
            </w:r>
          </w:p>
          <w:bookmarkEnd w:id="124"/>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Кашпур Евгений Петрович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5"/>
          <w:p>
            <w:pPr>
              <w:spacing w:after="20"/>
              <w:ind w:left="20"/>
              <w:jc w:val="both"/>
            </w:pPr>
            <w:r>
              <w:rPr>
                <w:rFonts w:ascii="Times New Roman"/>
                <w:b w:val="false"/>
                <w:i w:val="false"/>
                <w:color w:val="000000"/>
                <w:sz w:val="20"/>
              </w:rPr>
              <w:t>
100</w:t>
            </w:r>
          </w:p>
          <w:bookmarkEnd w:id="125"/>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Ким Сергей Семенович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6"/>
          <w:p>
            <w:pPr>
              <w:spacing w:after="20"/>
              <w:ind w:left="20"/>
              <w:jc w:val="both"/>
            </w:pPr>
            <w:r>
              <w:rPr>
                <w:rFonts w:ascii="Times New Roman"/>
                <w:b w:val="false"/>
                <w:i w:val="false"/>
                <w:color w:val="000000"/>
                <w:sz w:val="20"/>
              </w:rPr>
              <w:t>
101</w:t>
            </w:r>
          </w:p>
          <w:bookmarkEnd w:id="126"/>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Кисель Александр Петрович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7"/>
          <w:p>
            <w:pPr>
              <w:spacing w:after="20"/>
              <w:ind w:left="20"/>
              <w:jc w:val="both"/>
            </w:pPr>
            <w:r>
              <w:rPr>
                <w:rFonts w:ascii="Times New Roman"/>
                <w:b w:val="false"/>
                <w:i w:val="false"/>
                <w:color w:val="000000"/>
                <w:sz w:val="20"/>
              </w:rPr>
              <w:t>
102</w:t>
            </w:r>
          </w:p>
          <w:bookmarkEnd w:id="127"/>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Коваленко Иван Степанович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8"/>
          <w:p>
            <w:pPr>
              <w:spacing w:after="20"/>
              <w:ind w:left="20"/>
              <w:jc w:val="both"/>
            </w:pPr>
            <w:r>
              <w:rPr>
                <w:rFonts w:ascii="Times New Roman"/>
                <w:b w:val="false"/>
                <w:i w:val="false"/>
                <w:color w:val="000000"/>
                <w:sz w:val="20"/>
              </w:rPr>
              <w:t>
103</w:t>
            </w:r>
          </w:p>
          <w:bookmarkEnd w:id="128"/>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Кобец Виктор Ефимович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9"/>
          <w:p>
            <w:pPr>
              <w:spacing w:after="20"/>
              <w:ind w:left="20"/>
              <w:jc w:val="both"/>
            </w:pPr>
            <w:r>
              <w:rPr>
                <w:rFonts w:ascii="Times New Roman"/>
                <w:b w:val="false"/>
                <w:i w:val="false"/>
                <w:color w:val="000000"/>
                <w:sz w:val="20"/>
              </w:rPr>
              <w:t>
104</w:t>
            </w:r>
          </w:p>
          <w:bookmarkEnd w:id="129"/>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Корбут Владимир Витальевич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30"/>
          <w:p>
            <w:pPr>
              <w:spacing w:after="20"/>
              <w:ind w:left="20"/>
              <w:jc w:val="both"/>
            </w:pPr>
            <w:r>
              <w:rPr>
                <w:rFonts w:ascii="Times New Roman"/>
                <w:b w:val="false"/>
                <w:i w:val="false"/>
                <w:color w:val="000000"/>
                <w:sz w:val="20"/>
              </w:rPr>
              <w:t>
105</w:t>
            </w:r>
          </w:p>
          <w:bookmarkEnd w:id="130"/>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Косенко Валентина Петровна</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31"/>
          <w:p>
            <w:pPr>
              <w:spacing w:after="20"/>
              <w:ind w:left="20"/>
              <w:jc w:val="both"/>
            </w:pPr>
            <w:r>
              <w:rPr>
                <w:rFonts w:ascii="Times New Roman"/>
                <w:b w:val="false"/>
                <w:i w:val="false"/>
                <w:color w:val="000000"/>
                <w:sz w:val="20"/>
              </w:rPr>
              <w:t>
106</w:t>
            </w:r>
          </w:p>
          <w:bookmarkEnd w:id="131"/>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Костюк Татьяна Владимировна</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2"/>
          <w:p>
            <w:pPr>
              <w:spacing w:after="20"/>
              <w:ind w:left="20"/>
              <w:jc w:val="both"/>
            </w:pPr>
            <w:r>
              <w:rPr>
                <w:rFonts w:ascii="Times New Roman"/>
                <w:b w:val="false"/>
                <w:i w:val="false"/>
                <w:color w:val="000000"/>
                <w:sz w:val="20"/>
              </w:rPr>
              <w:t>
107</w:t>
            </w:r>
          </w:p>
          <w:bookmarkEnd w:id="132"/>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Куанышбаева Гульнара Сагимбаевна</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3"/>
          <w:p>
            <w:pPr>
              <w:spacing w:after="20"/>
              <w:ind w:left="20"/>
              <w:jc w:val="both"/>
            </w:pPr>
            <w:r>
              <w:rPr>
                <w:rFonts w:ascii="Times New Roman"/>
                <w:b w:val="false"/>
                <w:i w:val="false"/>
                <w:color w:val="000000"/>
                <w:sz w:val="20"/>
              </w:rPr>
              <w:t>
108</w:t>
            </w:r>
          </w:p>
          <w:bookmarkEnd w:id="133"/>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Куджанов Сергжан Каппасович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4"/>
          <w:p>
            <w:pPr>
              <w:spacing w:after="20"/>
              <w:ind w:left="20"/>
              <w:jc w:val="both"/>
            </w:pPr>
            <w:r>
              <w:rPr>
                <w:rFonts w:ascii="Times New Roman"/>
                <w:b w:val="false"/>
                <w:i w:val="false"/>
                <w:color w:val="000000"/>
                <w:sz w:val="20"/>
              </w:rPr>
              <w:t>
109</w:t>
            </w:r>
          </w:p>
          <w:bookmarkEnd w:id="134"/>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Куланбаева Сарым Булегеновна</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5"/>
          <w:p>
            <w:pPr>
              <w:spacing w:after="20"/>
              <w:ind w:left="20"/>
              <w:jc w:val="both"/>
            </w:pPr>
            <w:r>
              <w:rPr>
                <w:rFonts w:ascii="Times New Roman"/>
                <w:b w:val="false"/>
                <w:i w:val="false"/>
                <w:color w:val="000000"/>
                <w:sz w:val="20"/>
              </w:rPr>
              <w:t>
110</w:t>
            </w:r>
          </w:p>
          <w:bookmarkEnd w:id="135"/>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Куц Василий Анатольевич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6"/>
          <w:p>
            <w:pPr>
              <w:spacing w:after="20"/>
              <w:ind w:left="20"/>
              <w:jc w:val="both"/>
            </w:pPr>
            <w:r>
              <w:rPr>
                <w:rFonts w:ascii="Times New Roman"/>
                <w:b w:val="false"/>
                <w:i w:val="false"/>
                <w:color w:val="000000"/>
                <w:sz w:val="20"/>
              </w:rPr>
              <w:t>
111</w:t>
            </w:r>
          </w:p>
          <w:bookmarkEnd w:id="136"/>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Линец Василий Константинович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7"/>
          <w:p>
            <w:pPr>
              <w:spacing w:after="20"/>
              <w:ind w:left="20"/>
              <w:jc w:val="both"/>
            </w:pPr>
            <w:r>
              <w:rPr>
                <w:rFonts w:ascii="Times New Roman"/>
                <w:b w:val="false"/>
                <w:i w:val="false"/>
                <w:color w:val="000000"/>
                <w:sz w:val="20"/>
              </w:rPr>
              <w:t>
112</w:t>
            </w:r>
          </w:p>
          <w:bookmarkEnd w:id="137"/>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Литвинов Андрей Владимирович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8"/>
          <w:p>
            <w:pPr>
              <w:spacing w:after="20"/>
              <w:ind w:left="20"/>
              <w:jc w:val="both"/>
            </w:pPr>
            <w:r>
              <w:rPr>
                <w:rFonts w:ascii="Times New Roman"/>
                <w:b w:val="false"/>
                <w:i w:val="false"/>
                <w:color w:val="000000"/>
                <w:sz w:val="20"/>
              </w:rPr>
              <w:t>
113</w:t>
            </w:r>
          </w:p>
          <w:bookmarkEnd w:id="138"/>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Ломтадзе Тариэль Зурабович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9"/>
          <w:p>
            <w:pPr>
              <w:spacing w:after="20"/>
              <w:ind w:left="20"/>
              <w:jc w:val="both"/>
            </w:pPr>
            <w:r>
              <w:rPr>
                <w:rFonts w:ascii="Times New Roman"/>
                <w:b w:val="false"/>
                <w:i w:val="false"/>
                <w:color w:val="000000"/>
                <w:sz w:val="20"/>
              </w:rPr>
              <w:t>
114</w:t>
            </w:r>
          </w:p>
          <w:bookmarkEnd w:id="139"/>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Мазур Иван Петрович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40"/>
          <w:p>
            <w:pPr>
              <w:spacing w:after="20"/>
              <w:ind w:left="20"/>
              <w:jc w:val="both"/>
            </w:pPr>
            <w:r>
              <w:rPr>
                <w:rFonts w:ascii="Times New Roman"/>
                <w:b w:val="false"/>
                <w:i w:val="false"/>
                <w:color w:val="000000"/>
                <w:sz w:val="20"/>
              </w:rPr>
              <w:t>
115</w:t>
            </w:r>
          </w:p>
          <w:bookmarkEnd w:id="140"/>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Малянин Иван Вячеславович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41"/>
          <w:p>
            <w:pPr>
              <w:spacing w:after="20"/>
              <w:ind w:left="20"/>
              <w:jc w:val="both"/>
            </w:pPr>
            <w:r>
              <w:rPr>
                <w:rFonts w:ascii="Times New Roman"/>
                <w:b w:val="false"/>
                <w:i w:val="false"/>
                <w:color w:val="000000"/>
                <w:sz w:val="20"/>
              </w:rPr>
              <w:t>
116</w:t>
            </w:r>
          </w:p>
          <w:bookmarkEnd w:id="141"/>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Мансыров Афат Мурад Оглы</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42"/>
          <w:p>
            <w:pPr>
              <w:spacing w:after="20"/>
              <w:ind w:left="20"/>
              <w:jc w:val="both"/>
            </w:pPr>
            <w:r>
              <w:rPr>
                <w:rFonts w:ascii="Times New Roman"/>
                <w:b w:val="false"/>
                <w:i w:val="false"/>
                <w:color w:val="000000"/>
                <w:sz w:val="20"/>
              </w:rPr>
              <w:t>
117</w:t>
            </w:r>
          </w:p>
          <w:bookmarkEnd w:id="142"/>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Маскевич Анатолий Александрович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3"/>
          <w:p>
            <w:pPr>
              <w:spacing w:after="20"/>
              <w:ind w:left="20"/>
              <w:jc w:val="both"/>
            </w:pPr>
            <w:r>
              <w:rPr>
                <w:rFonts w:ascii="Times New Roman"/>
                <w:b w:val="false"/>
                <w:i w:val="false"/>
                <w:color w:val="000000"/>
                <w:sz w:val="20"/>
              </w:rPr>
              <w:t>
118</w:t>
            </w:r>
          </w:p>
          <w:bookmarkEnd w:id="143"/>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Мирамов Сапарбек Хамитович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4"/>
          <w:p>
            <w:pPr>
              <w:spacing w:after="20"/>
              <w:ind w:left="20"/>
              <w:jc w:val="both"/>
            </w:pPr>
            <w:r>
              <w:rPr>
                <w:rFonts w:ascii="Times New Roman"/>
                <w:b w:val="false"/>
                <w:i w:val="false"/>
                <w:color w:val="000000"/>
                <w:sz w:val="20"/>
              </w:rPr>
              <w:t>
119</w:t>
            </w:r>
          </w:p>
          <w:bookmarkEnd w:id="144"/>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Мирманов Талгат Ахметкалиевич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5"/>
          <w:p>
            <w:pPr>
              <w:spacing w:after="20"/>
              <w:ind w:left="20"/>
              <w:jc w:val="both"/>
            </w:pPr>
            <w:r>
              <w:rPr>
                <w:rFonts w:ascii="Times New Roman"/>
                <w:b w:val="false"/>
                <w:i w:val="false"/>
                <w:color w:val="000000"/>
                <w:sz w:val="20"/>
              </w:rPr>
              <w:t>
120</w:t>
            </w:r>
          </w:p>
          <w:bookmarkEnd w:id="145"/>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Монтвилас Владимир Антонасович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6"/>
          <w:p>
            <w:pPr>
              <w:spacing w:after="20"/>
              <w:ind w:left="20"/>
              <w:jc w:val="both"/>
            </w:pPr>
            <w:r>
              <w:rPr>
                <w:rFonts w:ascii="Times New Roman"/>
                <w:b w:val="false"/>
                <w:i w:val="false"/>
                <w:color w:val="000000"/>
                <w:sz w:val="20"/>
              </w:rPr>
              <w:t>
121</w:t>
            </w:r>
          </w:p>
          <w:bookmarkEnd w:id="146"/>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Музаев Тагир Мовтаевич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7"/>
          <w:p>
            <w:pPr>
              <w:spacing w:after="20"/>
              <w:ind w:left="20"/>
              <w:jc w:val="both"/>
            </w:pPr>
            <w:r>
              <w:rPr>
                <w:rFonts w:ascii="Times New Roman"/>
                <w:b w:val="false"/>
                <w:i w:val="false"/>
                <w:color w:val="000000"/>
                <w:sz w:val="20"/>
              </w:rPr>
              <w:t>
122</w:t>
            </w:r>
          </w:p>
          <w:bookmarkEnd w:id="147"/>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 Марат Байкенович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8"/>
          <w:p>
            <w:pPr>
              <w:spacing w:after="20"/>
              <w:ind w:left="20"/>
              <w:jc w:val="both"/>
            </w:pPr>
            <w:r>
              <w:rPr>
                <w:rFonts w:ascii="Times New Roman"/>
                <w:b w:val="false"/>
                <w:i w:val="false"/>
                <w:color w:val="000000"/>
                <w:sz w:val="20"/>
              </w:rPr>
              <w:t>
123</w:t>
            </w:r>
          </w:p>
          <w:bookmarkEnd w:id="148"/>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Муртазин Казымбек Гаппарович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9"/>
          <w:p>
            <w:pPr>
              <w:spacing w:after="20"/>
              <w:ind w:left="20"/>
              <w:jc w:val="both"/>
            </w:pPr>
            <w:r>
              <w:rPr>
                <w:rFonts w:ascii="Times New Roman"/>
                <w:b w:val="false"/>
                <w:i w:val="false"/>
                <w:color w:val="000000"/>
                <w:sz w:val="20"/>
              </w:rPr>
              <w:t>
124</w:t>
            </w:r>
          </w:p>
          <w:bookmarkEnd w:id="149"/>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Мурыгин Виктор Павлович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50"/>
          <w:p>
            <w:pPr>
              <w:spacing w:after="20"/>
              <w:ind w:left="20"/>
              <w:jc w:val="both"/>
            </w:pPr>
            <w:r>
              <w:rPr>
                <w:rFonts w:ascii="Times New Roman"/>
                <w:b w:val="false"/>
                <w:i w:val="false"/>
                <w:color w:val="000000"/>
                <w:sz w:val="20"/>
              </w:rPr>
              <w:t>
125</w:t>
            </w:r>
          </w:p>
          <w:bookmarkEnd w:id="150"/>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Мусаев Нурлан Серикович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51"/>
          <w:p>
            <w:pPr>
              <w:spacing w:after="20"/>
              <w:ind w:left="20"/>
              <w:jc w:val="both"/>
            </w:pPr>
            <w:r>
              <w:rPr>
                <w:rFonts w:ascii="Times New Roman"/>
                <w:b w:val="false"/>
                <w:i w:val="false"/>
                <w:color w:val="000000"/>
                <w:sz w:val="20"/>
              </w:rPr>
              <w:t>
126</w:t>
            </w:r>
          </w:p>
          <w:bookmarkEnd w:id="151"/>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 Курмангалий Байсалұлы</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52"/>
          <w:p>
            <w:pPr>
              <w:spacing w:after="20"/>
              <w:ind w:left="20"/>
              <w:jc w:val="both"/>
            </w:pPr>
            <w:r>
              <w:rPr>
                <w:rFonts w:ascii="Times New Roman"/>
                <w:b w:val="false"/>
                <w:i w:val="false"/>
                <w:color w:val="000000"/>
                <w:sz w:val="20"/>
              </w:rPr>
              <w:t>
127</w:t>
            </w:r>
          </w:p>
          <w:bookmarkEnd w:id="152"/>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Мухаметжанова Зейнилгарап Кадировна</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3"/>
          <w:p>
            <w:pPr>
              <w:spacing w:after="20"/>
              <w:ind w:left="20"/>
              <w:jc w:val="both"/>
            </w:pPr>
            <w:r>
              <w:rPr>
                <w:rFonts w:ascii="Times New Roman"/>
                <w:b w:val="false"/>
                <w:i w:val="false"/>
                <w:color w:val="000000"/>
                <w:sz w:val="20"/>
              </w:rPr>
              <w:t>
128</w:t>
            </w:r>
          </w:p>
          <w:bookmarkEnd w:id="153"/>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Мухлаев Зяудин Курешевич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4"/>
          <w:p>
            <w:pPr>
              <w:spacing w:after="20"/>
              <w:ind w:left="20"/>
              <w:jc w:val="both"/>
            </w:pPr>
            <w:r>
              <w:rPr>
                <w:rFonts w:ascii="Times New Roman"/>
                <w:b w:val="false"/>
                <w:i w:val="false"/>
                <w:color w:val="000000"/>
                <w:sz w:val="20"/>
              </w:rPr>
              <w:t>
129</w:t>
            </w:r>
          </w:p>
          <w:bookmarkEnd w:id="154"/>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Наукенов Хаким Шарипович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5"/>
          <w:p>
            <w:pPr>
              <w:spacing w:after="20"/>
              <w:ind w:left="20"/>
              <w:jc w:val="both"/>
            </w:pPr>
            <w:r>
              <w:rPr>
                <w:rFonts w:ascii="Times New Roman"/>
                <w:b w:val="false"/>
                <w:i w:val="false"/>
                <w:color w:val="000000"/>
                <w:sz w:val="20"/>
              </w:rPr>
              <w:t>
130</w:t>
            </w:r>
          </w:p>
          <w:bookmarkEnd w:id="155"/>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Нигамутдинов Рашит Гатауллович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6"/>
          <w:p>
            <w:pPr>
              <w:spacing w:after="20"/>
              <w:ind w:left="20"/>
              <w:jc w:val="both"/>
            </w:pPr>
            <w:r>
              <w:rPr>
                <w:rFonts w:ascii="Times New Roman"/>
                <w:b w:val="false"/>
                <w:i w:val="false"/>
                <w:color w:val="000000"/>
                <w:sz w:val="20"/>
              </w:rPr>
              <w:t>
131</w:t>
            </w:r>
          </w:p>
          <w:bookmarkEnd w:id="156"/>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Никитин Александр Антонович </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7"/>
          <w:p>
            <w:pPr>
              <w:spacing w:after="20"/>
              <w:ind w:left="20"/>
              <w:jc w:val="both"/>
            </w:pPr>
            <w:r>
              <w:rPr>
                <w:rFonts w:ascii="Times New Roman"/>
                <w:b w:val="false"/>
                <w:i w:val="false"/>
                <w:color w:val="000000"/>
                <w:sz w:val="20"/>
              </w:rPr>
              <w:t>
132</w:t>
            </w:r>
          </w:p>
          <w:bookmarkEnd w:id="157"/>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Никоненко Виктор Дмитриевич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8"/>
          <w:p>
            <w:pPr>
              <w:spacing w:after="20"/>
              <w:ind w:left="20"/>
              <w:jc w:val="both"/>
            </w:pPr>
            <w:r>
              <w:rPr>
                <w:rFonts w:ascii="Times New Roman"/>
                <w:b w:val="false"/>
                <w:i w:val="false"/>
                <w:color w:val="000000"/>
                <w:sz w:val="20"/>
              </w:rPr>
              <w:t>
133</w:t>
            </w:r>
          </w:p>
          <w:bookmarkEnd w:id="158"/>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Ниякий Николай Григорьевич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9"/>
          <w:p>
            <w:pPr>
              <w:spacing w:after="20"/>
              <w:ind w:left="20"/>
              <w:jc w:val="both"/>
            </w:pPr>
            <w:r>
              <w:rPr>
                <w:rFonts w:ascii="Times New Roman"/>
                <w:b w:val="false"/>
                <w:i w:val="false"/>
                <w:color w:val="000000"/>
                <w:sz w:val="20"/>
              </w:rPr>
              <w:t>
134</w:t>
            </w:r>
          </w:p>
          <w:bookmarkEnd w:id="159"/>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Новозванский Юрий Вячеславович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60"/>
          <w:p>
            <w:pPr>
              <w:spacing w:after="20"/>
              <w:ind w:left="20"/>
              <w:jc w:val="both"/>
            </w:pPr>
            <w:r>
              <w:rPr>
                <w:rFonts w:ascii="Times New Roman"/>
                <w:b w:val="false"/>
                <w:i w:val="false"/>
                <w:color w:val="000000"/>
                <w:sz w:val="20"/>
              </w:rPr>
              <w:t>
135</w:t>
            </w:r>
          </w:p>
          <w:bookmarkEnd w:id="160"/>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Нургазинов Асан Курганбекович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61"/>
          <w:p>
            <w:pPr>
              <w:spacing w:after="20"/>
              <w:ind w:left="20"/>
              <w:jc w:val="both"/>
            </w:pPr>
            <w:r>
              <w:rPr>
                <w:rFonts w:ascii="Times New Roman"/>
                <w:b w:val="false"/>
                <w:i w:val="false"/>
                <w:color w:val="000000"/>
                <w:sz w:val="20"/>
              </w:rPr>
              <w:t>
136</w:t>
            </w:r>
          </w:p>
          <w:bookmarkEnd w:id="161"/>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Даулетбек Бакытович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62"/>
          <w:p>
            <w:pPr>
              <w:spacing w:after="20"/>
              <w:ind w:left="20"/>
              <w:jc w:val="both"/>
            </w:pPr>
            <w:r>
              <w:rPr>
                <w:rFonts w:ascii="Times New Roman"/>
                <w:b w:val="false"/>
                <w:i w:val="false"/>
                <w:color w:val="000000"/>
                <w:sz w:val="20"/>
              </w:rPr>
              <w:t>
137</w:t>
            </w:r>
          </w:p>
          <w:bookmarkEnd w:id="162"/>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Овсеенко Дмитрий Савельевич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3"/>
          <w:p>
            <w:pPr>
              <w:spacing w:after="20"/>
              <w:ind w:left="20"/>
              <w:jc w:val="both"/>
            </w:pPr>
            <w:r>
              <w:rPr>
                <w:rFonts w:ascii="Times New Roman"/>
                <w:b w:val="false"/>
                <w:i w:val="false"/>
                <w:color w:val="000000"/>
                <w:sz w:val="20"/>
              </w:rPr>
              <w:t>
138</w:t>
            </w:r>
          </w:p>
          <w:bookmarkEnd w:id="163"/>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Овчаров Николай Иванович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4"/>
          <w:p>
            <w:pPr>
              <w:spacing w:after="20"/>
              <w:ind w:left="20"/>
              <w:jc w:val="both"/>
            </w:pPr>
            <w:r>
              <w:rPr>
                <w:rFonts w:ascii="Times New Roman"/>
                <w:b w:val="false"/>
                <w:i w:val="false"/>
                <w:color w:val="000000"/>
                <w:sz w:val="20"/>
              </w:rPr>
              <w:t>
139</w:t>
            </w:r>
          </w:p>
          <w:bookmarkEnd w:id="164"/>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Онайбеков Кадыр Токтамысович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5"/>
          <w:p>
            <w:pPr>
              <w:spacing w:after="20"/>
              <w:ind w:left="20"/>
              <w:jc w:val="both"/>
            </w:pPr>
            <w:r>
              <w:rPr>
                <w:rFonts w:ascii="Times New Roman"/>
                <w:b w:val="false"/>
                <w:i w:val="false"/>
                <w:color w:val="000000"/>
                <w:sz w:val="20"/>
              </w:rPr>
              <w:t>
140</w:t>
            </w:r>
          </w:p>
          <w:bookmarkEnd w:id="165"/>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Оромбаев Жумаш Садымбаевич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6"/>
          <w:p>
            <w:pPr>
              <w:spacing w:after="20"/>
              <w:ind w:left="20"/>
              <w:jc w:val="both"/>
            </w:pPr>
            <w:r>
              <w:rPr>
                <w:rFonts w:ascii="Times New Roman"/>
                <w:b w:val="false"/>
                <w:i w:val="false"/>
                <w:color w:val="000000"/>
                <w:sz w:val="20"/>
              </w:rPr>
              <w:t>
141</w:t>
            </w:r>
          </w:p>
          <w:bookmarkEnd w:id="166"/>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Тайшыгара Амиржанович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7"/>
          <w:p>
            <w:pPr>
              <w:spacing w:after="20"/>
              <w:ind w:left="20"/>
              <w:jc w:val="both"/>
            </w:pPr>
            <w:r>
              <w:rPr>
                <w:rFonts w:ascii="Times New Roman"/>
                <w:b w:val="false"/>
                <w:i w:val="false"/>
                <w:color w:val="000000"/>
                <w:sz w:val="20"/>
              </w:rPr>
              <w:t>
142</w:t>
            </w:r>
          </w:p>
          <w:bookmarkEnd w:id="167"/>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Павловский Александр Эдуардович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8"/>
          <w:p>
            <w:pPr>
              <w:spacing w:after="20"/>
              <w:ind w:left="20"/>
              <w:jc w:val="both"/>
            </w:pPr>
            <w:r>
              <w:rPr>
                <w:rFonts w:ascii="Times New Roman"/>
                <w:b w:val="false"/>
                <w:i w:val="false"/>
                <w:color w:val="000000"/>
                <w:sz w:val="20"/>
              </w:rPr>
              <w:t>
143</w:t>
            </w:r>
          </w:p>
          <w:bookmarkEnd w:id="168"/>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 Анатолий Николаевич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9"/>
          <w:p>
            <w:pPr>
              <w:spacing w:after="20"/>
              <w:ind w:left="20"/>
              <w:jc w:val="both"/>
            </w:pPr>
            <w:r>
              <w:rPr>
                <w:rFonts w:ascii="Times New Roman"/>
                <w:b w:val="false"/>
                <w:i w:val="false"/>
                <w:color w:val="000000"/>
                <w:sz w:val="20"/>
              </w:rPr>
              <w:t>
144</w:t>
            </w:r>
          </w:p>
          <w:bookmarkEnd w:id="169"/>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Панасенко Раиса Ильинична</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70"/>
          <w:p>
            <w:pPr>
              <w:spacing w:after="20"/>
              <w:ind w:left="20"/>
              <w:jc w:val="both"/>
            </w:pPr>
            <w:r>
              <w:rPr>
                <w:rFonts w:ascii="Times New Roman"/>
                <w:b w:val="false"/>
                <w:i w:val="false"/>
                <w:color w:val="000000"/>
                <w:sz w:val="20"/>
              </w:rPr>
              <w:t>
145</w:t>
            </w:r>
          </w:p>
          <w:bookmarkEnd w:id="170"/>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Панченко Владимир Александрович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71"/>
          <w:p>
            <w:pPr>
              <w:spacing w:after="20"/>
              <w:ind w:left="20"/>
              <w:jc w:val="both"/>
            </w:pPr>
            <w:r>
              <w:rPr>
                <w:rFonts w:ascii="Times New Roman"/>
                <w:b w:val="false"/>
                <w:i w:val="false"/>
                <w:color w:val="000000"/>
                <w:sz w:val="20"/>
              </w:rPr>
              <w:t>
146</w:t>
            </w:r>
          </w:p>
          <w:bookmarkEnd w:id="171"/>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Печникова Наталья Васильевна</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72"/>
          <w:p>
            <w:pPr>
              <w:spacing w:after="20"/>
              <w:ind w:left="20"/>
              <w:jc w:val="both"/>
            </w:pPr>
            <w:r>
              <w:rPr>
                <w:rFonts w:ascii="Times New Roman"/>
                <w:b w:val="false"/>
                <w:i w:val="false"/>
                <w:color w:val="000000"/>
                <w:sz w:val="20"/>
              </w:rPr>
              <w:t>
147</w:t>
            </w:r>
          </w:p>
          <w:bookmarkEnd w:id="172"/>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Печников Вячеслав Дмитриевич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73"/>
          <w:p>
            <w:pPr>
              <w:spacing w:after="20"/>
              <w:ind w:left="20"/>
              <w:jc w:val="both"/>
            </w:pPr>
            <w:r>
              <w:rPr>
                <w:rFonts w:ascii="Times New Roman"/>
                <w:b w:val="false"/>
                <w:i w:val="false"/>
                <w:color w:val="000000"/>
                <w:sz w:val="20"/>
              </w:rPr>
              <w:t>
148</w:t>
            </w:r>
          </w:p>
          <w:bookmarkEnd w:id="173"/>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Пияйко Александр Павлович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4"/>
          <w:p>
            <w:pPr>
              <w:spacing w:after="20"/>
              <w:ind w:left="20"/>
              <w:jc w:val="both"/>
            </w:pPr>
            <w:r>
              <w:rPr>
                <w:rFonts w:ascii="Times New Roman"/>
                <w:b w:val="false"/>
                <w:i w:val="false"/>
                <w:color w:val="000000"/>
                <w:sz w:val="20"/>
              </w:rPr>
              <w:t>
149</w:t>
            </w:r>
          </w:p>
          <w:bookmarkEnd w:id="174"/>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Подмастерец Юрий Петрович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5"/>
          <w:p>
            <w:pPr>
              <w:spacing w:after="20"/>
              <w:ind w:left="20"/>
              <w:jc w:val="both"/>
            </w:pPr>
            <w:r>
              <w:rPr>
                <w:rFonts w:ascii="Times New Roman"/>
                <w:b w:val="false"/>
                <w:i w:val="false"/>
                <w:color w:val="000000"/>
                <w:sz w:val="20"/>
              </w:rPr>
              <w:t>
150</w:t>
            </w:r>
          </w:p>
          <w:bookmarkEnd w:id="175"/>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Позднякова Елена Викторовна</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6"/>
          <w:p>
            <w:pPr>
              <w:spacing w:after="20"/>
              <w:ind w:left="20"/>
              <w:jc w:val="both"/>
            </w:pPr>
            <w:r>
              <w:rPr>
                <w:rFonts w:ascii="Times New Roman"/>
                <w:b w:val="false"/>
                <w:i w:val="false"/>
                <w:color w:val="000000"/>
                <w:sz w:val="20"/>
              </w:rPr>
              <w:t>
151</w:t>
            </w:r>
          </w:p>
          <w:bookmarkEnd w:id="176"/>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Пономарева Валентина Григорьевна</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7"/>
          <w:p>
            <w:pPr>
              <w:spacing w:after="20"/>
              <w:ind w:left="20"/>
              <w:jc w:val="both"/>
            </w:pPr>
            <w:r>
              <w:rPr>
                <w:rFonts w:ascii="Times New Roman"/>
                <w:b w:val="false"/>
                <w:i w:val="false"/>
                <w:color w:val="000000"/>
                <w:sz w:val="20"/>
              </w:rPr>
              <w:t>
152</w:t>
            </w:r>
          </w:p>
          <w:bookmarkEnd w:id="177"/>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Пономарев Роман Иванович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8"/>
          <w:p>
            <w:pPr>
              <w:spacing w:after="20"/>
              <w:ind w:left="20"/>
              <w:jc w:val="both"/>
            </w:pPr>
            <w:r>
              <w:rPr>
                <w:rFonts w:ascii="Times New Roman"/>
                <w:b w:val="false"/>
                <w:i w:val="false"/>
                <w:color w:val="000000"/>
                <w:sz w:val="20"/>
              </w:rPr>
              <w:t>
153</w:t>
            </w:r>
          </w:p>
          <w:bookmarkEnd w:id="178"/>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 Олег Анатольевич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9"/>
          <w:p>
            <w:pPr>
              <w:spacing w:after="20"/>
              <w:ind w:left="20"/>
              <w:jc w:val="both"/>
            </w:pPr>
            <w:r>
              <w:rPr>
                <w:rFonts w:ascii="Times New Roman"/>
                <w:b w:val="false"/>
                <w:i w:val="false"/>
                <w:color w:val="000000"/>
                <w:sz w:val="20"/>
              </w:rPr>
              <w:t>
154</w:t>
            </w:r>
          </w:p>
          <w:bookmarkEnd w:id="179"/>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Порунова Нина Борисовна</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80"/>
          <w:p>
            <w:pPr>
              <w:spacing w:after="20"/>
              <w:ind w:left="20"/>
              <w:jc w:val="both"/>
            </w:pPr>
            <w:r>
              <w:rPr>
                <w:rFonts w:ascii="Times New Roman"/>
                <w:b w:val="false"/>
                <w:i w:val="false"/>
                <w:color w:val="000000"/>
                <w:sz w:val="20"/>
              </w:rPr>
              <w:t>
155</w:t>
            </w:r>
          </w:p>
          <w:bookmarkEnd w:id="180"/>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Прокопенко Василий Васильевич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81"/>
          <w:p>
            <w:pPr>
              <w:spacing w:after="20"/>
              <w:ind w:left="20"/>
              <w:jc w:val="both"/>
            </w:pPr>
            <w:r>
              <w:rPr>
                <w:rFonts w:ascii="Times New Roman"/>
                <w:b w:val="false"/>
                <w:i w:val="false"/>
                <w:color w:val="000000"/>
                <w:sz w:val="20"/>
              </w:rPr>
              <w:t>
156</w:t>
            </w:r>
          </w:p>
          <w:bookmarkEnd w:id="181"/>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Проценко Анатолий Николаевич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82"/>
          <w:p>
            <w:pPr>
              <w:spacing w:after="20"/>
              <w:ind w:left="20"/>
              <w:jc w:val="both"/>
            </w:pPr>
            <w:r>
              <w:rPr>
                <w:rFonts w:ascii="Times New Roman"/>
                <w:b w:val="false"/>
                <w:i w:val="false"/>
                <w:color w:val="000000"/>
                <w:sz w:val="20"/>
              </w:rPr>
              <w:t>
157</w:t>
            </w:r>
          </w:p>
          <w:bookmarkEnd w:id="182"/>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Проценко Галина Николаевна</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83"/>
          <w:p>
            <w:pPr>
              <w:spacing w:after="20"/>
              <w:ind w:left="20"/>
              <w:jc w:val="both"/>
            </w:pPr>
            <w:r>
              <w:rPr>
                <w:rFonts w:ascii="Times New Roman"/>
                <w:b w:val="false"/>
                <w:i w:val="false"/>
                <w:color w:val="000000"/>
                <w:sz w:val="20"/>
              </w:rPr>
              <w:t>
158</w:t>
            </w:r>
          </w:p>
          <w:bookmarkEnd w:id="183"/>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Проценко Николай Алексеевич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84"/>
          <w:p>
            <w:pPr>
              <w:spacing w:after="20"/>
              <w:ind w:left="20"/>
              <w:jc w:val="both"/>
            </w:pPr>
            <w:r>
              <w:rPr>
                <w:rFonts w:ascii="Times New Roman"/>
                <w:b w:val="false"/>
                <w:i w:val="false"/>
                <w:color w:val="000000"/>
                <w:sz w:val="20"/>
              </w:rPr>
              <w:t>
159</w:t>
            </w:r>
          </w:p>
          <w:bookmarkEnd w:id="184"/>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Проценко Сергей Николаевич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5"/>
          <w:p>
            <w:pPr>
              <w:spacing w:after="20"/>
              <w:ind w:left="20"/>
              <w:jc w:val="both"/>
            </w:pPr>
            <w:r>
              <w:rPr>
                <w:rFonts w:ascii="Times New Roman"/>
                <w:b w:val="false"/>
                <w:i w:val="false"/>
                <w:color w:val="000000"/>
                <w:sz w:val="20"/>
              </w:rPr>
              <w:t>
160</w:t>
            </w:r>
          </w:p>
          <w:bookmarkEnd w:id="185"/>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Проценко Татьяна Ивановна</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6"/>
          <w:p>
            <w:pPr>
              <w:spacing w:after="20"/>
              <w:ind w:left="20"/>
              <w:jc w:val="both"/>
            </w:pPr>
            <w:r>
              <w:rPr>
                <w:rFonts w:ascii="Times New Roman"/>
                <w:b w:val="false"/>
                <w:i w:val="false"/>
                <w:color w:val="000000"/>
                <w:sz w:val="20"/>
              </w:rPr>
              <w:t>
161</w:t>
            </w:r>
          </w:p>
          <w:bookmarkEnd w:id="186"/>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Рагимов Рауф Ломанович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7"/>
          <w:p>
            <w:pPr>
              <w:spacing w:after="20"/>
              <w:ind w:left="20"/>
              <w:jc w:val="both"/>
            </w:pPr>
            <w:r>
              <w:rPr>
                <w:rFonts w:ascii="Times New Roman"/>
                <w:b w:val="false"/>
                <w:i w:val="false"/>
                <w:color w:val="000000"/>
                <w:sz w:val="20"/>
              </w:rPr>
              <w:t>
162</w:t>
            </w:r>
          </w:p>
          <w:bookmarkEnd w:id="187"/>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Раисова Гулсин Мерекиновна</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8"/>
          <w:p>
            <w:pPr>
              <w:spacing w:after="20"/>
              <w:ind w:left="20"/>
              <w:jc w:val="both"/>
            </w:pPr>
            <w:r>
              <w:rPr>
                <w:rFonts w:ascii="Times New Roman"/>
                <w:b w:val="false"/>
                <w:i w:val="false"/>
                <w:color w:val="000000"/>
                <w:sz w:val="20"/>
              </w:rPr>
              <w:t>
163</w:t>
            </w:r>
          </w:p>
          <w:bookmarkEnd w:id="188"/>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Розумович Василий Иванович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9"/>
          <w:p>
            <w:pPr>
              <w:spacing w:after="20"/>
              <w:ind w:left="20"/>
              <w:jc w:val="both"/>
            </w:pPr>
            <w:r>
              <w:rPr>
                <w:rFonts w:ascii="Times New Roman"/>
                <w:b w:val="false"/>
                <w:i w:val="false"/>
                <w:color w:val="000000"/>
                <w:sz w:val="20"/>
              </w:rPr>
              <w:t>
164</w:t>
            </w:r>
          </w:p>
          <w:bookmarkEnd w:id="189"/>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Ромашкин Владимир Яковлевич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90"/>
          <w:p>
            <w:pPr>
              <w:spacing w:after="20"/>
              <w:ind w:left="20"/>
              <w:jc w:val="both"/>
            </w:pPr>
            <w:r>
              <w:rPr>
                <w:rFonts w:ascii="Times New Roman"/>
                <w:b w:val="false"/>
                <w:i w:val="false"/>
                <w:color w:val="000000"/>
                <w:sz w:val="20"/>
              </w:rPr>
              <w:t>
165</w:t>
            </w:r>
          </w:p>
          <w:bookmarkEnd w:id="190"/>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Рооде Надежда Ивановна</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91"/>
          <w:p>
            <w:pPr>
              <w:spacing w:after="20"/>
              <w:ind w:left="20"/>
              <w:jc w:val="both"/>
            </w:pPr>
            <w:r>
              <w:rPr>
                <w:rFonts w:ascii="Times New Roman"/>
                <w:b w:val="false"/>
                <w:i w:val="false"/>
                <w:color w:val="000000"/>
                <w:sz w:val="20"/>
              </w:rPr>
              <w:t>
166</w:t>
            </w:r>
          </w:p>
          <w:bookmarkEnd w:id="191"/>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Савитский Александр Иванович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92"/>
          <w:p>
            <w:pPr>
              <w:spacing w:after="20"/>
              <w:ind w:left="20"/>
              <w:jc w:val="both"/>
            </w:pPr>
            <w:r>
              <w:rPr>
                <w:rFonts w:ascii="Times New Roman"/>
                <w:b w:val="false"/>
                <w:i w:val="false"/>
                <w:color w:val="000000"/>
                <w:sz w:val="20"/>
              </w:rPr>
              <w:t>
167</w:t>
            </w:r>
          </w:p>
          <w:bookmarkEnd w:id="192"/>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Сагандыкова-Джегиз Рената Рашидовна</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93"/>
          <w:p>
            <w:pPr>
              <w:spacing w:after="20"/>
              <w:ind w:left="20"/>
              <w:jc w:val="both"/>
            </w:pPr>
            <w:r>
              <w:rPr>
                <w:rFonts w:ascii="Times New Roman"/>
                <w:b w:val="false"/>
                <w:i w:val="false"/>
                <w:color w:val="000000"/>
                <w:sz w:val="20"/>
              </w:rPr>
              <w:t>
168</w:t>
            </w:r>
          </w:p>
          <w:bookmarkEnd w:id="193"/>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Садуакасова Бибигуль Смагуловна</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4"/>
          <w:p>
            <w:pPr>
              <w:spacing w:after="20"/>
              <w:ind w:left="20"/>
              <w:jc w:val="both"/>
            </w:pPr>
            <w:r>
              <w:rPr>
                <w:rFonts w:ascii="Times New Roman"/>
                <w:b w:val="false"/>
                <w:i w:val="false"/>
                <w:color w:val="000000"/>
                <w:sz w:val="20"/>
              </w:rPr>
              <w:t>
169</w:t>
            </w:r>
          </w:p>
          <w:bookmarkEnd w:id="194"/>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Салий Василий Васильевич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5"/>
          <w:p>
            <w:pPr>
              <w:spacing w:after="20"/>
              <w:ind w:left="20"/>
              <w:jc w:val="both"/>
            </w:pPr>
            <w:r>
              <w:rPr>
                <w:rFonts w:ascii="Times New Roman"/>
                <w:b w:val="false"/>
                <w:i w:val="false"/>
                <w:color w:val="000000"/>
                <w:sz w:val="20"/>
              </w:rPr>
              <w:t>
170</w:t>
            </w:r>
          </w:p>
          <w:bookmarkEnd w:id="195"/>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Саркисян Вадим Георгиевич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6"/>
          <w:p>
            <w:pPr>
              <w:spacing w:after="20"/>
              <w:ind w:left="20"/>
              <w:jc w:val="both"/>
            </w:pPr>
            <w:r>
              <w:rPr>
                <w:rFonts w:ascii="Times New Roman"/>
                <w:b w:val="false"/>
                <w:i w:val="false"/>
                <w:color w:val="000000"/>
                <w:sz w:val="20"/>
              </w:rPr>
              <w:t>
171</w:t>
            </w:r>
          </w:p>
          <w:bookmarkEnd w:id="196"/>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Саркисян Рубен Георгиевич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7"/>
          <w:p>
            <w:pPr>
              <w:spacing w:after="20"/>
              <w:ind w:left="20"/>
              <w:jc w:val="both"/>
            </w:pPr>
            <w:r>
              <w:rPr>
                <w:rFonts w:ascii="Times New Roman"/>
                <w:b w:val="false"/>
                <w:i w:val="false"/>
                <w:color w:val="000000"/>
                <w:sz w:val="20"/>
              </w:rPr>
              <w:t>
172</w:t>
            </w:r>
          </w:p>
          <w:bookmarkEnd w:id="197"/>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Сейдалин Кайрат Хамитович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8"/>
          <w:p>
            <w:pPr>
              <w:spacing w:after="20"/>
              <w:ind w:left="20"/>
              <w:jc w:val="both"/>
            </w:pPr>
            <w:r>
              <w:rPr>
                <w:rFonts w:ascii="Times New Roman"/>
                <w:b w:val="false"/>
                <w:i w:val="false"/>
                <w:color w:val="000000"/>
                <w:sz w:val="20"/>
              </w:rPr>
              <w:t>
173</w:t>
            </w:r>
          </w:p>
          <w:bookmarkEnd w:id="198"/>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Сейдахметова Айгуль Едресовна</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9"/>
          <w:p>
            <w:pPr>
              <w:spacing w:after="20"/>
              <w:ind w:left="20"/>
              <w:jc w:val="both"/>
            </w:pPr>
            <w:r>
              <w:rPr>
                <w:rFonts w:ascii="Times New Roman"/>
                <w:b w:val="false"/>
                <w:i w:val="false"/>
                <w:color w:val="000000"/>
                <w:sz w:val="20"/>
              </w:rPr>
              <w:t>
174</w:t>
            </w:r>
          </w:p>
          <w:bookmarkEnd w:id="199"/>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Сейдахметов Ерсен Сагинтаевич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200"/>
          <w:p>
            <w:pPr>
              <w:spacing w:after="20"/>
              <w:ind w:left="20"/>
              <w:jc w:val="both"/>
            </w:pPr>
            <w:r>
              <w:rPr>
                <w:rFonts w:ascii="Times New Roman"/>
                <w:b w:val="false"/>
                <w:i w:val="false"/>
                <w:color w:val="000000"/>
                <w:sz w:val="20"/>
              </w:rPr>
              <w:t>
175</w:t>
            </w:r>
          </w:p>
          <w:bookmarkEnd w:id="200"/>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Сейлова Кулаш</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201"/>
          <w:p>
            <w:pPr>
              <w:spacing w:after="20"/>
              <w:ind w:left="20"/>
              <w:jc w:val="both"/>
            </w:pPr>
            <w:r>
              <w:rPr>
                <w:rFonts w:ascii="Times New Roman"/>
                <w:b w:val="false"/>
                <w:i w:val="false"/>
                <w:color w:val="000000"/>
                <w:sz w:val="20"/>
              </w:rPr>
              <w:t>
176</w:t>
            </w:r>
          </w:p>
          <w:bookmarkEnd w:id="201"/>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Семейкин Владимир Иванович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202"/>
          <w:p>
            <w:pPr>
              <w:spacing w:after="20"/>
              <w:ind w:left="20"/>
              <w:jc w:val="both"/>
            </w:pPr>
            <w:r>
              <w:rPr>
                <w:rFonts w:ascii="Times New Roman"/>
                <w:b w:val="false"/>
                <w:i w:val="false"/>
                <w:color w:val="000000"/>
                <w:sz w:val="20"/>
              </w:rPr>
              <w:t>
177</w:t>
            </w:r>
          </w:p>
          <w:bookmarkEnd w:id="202"/>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Симаненко Виктор Филиппович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203"/>
          <w:p>
            <w:pPr>
              <w:spacing w:after="20"/>
              <w:ind w:left="20"/>
              <w:jc w:val="both"/>
            </w:pPr>
            <w:r>
              <w:rPr>
                <w:rFonts w:ascii="Times New Roman"/>
                <w:b w:val="false"/>
                <w:i w:val="false"/>
                <w:color w:val="000000"/>
                <w:sz w:val="20"/>
              </w:rPr>
              <w:t>
178</w:t>
            </w:r>
          </w:p>
          <w:bookmarkEnd w:id="203"/>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Симаненко Вячеслав Викторович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4"/>
          <w:p>
            <w:pPr>
              <w:spacing w:after="20"/>
              <w:ind w:left="20"/>
              <w:jc w:val="both"/>
            </w:pPr>
            <w:r>
              <w:rPr>
                <w:rFonts w:ascii="Times New Roman"/>
                <w:b w:val="false"/>
                <w:i w:val="false"/>
                <w:color w:val="000000"/>
                <w:sz w:val="20"/>
              </w:rPr>
              <w:t>
179</w:t>
            </w:r>
          </w:p>
          <w:bookmarkEnd w:id="204"/>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Скиндиров Сапаржан Айтжанович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5"/>
          <w:p>
            <w:pPr>
              <w:spacing w:after="20"/>
              <w:ind w:left="20"/>
              <w:jc w:val="both"/>
            </w:pPr>
            <w:r>
              <w:rPr>
                <w:rFonts w:ascii="Times New Roman"/>
                <w:b w:val="false"/>
                <w:i w:val="false"/>
                <w:color w:val="000000"/>
                <w:sz w:val="20"/>
              </w:rPr>
              <w:t>
180</w:t>
            </w:r>
          </w:p>
          <w:bookmarkEnd w:id="205"/>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Сергей Валентинович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6"/>
          <w:p>
            <w:pPr>
              <w:spacing w:after="20"/>
              <w:ind w:left="20"/>
              <w:jc w:val="both"/>
            </w:pPr>
            <w:r>
              <w:rPr>
                <w:rFonts w:ascii="Times New Roman"/>
                <w:b w:val="false"/>
                <w:i w:val="false"/>
                <w:color w:val="000000"/>
                <w:sz w:val="20"/>
              </w:rPr>
              <w:t>
181</w:t>
            </w:r>
          </w:p>
          <w:bookmarkEnd w:id="206"/>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 Николай Викторович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7"/>
          <w:p>
            <w:pPr>
              <w:spacing w:after="20"/>
              <w:ind w:left="20"/>
              <w:jc w:val="both"/>
            </w:pPr>
            <w:r>
              <w:rPr>
                <w:rFonts w:ascii="Times New Roman"/>
                <w:b w:val="false"/>
                <w:i w:val="false"/>
                <w:color w:val="000000"/>
                <w:sz w:val="20"/>
              </w:rPr>
              <w:t>
182</w:t>
            </w:r>
          </w:p>
          <w:bookmarkEnd w:id="207"/>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Сорокина Анна Александровна</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8"/>
          <w:p>
            <w:pPr>
              <w:spacing w:after="20"/>
              <w:ind w:left="20"/>
              <w:jc w:val="both"/>
            </w:pPr>
            <w:r>
              <w:rPr>
                <w:rFonts w:ascii="Times New Roman"/>
                <w:b w:val="false"/>
                <w:i w:val="false"/>
                <w:color w:val="000000"/>
                <w:sz w:val="20"/>
              </w:rPr>
              <w:t>
183</w:t>
            </w:r>
          </w:p>
          <w:bookmarkEnd w:id="208"/>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Соценко Сергей Владимирович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9"/>
          <w:p>
            <w:pPr>
              <w:spacing w:after="20"/>
              <w:ind w:left="20"/>
              <w:jc w:val="both"/>
            </w:pPr>
            <w:r>
              <w:rPr>
                <w:rFonts w:ascii="Times New Roman"/>
                <w:b w:val="false"/>
                <w:i w:val="false"/>
                <w:color w:val="000000"/>
                <w:sz w:val="20"/>
              </w:rPr>
              <w:t>
184</w:t>
            </w:r>
          </w:p>
          <w:bookmarkEnd w:id="209"/>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Степаненко Александр Николаевич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10"/>
          <w:p>
            <w:pPr>
              <w:spacing w:after="20"/>
              <w:ind w:left="20"/>
              <w:jc w:val="both"/>
            </w:pPr>
            <w:r>
              <w:rPr>
                <w:rFonts w:ascii="Times New Roman"/>
                <w:b w:val="false"/>
                <w:i w:val="false"/>
                <w:color w:val="000000"/>
                <w:sz w:val="20"/>
              </w:rPr>
              <w:t>
185</w:t>
            </w:r>
          </w:p>
          <w:bookmarkEnd w:id="210"/>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Стороженко Леонид Васильевич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11"/>
          <w:p>
            <w:pPr>
              <w:spacing w:after="20"/>
              <w:ind w:left="20"/>
              <w:jc w:val="both"/>
            </w:pPr>
            <w:r>
              <w:rPr>
                <w:rFonts w:ascii="Times New Roman"/>
                <w:b w:val="false"/>
                <w:i w:val="false"/>
                <w:color w:val="000000"/>
                <w:sz w:val="20"/>
              </w:rPr>
              <w:t>
186</w:t>
            </w:r>
          </w:p>
          <w:bookmarkEnd w:id="211"/>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Галихан Кабдилхамитович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12"/>
          <w:p>
            <w:pPr>
              <w:spacing w:after="20"/>
              <w:ind w:left="20"/>
              <w:jc w:val="both"/>
            </w:pPr>
            <w:r>
              <w:rPr>
                <w:rFonts w:ascii="Times New Roman"/>
                <w:b w:val="false"/>
                <w:i w:val="false"/>
                <w:color w:val="000000"/>
                <w:sz w:val="20"/>
              </w:rPr>
              <w:t>
187</w:t>
            </w:r>
          </w:p>
          <w:bookmarkEnd w:id="212"/>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Тайжанова Алевтина Сайдувакасовна</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13"/>
          <w:p>
            <w:pPr>
              <w:spacing w:after="20"/>
              <w:ind w:left="20"/>
              <w:jc w:val="both"/>
            </w:pPr>
            <w:r>
              <w:rPr>
                <w:rFonts w:ascii="Times New Roman"/>
                <w:b w:val="false"/>
                <w:i w:val="false"/>
                <w:color w:val="000000"/>
                <w:sz w:val="20"/>
              </w:rPr>
              <w:t>
188</w:t>
            </w:r>
          </w:p>
          <w:bookmarkEnd w:id="213"/>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Таукебаева Бизат Амантаевна</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14"/>
          <w:p>
            <w:pPr>
              <w:spacing w:after="20"/>
              <w:ind w:left="20"/>
              <w:jc w:val="both"/>
            </w:pPr>
            <w:r>
              <w:rPr>
                <w:rFonts w:ascii="Times New Roman"/>
                <w:b w:val="false"/>
                <w:i w:val="false"/>
                <w:color w:val="000000"/>
                <w:sz w:val="20"/>
              </w:rPr>
              <w:t>
189</w:t>
            </w:r>
          </w:p>
          <w:bookmarkEnd w:id="214"/>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Ташетов Есимкан Баймугомбетович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5"/>
          <w:p>
            <w:pPr>
              <w:spacing w:after="20"/>
              <w:ind w:left="20"/>
              <w:jc w:val="both"/>
            </w:pPr>
            <w:r>
              <w:rPr>
                <w:rFonts w:ascii="Times New Roman"/>
                <w:b w:val="false"/>
                <w:i w:val="false"/>
                <w:color w:val="000000"/>
                <w:sz w:val="20"/>
              </w:rPr>
              <w:t>
190</w:t>
            </w:r>
          </w:p>
          <w:bookmarkEnd w:id="215"/>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Темиргалиев Нурлан Канашевич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6"/>
          <w:p>
            <w:pPr>
              <w:spacing w:after="20"/>
              <w:ind w:left="20"/>
              <w:jc w:val="both"/>
            </w:pPr>
            <w:r>
              <w:rPr>
                <w:rFonts w:ascii="Times New Roman"/>
                <w:b w:val="false"/>
                <w:i w:val="false"/>
                <w:color w:val="000000"/>
                <w:sz w:val="20"/>
              </w:rPr>
              <w:t>
191</w:t>
            </w:r>
          </w:p>
          <w:bookmarkEnd w:id="216"/>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Темиров Кусман Кулмакович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7"/>
          <w:p>
            <w:pPr>
              <w:spacing w:after="20"/>
              <w:ind w:left="20"/>
              <w:jc w:val="both"/>
            </w:pPr>
            <w:r>
              <w:rPr>
                <w:rFonts w:ascii="Times New Roman"/>
                <w:b w:val="false"/>
                <w:i w:val="false"/>
                <w:color w:val="000000"/>
                <w:sz w:val="20"/>
              </w:rPr>
              <w:t>
192</w:t>
            </w:r>
          </w:p>
          <w:bookmarkEnd w:id="217"/>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 Анатолий Николаевич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8"/>
          <w:p>
            <w:pPr>
              <w:spacing w:after="20"/>
              <w:ind w:left="20"/>
              <w:jc w:val="both"/>
            </w:pPr>
            <w:r>
              <w:rPr>
                <w:rFonts w:ascii="Times New Roman"/>
                <w:b w:val="false"/>
                <w:i w:val="false"/>
                <w:color w:val="000000"/>
                <w:sz w:val="20"/>
              </w:rPr>
              <w:t>
193</w:t>
            </w:r>
          </w:p>
          <w:bookmarkEnd w:id="218"/>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Топиш улы Болтирик</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9"/>
          <w:p>
            <w:pPr>
              <w:spacing w:after="20"/>
              <w:ind w:left="20"/>
              <w:jc w:val="both"/>
            </w:pPr>
            <w:r>
              <w:rPr>
                <w:rFonts w:ascii="Times New Roman"/>
                <w:b w:val="false"/>
                <w:i w:val="false"/>
                <w:color w:val="000000"/>
                <w:sz w:val="20"/>
              </w:rPr>
              <w:t>
194</w:t>
            </w:r>
          </w:p>
          <w:bookmarkEnd w:id="219"/>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Третьяк Константин Иванович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20"/>
          <w:p>
            <w:pPr>
              <w:spacing w:after="20"/>
              <w:ind w:left="20"/>
              <w:jc w:val="both"/>
            </w:pPr>
            <w:r>
              <w:rPr>
                <w:rFonts w:ascii="Times New Roman"/>
                <w:b w:val="false"/>
                <w:i w:val="false"/>
                <w:color w:val="000000"/>
                <w:sz w:val="20"/>
              </w:rPr>
              <w:t>
195</w:t>
            </w:r>
          </w:p>
          <w:bookmarkEnd w:id="220"/>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Тулегенов Кайрат Абдыбекович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21"/>
          <w:p>
            <w:pPr>
              <w:spacing w:after="20"/>
              <w:ind w:left="20"/>
              <w:jc w:val="both"/>
            </w:pPr>
            <w:r>
              <w:rPr>
                <w:rFonts w:ascii="Times New Roman"/>
                <w:b w:val="false"/>
                <w:i w:val="false"/>
                <w:color w:val="000000"/>
                <w:sz w:val="20"/>
              </w:rPr>
              <w:t>
196</w:t>
            </w:r>
          </w:p>
          <w:bookmarkEnd w:id="221"/>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Турсанов Жандарбек Айдарович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22"/>
          <w:p>
            <w:pPr>
              <w:spacing w:after="20"/>
              <w:ind w:left="20"/>
              <w:jc w:val="both"/>
            </w:pPr>
            <w:r>
              <w:rPr>
                <w:rFonts w:ascii="Times New Roman"/>
                <w:b w:val="false"/>
                <w:i w:val="false"/>
                <w:color w:val="000000"/>
                <w:sz w:val="20"/>
              </w:rPr>
              <w:t>
197</w:t>
            </w:r>
          </w:p>
          <w:bookmarkEnd w:id="222"/>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Туфатулина Ирина Владимировна</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23"/>
          <w:p>
            <w:pPr>
              <w:spacing w:after="20"/>
              <w:ind w:left="20"/>
              <w:jc w:val="both"/>
            </w:pPr>
            <w:r>
              <w:rPr>
                <w:rFonts w:ascii="Times New Roman"/>
                <w:b w:val="false"/>
                <w:i w:val="false"/>
                <w:color w:val="000000"/>
                <w:sz w:val="20"/>
              </w:rPr>
              <w:t>
198</w:t>
            </w:r>
          </w:p>
          <w:bookmarkEnd w:id="223"/>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Тушиев Султан Бадрудинович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4"/>
          <w:p>
            <w:pPr>
              <w:spacing w:after="20"/>
              <w:ind w:left="20"/>
              <w:jc w:val="both"/>
            </w:pPr>
            <w:r>
              <w:rPr>
                <w:rFonts w:ascii="Times New Roman"/>
                <w:b w:val="false"/>
                <w:i w:val="false"/>
                <w:color w:val="000000"/>
                <w:sz w:val="20"/>
              </w:rPr>
              <w:t>
199</w:t>
            </w:r>
          </w:p>
          <w:bookmarkEnd w:id="224"/>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Тыртычко Галина Фридриховна</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5"/>
          <w:p>
            <w:pPr>
              <w:spacing w:after="20"/>
              <w:ind w:left="20"/>
              <w:jc w:val="both"/>
            </w:pPr>
            <w:r>
              <w:rPr>
                <w:rFonts w:ascii="Times New Roman"/>
                <w:b w:val="false"/>
                <w:i w:val="false"/>
                <w:color w:val="000000"/>
                <w:sz w:val="20"/>
              </w:rPr>
              <w:t>
200</w:t>
            </w:r>
          </w:p>
          <w:bookmarkEnd w:id="225"/>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Умирбаев Ермек Нургазанович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6"/>
          <w:p>
            <w:pPr>
              <w:spacing w:after="20"/>
              <w:ind w:left="20"/>
              <w:jc w:val="both"/>
            </w:pPr>
            <w:r>
              <w:rPr>
                <w:rFonts w:ascii="Times New Roman"/>
                <w:b w:val="false"/>
                <w:i w:val="false"/>
                <w:color w:val="000000"/>
                <w:sz w:val="20"/>
              </w:rPr>
              <w:t>
201</w:t>
            </w:r>
          </w:p>
          <w:bookmarkEnd w:id="226"/>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Урбанович Валерий Иванович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7"/>
          <w:p>
            <w:pPr>
              <w:spacing w:after="20"/>
              <w:ind w:left="20"/>
              <w:jc w:val="both"/>
            </w:pPr>
            <w:r>
              <w:rPr>
                <w:rFonts w:ascii="Times New Roman"/>
                <w:b w:val="false"/>
                <w:i w:val="false"/>
                <w:color w:val="000000"/>
                <w:sz w:val="20"/>
              </w:rPr>
              <w:t>
202</w:t>
            </w:r>
          </w:p>
          <w:bookmarkEnd w:id="227"/>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Утарбаева Гульнара Орунбековна</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8"/>
          <w:p>
            <w:pPr>
              <w:spacing w:after="20"/>
              <w:ind w:left="20"/>
              <w:jc w:val="both"/>
            </w:pPr>
            <w:r>
              <w:rPr>
                <w:rFonts w:ascii="Times New Roman"/>
                <w:b w:val="false"/>
                <w:i w:val="false"/>
                <w:color w:val="000000"/>
                <w:sz w:val="20"/>
              </w:rPr>
              <w:t>
203</w:t>
            </w:r>
          </w:p>
          <w:bookmarkEnd w:id="228"/>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Утеулина Наталья Валентиновна</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9"/>
          <w:p>
            <w:pPr>
              <w:spacing w:after="20"/>
              <w:ind w:left="20"/>
              <w:jc w:val="both"/>
            </w:pPr>
            <w:r>
              <w:rPr>
                <w:rFonts w:ascii="Times New Roman"/>
                <w:b w:val="false"/>
                <w:i w:val="false"/>
                <w:color w:val="000000"/>
                <w:sz w:val="20"/>
              </w:rPr>
              <w:t>
204</w:t>
            </w:r>
          </w:p>
          <w:bookmarkEnd w:id="229"/>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Финогенов Евгений Николаевич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30"/>
          <w:p>
            <w:pPr>
              <w:spacing w:after="20"/>
              <w:ind w:left="20"/>
              <w:jc w:val="both"/>
            </w:pPr>
            <w:r>
              <w:rPr>
                <w:rFonts w:ascii="Times New Roman"/>
                <w:b w:val="false"/>
                <w:i w:val="false"/>
                <w:color w:val="000000"/>
                <w:sz w:val="20"/>
              </w:rPr>
              <w:t>
205</w:t>
            </w:r>
          </w:p>
          <w:bookmarkEnd w:id="230"/>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Хачибаюк Руслан Анастасевич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31"/>
          <w:p>
            <w:pPr>
              <w:spacing w:after="20"/>
              <w:ind w:left="20"/>
              <w:jc w:val="both"/>
            </w:pPr>
            <w:r>
              <w:rPr>
                <w:rFonts w:ascii="Times New Roman"/>
                <w:b w:val="false"/>
                <w:i w:val="false"/>
                <w:color w:val="000000"/>
                <w:sz w:val="20"/>
              </w:rPr>
              <w:t>
206</w:t>
            </w:r>
          </w:p>
          <w:bookmarkEnd w:id="231"/>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Хворов Сергей Иванович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32"/>
          <w:p>
            <w:pPr>
              <w:spacing w:after="20"/>
              <w:ind w:left="20"/>
              <w:jc w:val="both"/>
            </w:pPr>
            <w:r>
              <w:rPr>
                <w:rFonts w:ascii="Times New Roman"/>
                <w:b w:val="false"/>
                <w:i w:val="false"/>
                <w:color w:val="000000"/>
                <w:sz w:val="20"/>
              </w:rPr>
              <w:t>
207</w:t>
            </w:r>
          </w:p>
          <w:bookmarkEnd w:id="232"/>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Хоцкий Владимир Ильич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33"/>
          <w:p>
            <w:pPr>
              <w:spacing w:after="20"/>
              <w:ind w:left="20"/>
              <w:jc w:val="both"/>
            </w:pPr>
            <w:r>
              <w:rPr>
                <w:rFonts w:ascii="Times New Roman"/>
                <w:b w:val="false"/>
                <w:i w:val="false"/>
                <w:color w:val="000000"/>
                <w:sz w:val="20"/>
              </w:rPr>
              <w:t>
208</w:t>
            </w:r>
          </w:p>
          <w:bookmarkEnd w:id="233"/>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Черкасов Аркадий Геннадьевич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34"/>
          <w:p>
            <w:pPr>
              <w:spacing w:after="20"/>
              <w:ind w:left="20"/>
              <w:jc w:val="both"/>
            </w:pPr>
            <w:r>
              <w:rPr>
                <w:rFonts w:ascii="Times New Roman"/>
                <w:b w:val="false"/>
                <w:i w:val="false"/>
                <w:color w:val="000000"/>
                <w:sz w:val="20"/>
              </w:rPr>
              <w:t>
209</w:t>
            </w:r>
          </w:p>
          <w:bookmarkEnd w:id="234"/>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Чеховский Юрий Борисович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5"/>
          <w:p>
            <w:pPr>
              <w:spacing w:after="20"/>
              <w:ind w:left="20"/>
              <w:jc w:val="both"/>
            </w:pPr>
            <w:r>
              <w:rPr>
                <w:rFonts w:ascii="Times New Roman"/>
                <w:b w:val="false"/>
                <w:i w:val="false"/>
                <w:color w:val="000000"/>
                <w:sz w:val="20"/>
              </w:rPr>
              <w:t>
210</w:t>
            </w:r>
          </w:p>
          <w:bookmarkEnd w:id="235"/>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Шабанов Виктор Васильевич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6"/>
          <w:p>
            <w:pPr>
              <w:spacing w:after="20"/>
              <w:ind w:left="20"/>
              <w:jc w:val="both"/>
            </w:pPr>
            <w:r>
              <w:rPr>
                <w:rFonts w:ascii="Times New Roman"/>
                <w:b w:val="false"/>
                <w:i w:val="false"/>
                <w:color w:val="000000"/>
                <w:sz w:val="20"/>
              </w:rPr>
              <w:t>
211</w:t>
            </w:r>
          </w:p>
          <w:bookmarkEnd w:id="236"/>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Шаймухамбетов Руслан Абаевич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7"/>
          <w:p>
            <w:pPr>
              <w:spacing w:after="20"/>
              <w:ind w:left="20"/>
              <w:jc w:val="both"/>
            </w:pPr>
            <w:r>
              <w:rPr>
                <w:rFonts w:ascii="Times New Roman"/>
                <w:b w:val="false"/>
                <w:i w:val="false"/>
                <w:color w:val="000000"/>
                <w:sz w:val="20"/>
              </w:rPr>
              <w:t>
212</w:t>
            </w:r>
          </w:p>
          <w:bookmarkEnd w:id="237"/>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Шакирбаев Тогайбай Сатович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8"/>
          <w:p>
            <w:pPr>
              <w:spacing w:after="20"/>
              <w:ind w:left="20"/>
              <w:jc w:val="both"/>
            </w:pPr>
            <w:r>
              <w:rPr>
                <w:rFonts w:ascii="Times New Roman"/>
                <w:b w:val="false"/>
                <w:i w:val="false"/>
                <w:color w:val="000000"/>
                <w:sz w:val="20"/>
              </w:rPr>
              <w:t>
213</w:t>
            </w:r>
          </w:p>
          <w:bookmarkEnd w:id="238"/>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Шакиров Филарид Хамидуллович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9"/>
          <w:p>
            <w:pPr>
              <w:spacing w:after="20"/>
              <w:ind w:left="20"/>
              <w:jc w:val="both"/>
            </w:pPr>
            <w:r>
              <w:rPr>
                <w:rFonts w:ascii="Times New Roman"/>
                <w:b w:val="false"/>
                <w:i w:val="false"/>
                <w:color w:val="000000"/>
                <w:sz w:val="20"/>
              </w:rPr>
              <w:t>
214</w:t>
            </w:r>
          </w:p>
          <w:bookmarkEnd w:id="239"/>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Шалабаев Кайрат Сабарбекович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40"/>
          <w:p>
            <w:pPr>
              <w:spacing w:after="20"/>
              <w:ind w:left="20"/>
              <w:jc w:val="both"/>
            </w:pPr>
            <w:r>
              <w:rPr>
                <w:rFonts w:ascii="Times New Roman"/>
                <w:b w:val="false"/>
                <w:i w:val="false"/>
                <w:color w:val="000000"/>
                <w:sz w:val="20"/>
              </w:rPr>
              <w:t>
215</w:t>
            </w:r>
          </w:p>
          <w:bookmarkEnd w:id="240"/>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Шамшин Владимир Михайлович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41"/>
          <w:p>
            <w:pPr>
              <w:spacing w:after="20"/>
              <w:ind w:left="20"/>
              <w:jc w:val="both"/>
            </w:pPr>
            <w:r>
              <w:rPr>
                <w:rFonts w:ascii="Times New Roman"/>
                <w:b w:val="false"/>
                <w:i w:val="false"/>
                <w:color w:val="000000"/>
                <w:sz w:val="20"/>
              </w:rPr>
              <w:t>
216</w:t>
            </w:r>
          </w:p>
          <w:bookmarkEnd w:id="241"/>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Шантимиров Абыш Анатольевич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42"/>
          <w:p>
            <w:pPr>
              <w:spacing w:after="20"/>
              <w:ind w:left="20"/>
              <w:jc w:val="both"/>
            </w:pPr>
            <w:r>
              <w:rPr>
                <w:rFonts w:ascii="Times New Roman"/>
                <w:b w:val="false"/>
                <w:i w:val="false"/>
                <w:color w:val="000000"/>
                <w:sz w:val="20"/>
              </w:rPr>
              <w:t>
217</w:t>
            </w:r>
          </w:p>
          <w:bookmarkEnd w:id="242"/>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Шарыгин Рамиль Габдулхаевич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43"/>
          <w:p>
            <w:pPr>
              <w:spacing w:after="20"/>
              <w:ind w:left="20"/>
              <w:jc w:val="both"/>
            </w:pPr>
            <w:r>
              <w:rPr>
                <w:rFonts w:ascii="Times New Roman"/>
                <w:b w:val="false"/>
                <w:i w:val="false"/>
                <w:color w:val="000000"/>
                <w:sz w:val="20"/>
              </w:rPr>
              <w:t>
218</w:t>
            </w:r>
          </w:p>
          <w:bookmarkEnd w:id="243"/>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Шаяхметова Батшагул Мухамбетжанқызы</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44"/>
          <w:p>
            <w:pPr>
              <w:spacing w:after="20"/>
              <w:ind w:left="20"/>
              <w:jc w:val="both"/>
            </w:pPr>
            <w:r>
              <w:rPr>
                <w:rFonts w:ascii="Times New Roman"/>
                <w:b w:val="false"/>
                <w:i w:val="false"/>
                <w:color w:val="000000"/>
                <w:sz w:val="20"/>
              </w:rPr>
              <w:t>
219</w:t>
            </w:r>
          </w:p>
          <w:bookmarkEnd w:id="244"/>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Шохметов Каирбек Кабдешевич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45"/>
          <w:p>
            <w:pPr>
              <w:spacing w:after="20"/>
              <w:ind w:left="20"/>
              <w:jc w:val="both"/>
            </w:pPr>
            <w:r>
              <w:rPr>
                <w:rFonts w:ascii="Times New Roman"/>
                <w:b w:val="false"/>
                <w:i w:val="false"/>
                <w:color w:val="000000"/>
                <w:sz w:val="20"/>
              </w:rPr>
              <w:t>
220</w:t>
            </w:r>
          </w:p>
          <w:bookmarkEnd w:id="245"/>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Ыбышев Талгат Киянович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46"/>
          <w:p>
            <w:pPr>
              <w:spacing w:after="20"/>
              <w:ind w:left="20"/>
              <w:jc w:val="both"/>
            </w:pPr>
            <w:r>
              <w:rPr>
                <w:rFonts w:ascii="Times New Roman"/>
                <w:b w:val="false"/>
                <w:i w:val="false"/>
                <w:color w:val="000000"/>
                <w:sz w:val="20"/>
              </w:rPr>
              <w:t>
221</w:t>
            </w:r>
          </w:p>
          <w:bookmarkEnd w:id="246"/>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Янсон Александр Яковлевич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7"/>
          <w:p>
            <w:pPr>
              <w:spacing w:after="20"/>
              <w:ind w:left="20"/>
              <w:jc w:val="both"/>
            </w:pPr>
            <w:r>
              <w:rPr>
                <w:rFonts w:ascii="Times New Roman"/>
                <w:b w:val="false"/>
                <w:i w:val="false"/>
                <w:color w:val="000000"/>
                <w:sz w:val="20"/>
              </w:rPr>
              <w:t>
222</w:t>
            </w:r>
          </w:p>
          <w:bookmarkEnd w:id="247"/>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Янчук Александр Михайлович</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8"/>
          <w:p>
            <w:pPr>
              <w:spacing w:after="20"/>
              <w:ind w:left="20"/>
              <w:jc w:val="both"/>
            </w:pPr>
            <w:r>
              <w:rPr>
                <w:rFonts w:ascii="Times New Roman"/>
                <w:b w:val="false"/>
                <w:i w:val="false"/>
                <w:color w:val="000000"/>
                <w:sz w:val="20"/>
              </w:rPr>
              <w:t>
223</w:t>
            </w:r>
          </w:p>
          <w:bookmarkEnd w:id="248"/>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Экопродукт" жауапкершілігі шектеулі серіктестігі</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9"/>
          <w:p>
            <w:pPr>
              <w:spacing w:after="20"/>
              <w:ind w:left="20"/>
              <w:jc w:val="both"/>
            </w:pPr>
            <w:r>
              <w:rPr>
                <w:rFonts w:ascii="Times New Roman"/>
                <w:b w:val="false"/>
                <w:i w:val="false"/>
                <w:color w:val="000000"/>
                <w:sz w:val="20"/>
              </w:rPr>
              <w:t>
224</w:t>
            </w:r>
          </w:p>
          <w:bookmarkEnd w:id="249"/>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"Ак-Кудук" - коммерческая фирма" жауапкершілігі шектеулі серіктестігі</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50"/>
          <w:p>
            <w:pPr>
              <w:spacing w:after="20"/>
              <w:ind w:left="20"/>
              <w:jc w:val="both"/>
            </w:pPr>
            <w:r>
              <w:rPr>
                <w:rFonts w:ascii="Times New Roman"/>
                <w:b w:val="false"/>
                <w:i w:val="false"/>
                <w:color w:val="000000"/>
                <w:sz w:val="20"/>
              </w:rPr>
              <w:t>
225</w:t>
            </w:r>
          </w:p>
          <w:bookmarkEnd w:id="250"/>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"Аксулу" жауапкершілігі шектеулі серіктестігі</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51"/>
          <w:p>
            <w:pPr>
              <w:spacing w:after="20"/>
              <w:ind w:left="20"/>
              <w:jc w:val="both"/>
            </w:pPr>
            <w:r>
              <w:rPr>
                <w:rFonts w:ascii="Times New Roman"/>
                <w:b w:val="false"/>
                <w:i w:val="false"/>
                <w:color w:val="000000"/>
                <w:sz w:val="20"/>
              </w:rPr>
              <w:t>
226</w:t>
            </w:r>
          </w:p>
          <w:bookmarkEnd w:id="251"/>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"Алем Агро" жауапкершілігі шектеулі серіктестігі</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52"/>
          <w:p>
            <w:pPr>
              <w:spacing w:after="20"/>
              <w:ind w:left="20"/>
              <w:jc w:val="both"/>
            </w:pPr>
            <w:r>
              <w:rPr>
                <w:rFonts w:ascii="Times New Roman"/>
                <w:b w:val="false"/>
                <w:i w:val="false"/>
                <w:color w:val="000000"/>
                <w:sz w:val="20"/>
              </w:rPr>
              <w:t>
227</w:t>
            </w:r>
          </w:p>
          <w:bookmarkEnd w:id="252"/>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"АЛТЫН-ГУЛЬ" жауапкершілігі шектеулі серіктестігі</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53"/>
          <w:p>
            <w:pPr>
              <w:spacing w:after="20"/>
              <w:ind w:left="20"/>
              <w:jc w:val="both"/>
            </w:pPr>
            <w:r>
              <w:rPr>
                <w:rFonts w:ascii="Times New Roman"/>
                <w:b w:val="false"/>
                <w:i w:val="false"/>
                <w:color w:val="000000"/>
                <w:sz w:val="20"/>
              </w:rPr>
              <w:t>
228</w:t>
            </w:r>
          </w:p>
          <w:bookmarkEnd w:id="253"/>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"АлтынНан LTD" жауапкершілігі шектеулі серіктестігі</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54"/>
          <w:p>
            <w:pPr>
              <w:spacing w:after="20"/>
              <w:ind w:left="20"/>
              <w:jc w:val="both"/>
            </w:pPr>
            <w:r>
              <w:rPr>
                <w:rFonts w:ascii="Times New Roman"/>
                <w:b w:val="false"/>
                <w:i w:val="false"/>
                <w:color w:val="000000"/>
                <w:sz w:val="20"/>
              </w:rPr>
              <w:t>
229</w:t>
            </w:r>
          </w:p>
          <w:bookmarkEnd w:id="254"/>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"Арпалы-1" жауапкершілігі шектеулі серіктестігі</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55"/>
          <w:p>
            <w:pPr>
              <w:spacing w:after="20"/>
              <w:ind w:left="20"/>
              <w:jc w:val="both"/>
            </w:pPr>
            <w:r>
              <w:rPr>
                <w:rFonts w:ascii="Times New Roman"/>
                <w:b w:val="false"/>
                <w:i w:val="false"/>
                <w:color w:val="000000"/>
                <w:sz w:val="20"/>
              </w:rPr>
              <w:t>
230</w:t>
            </w:r>
          </w:p>
          <w:bookmarkEnd w:id="255"/>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"Асар" жауапкершілігі шектеулі серіктестігі</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56"/>
          <w:p>
            <w:pPr>
              <w:spacing w:after="20"/>
              <w:ind w:left="20"/>
              <w:jc w:val="both"/>
            </w:pPr>
            <w:r>
              <w:rPr>
                <w:rFonts w:ascii="Times New Roman"/>
                <w:b w:val="false"/>
                <w:i w:val="false"/>
                <w:color w:val="000000"/>
                <w:sz w:val="20"/>
              </w:rPr>
              <w:t>
231</w:t>
            </w:r>
          </w:p>
          <w:bookmarkEnd w:id="256"/>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"Агропромышленная фирма "Владимировское" жауапкершілігі шектеулі серіктестігі</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57"/>
          <w:p>
            <w:pPr>
              <w:spacing w:after="20"/>
              <w:ind w:left="20"/>
              <w:jc w:val="both"/>
            </w:pPr>
            <w:r>
              <w:rPr>
                <w:rFonts w:ascii="Times New Roman"/>
                <w:b w:val="false"/>
                <w:i w:val="false"/>
                <w:color w:val="000000"/>
                <w:sz w:val="20"/>
              </w:rPr>
              <w:t>
232</w:t>
            </w:r>
          </w:p>
          <w:bookmarkEnd w:id="257"/>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 жауапкершілігі шектеулі серіктестігі</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8"/>
          <w:p>
            <w:pPr>
              <w:spacing w:after="20"/>
              <w:ind w:left="20"/>
              <w:jc w:val="both"/>
            </w:pPr>
            <w:r>
              <w:rPr>
                <w:rFonts w:ascii="Times New Roman"/>
                <w:b w:val="false"/>
                <w:i w:val="false"/>
                <w:color w:val="000000"/>
                <w:sz w:val="20"/>
              </w:rPr>
              <w:t>
233</w:t>
            </w:r>
          </w:p>
          <w:bookmarkEnd w:id="258"/>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"Бекон" жауапкершілігі шектеулі серіктестігі</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59"/>
          <w:p>
            <w:pPr>
              <w:spacing w:after="20"/>
              <w:ind w:left="20"/>
              <w:jc w:val="both"/>
            </w:pPr>
            <w:r>
              <w:rPr>
                <w:rFonts w:ascii="Times New Roman"/>
                <w:b w:val="false"/>
                <w:i w:val="false"/>
                <w:color w:val="000000"/>
                <w:sz w:val="20"/>
              </w:rPr>
              <w:t>
234</w:t>
            </w:r>
          </w:p>
          <w:bookmarkEnd w:id="259"/>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"Белозерка-2030" жауапкершілігі шектеулі серіктестігі</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60"/>
          <w:p>
            <w:pPr>
              <w:spacing w:after="20"/>
              <w:ind w:left="20"/>
              <w:jc w:val="both"/>
            </w:pPr>
            <w:r>
              <w:rPr>
                <w:rFonts w:ascii="Times New Roman"/>
                <w:b w:val="false"/>
                <w:i w:val="false"/>
                <w:color w:val="000000"/>
                <w:sz w:val="20"/>
              </w:rPr>
              <w:t>
235</w:t>
            </w:r>
          </w:p>
          <w:bookmarkEnd w:id="260"/>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"Бройлерная птицефабрика Жас канат" жауапкершілігі шектеулі серіктестігі</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61"/>
          <w:p>
            <w:pPr>
              <w:spacing w:after="20"/>
              <w:ind w:left="20"/>
              <w:jc w:val="both"/>
            </w:pPr>
            <w:r>
              <w:rPr>
                <w:rFonts w:ascii="Times New Roman"/>
                <w:b w:val="false"/>
                <w:i w:val="false"/>
                <w:color w:val="000000"/>
                <w:sz w:val="20"/>
              </w:rPr>
              <w:t>
236</w:t>
            </w:r>
          </w:p>
          <w:bookmarkEnd w:id="261"/>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"ВнешАгроТрейд" жауапкершілігі шектеулі серіктестігі</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62"/>
          <w:p>
            <w:pPr>
              <w:spacing w:after="20"/>
              <w:ind w:left="20"/>
              <w:jc w:val="both"/>
            </w:pPr>
            <w:r>
              <w:rPr>
                <w:rFonts w:ascii="Times New Roman"/>
                <w:b w:val="false"/>
                <w:i w:val="false"/>
                <w:color w:val="000000"/>
                <w:sz w:val="20"/>
              </w:rPr>
              <w:t>
237</w:t>
            </w:r>
          </w:p>
          <w:bookmarkEnd w:id="262"/>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"Глазуновка-Агро" жауапкершілігі шектеулі серіктестігі</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63"/>
          <w:p>
            <w:pPr>
              <w:spacing w:after="20"/>
              <w:ind w:left="20"/>
              <w:jc w:val="both"/>
            </w:pPr>
            <w:r>
              <w:rPr>
                <w:rFonts w:ascii="Times New Roman"/>
                <w:b w:val="false"/>
                <w:i w:val="false"/>
                <w:color w:val="000000"/>
                <w:sz w:val="20"/>
              </w:rPr>
              <w:t>
238</w:t>
            </w:r>
          </w:p>
          <w:bookmarkEnd w:id="263"/>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"Grass" /Грасс/ жауапкершілігі шектеулі серіктестігі</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64"/>
          <w:p>
            <w:pPr>
              <w:spacing w:after="20"/>
              <w:ind w:left="20"/>
              <w:jc w:val="both"/>
            </w:pPr>
            <w:r>
              <w:rPr>
                <w:rFonts w:ascii="Times New Roman"/>
                <w:b w:val="false"/>
                <w:i w:val="false"/>
                <w:color w:val="000000"/>
                <w:sz w:val="20"/>
              </w:rPr>
              <w:t>
239</w:t>
            </w:r>
          </w:p>
          <w:bookmarkEnd w:id="264"/>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"Гулькашима" жауапкершілігі шектеулі серіктестігі</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65"/>
          <w:p>
            <w:pPr>
              <w:spacing w:after="20"/>
              <w:ind w:left="20"/>
              <w:jc w:val="both"/>
            </w:pPr>
            <w:r>
              <w:rPr>
                <w:rFonts w:ascii="Times New Roman"/>
                <w:b w:val="false"/>
                <w:i w:val="false"/>
                <w:color w:val="000000"/>
                <w:sz w:val="20"/>
              </w:rPr>
              <w:t>
240</w:t>
            </w:r>
          </w:p>
          <w:bookmarkEnd w:id="265"/>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"Ермек-К" жауапкершілігі шектеулі серіктестігі</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66"/>
          <w:p>
            <w:pPr>
              <w:spacing w:after="20"/>
              <w:ind w:left="20"/>
              <w:jc w:val="both"/>
            </w:pPr>
            <w:r>
              <w:rPr>
                <w:rFonts w:ascii="Times New Roman"/>
                <w:b w:val="false"/>
                <w:i w:val="false"/>
                <w:color w:val="000000"/>
                <w:sz w:val="20"/>
              </w:rPr>
              <w:t>
241</w:t>
            </w:r>
          </w:p>
          <w:bookmarkEnd w:id="266"/>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"Жақсылық-2011" жауапкершілігі шектеулі серіктестігі</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7"/>
          <w:p>
            <w:pPr>
              <w:spacing w:after="20"/>
              <w:ind w:left="20"/>
              <w:jc w:val="both"/>
            </w:pPr>
            <w:r>
              <w:rPr>
                <w:rFonts w:ascii="Times New Roman"/>
                <w:b w:val="false"/>
                <w:i w:val="false"/>
                <w:color w:val="000000"/>
                <w:sz w:val="20"/>
              </w:rPr>
              <w:t>
242</w:t>
            </w:r>
          </w:p>
          <w:bookmarkEnd w:id="267"/>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"Жако" жауапкершілігі шектеулі серіктестігі</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8"/>
          <w:p>
            <w:pPr>
              <w:spacing w:after="20"/>
              <w:ind w:left="20"/>
              <w:jc w:val="both"/>
            </w:pPr>
            <w:r>
              <w:rPr>
                <w:rFonts w:ascii="Times New Roman"/>
                <w:b w:val="false"/>
                <w:i w:val="false"/>
                <w:color w:val="000000"/>
                <w:sz w:val="20"/>
              </w:rPr>
              <w:t>
243</w:t>
            </w:r>
          </w:p>
          <w:bookmarkEnd w:id="268"/>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"Жас-Ай" жауапкершілігі шектеулі серіктестігі</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69"/>
          <w:p>
            <w:pPr>
              <w:spacing w:after="20"/>
              <w:ind w:left="20"/>
              <w:jc w:val="both"/>
            </w:pPr>
            <w:r>
              <w:rPr>
                <w:rFonts w:ascii="Times New Roman"/>
                <w:b w:val="false"/>
                <w:i w:val="false"/>
                <w:color w:val="000000"/>
                <w:sz w:val="20"/>
              </w:rPr>
              <w:t>
244</w:t>
            </w:r>
          </w:p>
          <w:bookmarkEnd w:id="269"/>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тәжірибе шаруашылығы" жауапкершілігі шектеулі серіктестігі</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70"/>
          <w:p>
            <w:pPr>
              <w:spacing w:after="20"/>
              <w:ind w:left="20"/>
              <w:jc w:val="both"/>
            </w:pPr>
            <w:r>
              <w:rPr>
                <w:rFonts w:ascii="Times New Roman"/>
                <w:b w:val="false"/>
                <w:i w:val="false"/>
                <w:color w:val="000000"/>
                <w:sz w:val="20"/>
              </w:rPr>
              <w:t>
245</w:t>
            </w:r>
          </w:p>
          <w:bookmarkEnd w:id="270"/>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"Зернопром" жауапкершілігі шектеулі серіктестігі</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71"/>
          <w:p>
            <w:pPr>
              <w:spacing w:after="20"/>
              <w:ind w:left="20"/>
              <w:jc w:val="both"/>
            </w:pPr>
            <w:r>
              <w:rPr>
                <w:rFonts w:ascii="Times New Roman"/>
                <w:b w:val="false"/>
                <w:i w:val="false"/>
                <w:color w:val="000000"/>
                <w:sz w:val="20"/>
              </w:rPr>
              <w:t>
246</w:t>
            </w:r>
          </w:p>
          <w:bookmarkEnd w:id="271"/>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 Ангар Lider 2009" жауапкершілігі шектеулі серіктестігі</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72"/>
          <w:p>
            <w:pPr>
              <w:spacing w:after="20"/>
              <w:ind w:left="20"/>
              <w:jc w:val="both"/>
            </w:pPr>
            <w:r>
              <w:rPr>
                <w:rFonts w:ascii="Times New Roman"/>
                <w:b w:val="false"/>
                <w:i w:val="false"/>
                <w:color w:val="000000"/>
                <w:sz w:val="20"/>
              </w:rPr>
              <w:t>
247</w:t>
            </w:r>
          </w:p>
          <w:bookmarkEnd w:id="272"/>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"Кенесары-2012" жауапкершілігі шектеулі серіктестігі</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73"/>
          <w:p>
            <w:pPr>
              <w:spacing w:after="20"/>
              <w:ind w:left="20"/>
              <w:jc w:val="both"/>
            </w:pPr>
            <w:r>
              <w:rPr>
                <w:rFonts w:ascii="Times New Roman"/>
                <w:b w:val="false"/>
                <w:i w:val="false"/>
                <w:color w:val="000000"/>
                <w:sz w:val="20"/>
              </w:rPr>
              <w:t>
248</w:t>
            </w:r>
          </w:p>
          <w:bookmarkEnd w:id="273"/>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Маркс атындағы" жауапкершілігі шектеулі серіктестігі</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74"/>
          <w:p>
            <w:pPr>
              <w:spacing w:after="20"/>
              <w:ind w:left="20"/>
              <w:jc w:val="both"/>
            </w:pPr>
            <w:r>
              <w:rPr>
                <w:rFonts w:ascii="Times New Roman"/>
                <w:b w:val="false"/>
                <w:i w:val="false"/>
                <w:color w:val="000000"/>
                <w:sz w:val="20"/>
              </w:rPr>
              <w:t>
249</w:t>
            </w:r>
          </w:p>
          <w:bookmarkEnd w:id="274"/>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тұлпары" жауапкершілігі шектеулі серіктестігі</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75"/>
          <w:p>
            <w:pPr>
              <w:spacing w:after="20"/>
              <w:ind w:left="20"/>
              <w:jc w:val="both"/>
            </w:pPr>
            <w:r>
              <w:rPr>
                <w:rFonts w:ascii="Times New Roman"/>
                <w:b w:val="false"/>
                <w:i w:val="false"/>
                <w:color w:val="000000"/>
                <w:sz w:val="20"/>
              </w:rPr>
              <w:t>
250</w:t>
            </w:r>
          </w:p>
          <w:bookmarkEnd w:id="275"/>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мүгедектер ерікті қалалық қоғамы" қоғамдық бірлестігі</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76"/>
          <w:p>
            <w:pPr>
              <w:spacing w:after="20"/>
              <w:ind w:left="20"/>
              <w:jc w:val="both"/>
            </w:pPr>
            <w:r>
              <w:rPr>
                <w:rFonts w:ascii="Times New Roman"/>
                <w:b w:val="false"/>
                <w:i w:val="false"/>
                <w:color w:val="000000"/>
                <w:sz w:val="20"/>
              </w:rPr>
              <w:t>
251</w:t>
            </w:r>
          </w:p>
          <w:bookmarkEnd w:id="276"/>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білім басқармасының "Қостанай индустриалды-педагогикалық колледжі" коммуналдық мемлекеттік қазыналық кәсіпорны</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7"/>
          <w:p>
            <w:pPr>
              <w:spacing w:after="20"/>
              <w:ind w:left="20"/>
              <w:jc w:val="both"/>
            </w:pPr>
            <w:r>
              <w:rPr>
                <w:rFonts w:ascii="Times New Roman"/>
                <w:b w:val="false"/>
                <w:i w:val="false"/>
                <w:color w:val="000000"/>
                <w:sz w:val="20"/>
              </w:rPr>
              <w:t>
252</w:t>
            </w:r>
          </w:p>
          <w:bookmarkEnd w:id="277"/>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Сауда" жауапкершілігі шектеулі серіктестігі</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8"/>
          <w:p>
            <w:pPr>
              <w:spacing w:after="20"/>
              <w:ind w:left="20"/>
              <w:jc w:val="both"/>
            </w:pPr>
            <w:r>
              <w:rPr>
                <w:rFonts w:ascii="Times New Roman"/>
                <w:b w:val="false"/>
                <w:i w:val="false"/>
                <w:color w:val="000000"/>
                <w:sz w:val="20"/>
              </w:rPr>
              <w:t>
253</w:t>
            </w:r>
          </w:p>
          <w:bookmarkEnd w:id="278"/>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"МАБ" жауапкершілігі шектеулі серіктестігі</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79"/>
          <w:p>
            <w:pPr>
              <w:spacing w:after="20"/>
              <w:ind w:left="20"/>
              <w:jc w:val="both"/>
            </w:pPr>
            <w:r>
              <w:rPr>
                <w:rFonts w:ascii="Times New Roman"/>
                <w:b w:val="false"/>
                <w:i w:val="false"/>
                <w:color w:val="000000"/>
                <w:sz w:val="20"/>
              </w:rPr>
              <w:t>
254</w:t>
            </w:r>
          </w:p>
          <w:bookmarkEnd w:id="279"/>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"Надеждинка" жауапкершілігі шектеулі серіктестігі</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80"/>
          <w:p>
            <w:pPr>
              <w:spacing w:after="20"/>
              <w:ind w:left="20"/>
              <w:jc w:val="both"/>
            </w:pPr>
            <w:r>
              <w:rPr>
                <w:rFonts w:ascii="Times New Roman"/>
                <w:b w:val="false"/>
                <w:i w:val="false"/>
                <w:color w:val="000000"/>
                <w:sz w:val="20"/>
              </w:rPr>
              <w:t>
255</w:t>
            </w:r>
          </w:p>
          <w:bookmarkEnd w:id="280"/>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"Никоненко" жауапкершілігі шектеулі серіктестігі</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81"/>
          <w:p>
            <w:pPr>
              <w:spacing w:after="20"/>
              <w:ind w:left="20"/>
              <w:jc w:val="both"/>
            </w:pPr>
            <w:r>
              <w:rPr>
                <w:rFonts w:ascii="Times New Roman"/>
                <w:b w:val="false"/>
                <w:i w:val="false"/>
                <w:color w:val="000000"/>
                <w:sz w:val="20"/>
              </w:rPr>
              <w:t>
256</w:t>
            </w:r>
          </w:p>
          <w:bookmarkEnd w:id="281"/>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"ННН+В-2005" жауапкершілігі шектеулі серіктестігі</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82"/>
          <w:p>
            <w:pPr>
              <w:spacing w:after="20"/>
              <w:ind w:left="20"/>
              <w:jc w:val="both"/>
            </w:pPr>
            <w:r>
              <w:rPr>
                <w:rFonts w:ascii="Times New Roman"/>
                <w:b w:val="false"/>
                <w:i w:val="false"/>
                <w:color w:val="000000"/>
                <w:sz w:val="20"/>
              </w:rPr>
              <w:t>
257</w:t>
            </w:r>
          </w:p>
          <w:bookmarkEnd w:id="282"/>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Терек 2020" жауапкершілігі шектеулі серіктестігі</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83"/>
          <w:p>
            <w:pPr>
              <w:spacing w:after="20"/>
              <w:ind w:left="20"/>
              <w:jc w:val="both"/>
            </w:pPr>
            <w:r>
              <w:rPr>
                <w:rFonts w:ascii="Times New Roman"/>
                <w:b w:val="false"/>
                <w:i w:val="false"/>
                <w:color w:val="000000"/>
                <w:sz w:val="20"/>
              </w:rPr>
              <w:t>
258</w:t>
            </w:r>
          </w:p>
          <w:bookmarkEnd w:id="283"/>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"Овощное" жауапкершілігі шектеулі серіктестігі</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84"/>
          <w:p>
            <w:pPr>
              <w:spacing w:after="20"/>
              <w:ind w:left="20"/>
              <w:jc w:val="both"/>
            </w:pPr>
            <w:r>
              <w:rPr>
                <w:rFonts w:ascii="Times New Roman"/>
                <w:b w:val="false"/>
                <w:i w:val="false"/>
                <w:color w:val="000000"/>
                <w:sz w:val="20"/>
              </w:rPr>
              <w:t>
259</w:t>
            </w:r>
          </w:p>
          <w:bookmarkEnd w:id="284"/>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"Половниковское" жауапкершілігі шектеулі серіктестігі</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85"/>
          <w:p>
            <w:pPr>
              <w:spacing w:after="20"/>
              <w:ind w:left="20"/>
              <w:jc w:val="both"/>
            </w:pPr>
            <w:r>
              <w:rPr>
                <w:rFonts w:ascii="Times New Roman"/>
                <w:b w:val="false"/>
                <w:i w:val="false"/>
                <w:color w:val="000000"/>
                <w:sz w:val="20"/>
              </w:rPr>
              <w:t>
260</w:t>
            </w:r>
          </w:p>
          <w:bookmarkEnd w:id="285"/>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"Садчиковское" жауапкершілігі шектеулі серіктестігі</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86"/>
          <w:p>
            <w:pPr>
              <w:spacing w:after="20"/>
              <w:ind w:left="20"/>
              <w:jc w:val="both"/>
            </w:pPr>
            <w:r>
              <w:rPr>
                <w:rFonts w:ascii="Times New Roman"/>
                <w:b w:val="false"/>
                <w:i w:val="false"/>
                <w:color w:val="000000"/>
                <w:sz w:val="20"/>
              </w:rPr>
              <w:t>
261</w:t>
            </w:r>
          </w:p>
          <w:bookmarkEnd w:id="286"/>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"Соколовское-Агро" жауапкершілігі шектеулі серіктестігі</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87"/>
          <w:p>
            <w:pPr>
              <w:spacing w:after="20"/>
              <w:ind w:left="20"/>
              <w:jc w:val="both"/>
            </w:pPr>
            <w:r>
              <w:rPr>
                <w:rFonts w:ascii="Times New Roman"/>
                <w:b w:val="false"/>
                <w:i w:val="false"/>
                <w:color w:val="000000"/>
                <w:sz w:val="20"/>
              </w:rPr>
              <w:t>
262</w:t>
            </w:r>
          </w:p>
          <w:bookmarkEnd w:id="287"/>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"Солдатское" жауапкершілігі шектеулі серіктестігі</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88"/>
          <w:p>
            <w:pPr>
              <w:spacing w:after="20"/>
              <w:ind w:left="20"/>
              <w:jc w:val="both"/>
            </w:pPr>
            <w:r>
              <w:rPr>
                <w:rFonts w:ascii="Times New Roman"/>
                <w:b w:val="false"/>
                <w:i w:val="false"/>
                <w:color w:val="000000"/>
                <w:sz w:val="20"/>
              </w:rPr>
              <w:t>
263</w:t>
            </w:r>
          </w:p>
          <w:bookmarkEnd w:id="288"/>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"Соколов-Сарыбай кен-байыту өндірістік бірлестігі" акционерлік қоғамы</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89"/>
          <w:p>
            <w:pPr>
              <w:spacing w:after="20"/>
              <w:ind w:left="20"/>
              <w:jc w:val="both"/>
            </w:pPr>
            <w:r>
              <w:rPr>
                <w:rFonts w:ascii="Times New Roman"/>
                <w:b w:val="false"/>
                <w:i w:val="false"/>
                <w:color w:val="000000"/>
                <w:sz w:val="20"/>
              </w:rPr>
              <w:t>
264</w:t>
            </w:r>
          </w:p>
          <w:bookmarkEnd w:id="289"/>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"ТАССЕРВИС" жауапкершілігі шектеулі серіктестігі</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90"/>
          <w:p>
            <w:pPr>
              <w:spacing w:after="20"/>
              <w:ind w:left="20"/>
              <w:jc w:val="both"/>
            </w:pPr>
            <w:r>
              <w:rPr>
                <w:rFonts w:ascii="Times New Roman"/>
                <w:b w:val="false"/>
                <w:i w:val="false"/>
                <w:color w:val="000000"/>
                <w:sz w:val="20"/>
              </w:rPr>
              <w:t>
265</w:t>
            </w:r>
          </w:p>
          <w:bookmarkEnd w:id="290"/>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"Терра-К" жауапкершілігі шектеулі серіктестігі</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91"/>
          <w:p>
            <w:pPr>
              <w:spacing w:after="20"/>
              <w:ind w:left="20"/>
              <w:jc w:val="both"/>
            </w:pPr>
            <w:r>
              <w:rPr>
                <w:rFonts w:ascii="Times New Roman"/>
                <w:b w:val="false"/>
                <w:i w:val="false"/>
                <w:color w:val="000000"/>
                <w:sz w:val="20"/>
              </w:rPr>
              <w:t>
266</w:t>
            </w:r>
          </w:p>
          <w:bookmarkEnd w:id="291"/>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"ТОПП" жауапкершілігі шектеулі серіктестігі</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92"/>
          <w:p>
            <w:pPr>
              <w:spacing w:after="20"/>
              <w:ind w:left="20"/>
              <w:jc w:val="both"/>
            </w:pPr>
            <w:r>
              <w:rPr>
                <w:rFonts w:ascii="Times New Roman"/>
                <w:b w:val="false"/>
                <w:i w:val="false"/>
                <w:color w:val="000000"/>
                <w:sz w:val="20"/>
              </w:rPr>
              <w:t>
267</w:t>
            </w:r>
          </w:p>
          <w:bookmarkEnd w:id="292"/>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"ALUA" жауапкершілігі шектеулі серіктестігі</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93"/>
          <w:p>
            <w:pPr>
              <w:spacing w:after="20"/>
              <w:ind w:left="20"/>
              <w:jc w:val="both"/>
            </w:pPr>
            <w:r>
              <w:rPr>
                <w:rFonts w:ascii="Times New Roman"/>
                <w:b w:val="false"/>
                <w:i w:val="false"/>
                <w:color w:val="000000"/>
                <w:sz w:val="20"/>
              </w:rPr>
              <w:t>
268</w:t>
            </w:r>
          </w:p>
          <w:bookmarkEnd w:id="293"/>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"Шапағат" жауапкершілігі шектеулі серіктестігі</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94"/>
          <w:p>
            <w:pPr>
              <w:spacing w:after="20"/>
              <w:ind w:left="20"/>
              <w:jc w:val="both"/>
            </w:pPr>
            <w:r>
              <w:rPr>
                <w:rFonts w:ascii="Times New Roman"/>
                <w:b w:val="false"/>
                <w:i w:val="false"/>
                <w:color w:val="000000"/>
                <w:sz w:val="20"/>
              </w:rPr>
              <w:t>
269</w:t>
            </w:r>
          </w:p>
          <w:bookmarkEnd w:id="294"/>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"Шеминовка" жауапкершілігі шектеулі серіктестігі</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95"/>
          <w:p>
            <w:pPr>
              <w:spacing w:after="20"/>
              <w:ind w:left="20"/>
              <w:jc w:val="both"/>
            </w:pPr>
            <w:r>
              <w:rPr>
                <w:rFonts w:ascii="Times New Roman"/>
                <w:b w:val="false"/>
                <w:i w:val="false"/>
                <w:color w:val="000000"/>
                <w:sz w:val="20"/>
              </w:rPr>
              <w:t>
270</w:t>
            </w:r>
          </w:p>
          <w:bookmarkEnd w:id="295"/>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"Энгельса" жауапкершілігі шектеулі серіктестігі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2-қосымша</w:t>
            </w:r>
          </w:p>
        </w:tc>
      </w:tr>
    </w:tbl>
    <w:bookmarkStart w:name="z309" w:id="296"/>
    <w:p>
      <w:pPr>
        <w:spacing w:after="0"/>
        <w:ind w:left="0"/>
        <w:jc w:val="left"/>
      </w:pPr>
      <w:r>
        <w:rPr>
          <w:rFonts w:ascii="Times New Roman"/>
          <w:b/>
          <w:i w:val="false"/>
          <w:color w:val="000000"/>
        </w:rPr>
        <w:t xml:space="preserve"> Жайылым айналымдарының қолайлы схемалары</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5"/>
        <w:gridCol w:w="2918"/>
        <w:gridCol w:w="2919"/>
        <w:gridCol w:w="2204"/>
        <w:gridCol w:w="2204"/>
      </w:tblGrid>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97"/>
          <w:p>
            <w:pPr>
              <w:spacing w:after="20"/>
              <w:ind w:left="20"/>
              <w:jc w:val="both"/>
            </w:pPr>
            <w:r>
              <w:rPr>
                <w:rFonts w:ascii="Times New Roman"/>
                <w:b w:val="false"/>
                <w:i w:val="false"/>
                <w:color w:val="000000"/>
                <w:sz w:val="20"/>
              </w:rPr>
              <w:t>
Жылдар</w:t>
            </w:r>
          </w:p>
          <w:bookmarkEnd w:id="297"/>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1-қаша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2-қаша</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3-қаша</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4-қаша</w:t>
            </w:r>
          </w:p>
        </w:tc>
      </w:tr>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98"/>
          <w:p>
            <w:pPr>
              <w:spacing w:after="20"/>
              <w:ind w:left="20"/>
              <w:jc w:val="both"/>
            </w:pPr>
            <w:r>
              <w:rPr>
                <w:rFonts w:ascii="Times New Roman"/>
                <w:b w:val="false"/>
                <w:i w:val="false"/>
                <w:color w:val="000000"/>
                <w:sz w:val="20"/>
              </w:rPr>
              <w:t>
2018</w:t>
            </w:r>
          </w:p>
          <w:bookmarkEnd w:id="298"/>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(мамыр, маусымның бөлігі)</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 күз (мамыр, маусым, тамыздың бөлігі)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 шілденің бөлігі, тамыз)</w:t>
            </w:r>
          </w:p>
        </w:tc>
      </w:tr>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99"/>
          <w:p>
            <w:pPr>
              <w:spacing w:after="20"/>
              <w:ind w:left="20"/>
              <w:jc w:val="both"/>
            </w:pPr>
            <w:r>
              <w:rPr>
                <w:rFonts w:ascii="Times New Roman"/>
                <w:b w:val="false"/>
                <w:i w:val="false"/>
                <w:color w:val="000000"/>
                <w:sz w:val="20"/>
              </w:rPr>
              <w:t>
2019</w:t>
            </w:r>
          </w:p>
          <w:bookmarkEnd w:id="299"/>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 күз (мамыр, маусым, тамыздың бөлігі)</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(мамыр, маусымның бөлігі)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 шілденің бөлігі, тамыз)</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bl>
    <w:bookmarkStart w:name="z313" w:id="300"/>
    <w:p>
      <w:pPr>
        <w:spacing w:after="0"/>
        <w:ind w:left="0"/>
        <w:jc w:val="both"/>
      </w:pPr>
      <w:r>
        <w:rPr>
          <w:rFonts w:ascii="Times New Roman"/>
          <w:b w:val="false"/>
          <w:i w:val="false"/>
          <w:color w:val="000000"/>
          <w:sz w:val="28"/>
        </w:rPr>
        <w:t>
      Ескертпе: 1, 2, 3, 4 - жылына қашаны пайдалану кезегі.</w:t>
      </w:r>
    </w:p>
    <w:bookmarkEnd w:id="300"/>
    <w:bookmarkStart w:name="z314" w:id="301"/>
    <w:p>
      <w:pPr>
        <w:spacing w:after="0"/>
        <w:ind w:left="0"/>
        <w:jc w:val="both"/>
      </w:pPr>
      <w:r>
        <w:rPr>
          <w:rFonts w:ascii="Times New Roman"/>
          <w:b w:val="false"/>
          <w:i w:val="false"/>
          <w:color w:val="000000"/>
          <w:sz w:val="28"/>
        </w:rPr>
        <w:t>
      Жайылым айналымдарын ауданның барлық ауыл, кент, ауылдық округтері малдарын жаю үшін жайылымдарды ұйымдастыру кезінде қолдану қажет. Осы жайылым айналымдарының қолайлы схемасы Ульянов ауылдық округі үшін құрастырылды, осы ауылдық округте жайылымдар тапшылығы жоқ.</w:t>
      </w:r>
    </w:p>
    <w:bookmarkEnd w:id="301"/>
    <w:bookmarkStart w:name="z315" w:id="302"/>
    <w:p>
      <w:pPr>
        <w:spacing w:after="0"/>
        <w:ind w:left="0"/>
        <w:jc w:val="left"/>
      </w:pPr>
      <w:r>
        <w:rPr>
          <w:rFonts w:ascii="Times New Roman"/>
          <w:b/>
          <w:i w:val="false"/>
          <w:color w:val="000000"/>
        </w:rPr>
        <w:t xml:space="preserve"> Жайылым айналымдарының қолайлы схемалары</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4"/>
        <w:gridCol w:w="3555"/>
        <w:gridCol w:w="2684"/>
        <w:gridCol w:w="3557"/>
      </w:tblGrid>
      <w:tr>
        <w:trPr>
          <w:trHeight w:val="30"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303"/>
          <w:p>
            <w:pPr>
              <w:spacing w:after="20"/>
              <w:ind w:left="20"/>
              <w:jc w:val="both"/>
            </w:pPr>
            <w:r>
              <w:rPr>
                <w:rFonts w:ascii="Times New Roman"/>
                <w:b w:val="false"/>
                <w:i w:val="false"/>
                <w:color w:val="000000"/>
                <w:sz w:val="20"/>
              </w:rPr>
              <w:t>
Жылдар</w:t>
            </w:r>
          </w:p>
          <w:bookmarkEnd w:id="303"/>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1-қаша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2-қаша</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3-қаша</w:t>
            </w:r>
          </w:p>
        </w:tc>
      </w:tr>
      <w:tr>
        <w:trPr>
          <w:trHeight w:val="30"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04"/>
          <w:p>
            <w:pPr>
              <w:spacing w:after="20"/>
              <w:ind w:left="20"/>
              <w:jc w:val="both"/>
            </w:pPr>
            <w:r>
              <w:rPr>
                <w:rFonts w:ascii="Times New Roman"/>
                <w:b w:val="false"/>
                <w:i w:val="false"/>
                <w:color w:val="000000"/>
                <w:sz w:val="20"/>
              </w:rPr>
              <w:t>
2018</w:t>
            </w:r>
          </w:p>
          <w:bookmarkEnd w:id="304"/>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(мамыр, маусымның бөлігі)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 шілденің бөлігі, тамыз)</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 күз (мамыр, маусым, тамыздың бөлігі)</w:t>
            </w:r>
          </w:p>
        </w:tc>
      </w:tr>
      <w:tr>
        <w:trPr>
          <w:trHeight w:val="30"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05"/>
          <w:p>
            <w:pPr>
              <w:spacing w:after="20"/>
              <w:ind w:left="20"/>
              <w:jc w:val="both"/>
            </w:pPr>
            <w:r>
              <w:rPr>
                <w:rFonts w:ascii="Times New Roman"/>
                <w:b w:val="false"/>
                <w:i w:val="false"/>
                <w:color w:val="000000"/>
                <w:sz w:val="20"/>
              </w:rPr>
              <w:t>
2019</w:t>
            </w:r>
          </w:p>
          <w:bookmarkEnd w:id="305"/>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 күз (мамыр, маусым, тамыздың бөлігі)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(мамыр, маусымның бөлігі)</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(маусым, шілденің бөлігі, тамыз)</w:t>
            </w:r>
          </w:p>
        </w:tc>
      </w:tr>
    </w:tbl>
    <w:bookmarkStart w:name="z319" w:id="306"/>
    <w:p>
      <w:pPr>
        <w:spacing w:after="0"/>
        <w:ind w:left="0"/>
        <w:jc w:val="both"/>
      </w:pPr>
      <w:r>
        <w:rPr>
          <w:rFonts w:ascii="Times New Roman"/>
          <w:b w:val="false"/>
          <w:i w:val="false"/>
          <w:color w:val="000000"/>
          <w:sz w:val="28"/>
        </w:rPr>
        <w:t xml:space="preserve">
      Басқа ауыл, кент, ауылдық округтер үшін жайылымдық алқаптардың тапшылығына байланысты жайылым айналымдарының схемаларын құру және қолдану мүмкін емес. </w:t>
      </w:r>
    </w:p>
    <w:bookmarkEnd w:id="306"/>
    <w:bookmarkStart w:name="z320" w:id="307"/>
    <w:p>
      <w:pPr>
        <w:spacing w:after="0"/>
        <w:ind w:left="0"/>
        <w:jc w:val="both"/>
      </w:pPr>
      <w:r>
        <w:rPr>
          <w:rFonts w:ascii="Times New Roman"/>
          <w:b w:val="false"/>
          <w:i w:val="false"/>
          <w:color w:val="000000"/>
          <w:sz w:val="28"/>
        </w:rPr>
        <w:t>
      Ескертпе: 1, 2, 3 - жылына қашаны пайдалану кезегі.</w:t>
      </w:r>
    </w:p>
    <w:bookmarkEnd w:id="3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3-қосымша</w:t>
            </w:r>
          </w:p>
        </w:tc>
      </w:tr>
    </w:tbl>
    <w:bookmarkStart w:name="z323" w:id="308"/>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308"/>
    <w:bookmarkStart w:name="z324" w:id="309"/>
    <w:p>
      <w:pPr>
        <w:spacing w:after="0"/>
        <w:ind w:left="0"/>
        <w:jc w:val="both"/>
      </w:pPr>
      <w:r>
        <w:rPr>
          <w:rFonts w:ascii="Times New Roman"/>
          <w:b w:val="false"/>
          <w:i w:val="false"/>
          <w:color w:val="000000"/>
          <w:sz w:val="28"/>
        </w:rPr>
        <w:t xml:space="preserve">
      </w:t>
      </w:r>
    </w:p>
    <w:bookmarkEnd w:id="309"/>
    <w:p>
      <w:pPr>
        <w:spacing w:after="0"/>
        <w:ind w:left="0"/>
        <w:jc w:val="both"/>
      </w:pPr>
      <w:r>
        <w:drawing>
          <wp:inline distT="0" distB="0" distL="0" distR="0">
            <wp:extent cx="67056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05600" cy="671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5" w:id="310"/>
    <w:p>
      <w:pPr>
        <w:spacing w:after="0"/>
        <w:ind w:left="0"/>
        <w:jc w:val="both"/>
      </w:pPr>
      <w:r>
        <w:rPr>
          <w:rFonts w:ascii="Times New Roman"/>
          <w:b w:val="false"/>
          <w:i w:val="false"/>
          <w:color w:val="000000"/>
          <w:sz w:val="28"/>
        </w:rPr>
        <w:t>
      Қостанай ауданы бойынша маусымдық жайылымдардың алаңы 345927 гектарды құрайды.Оның ішінде ауыл шаруашылығы мақсатындағы жерлерде 252605 гектар, елді мекендердің жерлерінде 72628 гектар, орман қоры жерлерінде 2911 гектар, босалқы жерлерінде 17783 гектар.</w:t>
      </w:r>
    </w:p>
    <w:bookmarkEnd w:id="3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4-қосымша</w:t>
            </w:r>
          </w:p>
        </w:tc>
      </w:tr>
    </w:tbl>
    <w:bookmarkStart w:name="z328" w:id="311"/>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311"/>
    <w:bookmarkStart w:name="z329" w:id="312"/>
    <w:p>
      <w:pPr>
        <w:spacing w:after="0"/>
        <w:ind w:left="0"/>
        <w:jc w:val="both"/>
      </w:pPr>
      <w:r>
        <w:rPr>
          <w:rFonts w:ascii="Times New Roman"/>
          <w:b w:val="false"/>
          <w:i w:val="false"/>
          <w:color w:val="000000"/>
          <w:sz w:val="28"/>
        </w:rPr>
        <w:t xml:space="preserve">
      Бір ауыл шаруашылық жануарына су тұтынудың орташа тәуліктік нормасы Қазақстан Республикасы Премьер-Министрі орынбасары - Қазақстан Республикасы Ауыл шаруашылық министрінің 2017 жылғы 24 сәуірдегі </w:t>
      </w:r>
      <w:r>
        <w:rPr>
          <w:rFonts w:ascii="Times New Roman"/>
          <w:b w:val="false"/>
          <w:i w:val="false"/>
          <w:color w:val="000000"/>
          <w:sz w:val="28"/>
        </w:rPr>
        <w:t>№ 173</w:t>
      </w:r>
      <w:r>
        <w:rPr>
          <w:rFonts w:ascii="Times New Roman"/>
          <w:b w:val="false"/>
          <w:i w:val="false"/>
          <w:color w:val="000000"/>
          <w:sz w:val="28"/>
        </w:rPr>
        <w:t xml:space="preserve"> бұйрығымен бекітілген Жайылымдарды ұтымды пайдалану </w:t>
      </w:r>
      <w:r>
        <w:rPr>
          <w:rFonts w:ascii="Times New Roman"/>
          <w:b w:val="false"/>
          <w:i w:val="false"/>
          <w:color w:val="000000"/>
          <w:sz w:val="28"/>
        </w:rPr>
        <w:t>қағидаларының</w:t>
      </w:r>
      <w:r>
        <w:rPr>
          <w:rFonts w:ascii="Times New Roman"/>
          <w:b w:val="false"/>
          <w:i w:val="false"/>
          <w:color w:val="000000"/>
          <w:sz w:val="28"/>
        </w:rPr>
        <w:t xml:space="preserve"> </w:t>
      </w:r>
      <w:r>
        <w:rPr>
          <w:rFonts w:ascii="Times New Roman"/>
          <w:b w:val="false"/>
          <w:i w:val="false"/>
          <w:color w:val="000000"/>
          <w:sz w:val="28"/>
        </w:rPr>
        <w:t>9-тармағына</w:t>
      </w:r>
      <w:r>
        <w:rPr>
          <w:rFonts w:ascii="Times New Roman"/>
          <w:b w:val="false"/>
          <w:i w:val="false"/>
          <w:color w:val="000000"/>
          <w:sz w:val="28"/>
        </w:rPr>
        <w:t xml:space="preserve"> сәйкес (Нормативтік құқықтық актілерді мемлекеттік тіркеу тізілімінде № 15090 болып тіркелген) анықталады.</w:t>
      </w:r>
    </w:p>
    <w:bookmarkEnd w:id="312"/>
    <w:bookmarkStart w:name="z330" w:id="313"/>
    <w:p>
      <w:pPr>
        <w:spacing w:after="0"/>
        <w:ind w:left="0"/>
        <w:jc w:val="both"/>
      </w:pPr>
      <w:r>
        <w:rPr>
          <w:rFonts w:ascii="Times New Roman"/>
          <w:b w:val="false"/>
          <w:i w:val="false"/>
          <w:color w:val="000000"/>
          <w:sz w:val="28"/>
        </w:rPr>
        <w:t>
      Аудан аумағында апандар, суару немесе суландыру каналдар, құбырлы немесе шахталы құдықтар жоқ.</w:t>
      </w:r>
    </w:p>
    <w:bookmarkEnd w:id="313"/>
    <w:bookmarkStart w:name="z331" w:id="314"/>
    <w:p>
      <w:pPr>
        <w:spacing w:after="0"/>
        <w:ind w:left="0"/>
        <w:jc w:val="both"/>
      </w:pPr>
      <w:r>
        <w:rPr>
          <w:rFonts w:ascii="Times New Roman"/>
          <w:b w:val="false"/>
          <w:i w:val="false"/>
          <w:color w:val="000000"/>
          <w:sz w:val="28"/>
        </w:rPr>
        <w:t xml:space="preserve">
      </w:t>
      </w:r>
    </w:p>
    <w:bookmarkEnd w:id="314"/>
    <w:p>
      <w:pPr>
        <w:spacing w:after="0"/>
        <w:ind w:left="0"/>
        <w:jc w:val="both"/>
      </w:pPr>
      <w:r>
        <w:drawing>
          <wp:inline distT="0" distB="0" distL="0" distR="0">
            <wp:extent cx="66548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6548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2" w:id="315"/>
    <w:p>
      <w:pPr>
        <w:spacing w:after="0"/>
        <w:ind w:left="0"/>
        <w:jc w:val="both"/>
      </w:pPr>
      <w:r>
        <w:rPr>
          <w:rFonts w:ascii="Times New Roman"/>
          <w:b w:val="false"/>
          <w:i w:val="false"/>
          <w:color w:val="000000"/>
          <w:sz w:val="28"/>
        </w:rPr>
        <w:t xml:space="preserve">
      </w:t>
      </w:r>
    </w:p>
    <w:bookmarkEnd w:id="315"/>
    <w:p>
      <w:pPr>
        <w:spacing w:after="0"/>
        <w:ind w:left="0"/>
        <w:jc w:val="both"/>
      </w:pPr>
      <w:r>
        <w:drawing>
          <wp:inline distT="0" distB="0" distL="0" distR="0">
            <wp:extent cx="57023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702300" cy="829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3" w:id="316"/>
    <w:p>
      <w:pPr>
        <w:spacing w:after="0"/>
        <w:ind w:left="0"/>
        <w:jc w:val="both"/>
      </w:pPr>
      <w:r>
        <w:rPr>
          <w:rFonts w:ascii="Times New Roman"/>
          <w:b w:val="false"/>
          <w:i w:val="false"/>
          <w:color w:val="000000"/>
          <w:sz w:val="28"/>
        </w:rPr>
        <w:t xml:space="preserve">
      </w:t>
      </w:r>
    </w:p>
    <w:bookmarkEnd w:id="316"/>
    <w:p>
      <w:pPr>
        <w:spacing w:after="0"/>
        <w:ind w:left="0"/>
        <w:jc w:val="both"/>
      </w:pPr>
      <w:r>
        <w:drawing>
          <wp:inline distT="0" distB="0" distL="0" distR="0">
            <wp:extent cx="6070600" cy="871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70600" cy="871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4" w:id="317"/>
    <w:p>
      <w:pPr>
        <w:spacing w:after="0"/>
        <w:ind w:left="0"/>
        <w:jc w:val="both"/>
      </w:pPr>
      <w:r>
        <w:rPr>
          <w:rFonts w:ascii="Times New Roman"/>
          <w:b w:val="false"/>
          <w:i w:val="false"/>
          <w:color w:val="000000"/>
          <w:sz w:val="28"/>
        </w:rPr>
        <w:t xml:space="preserve">
      </w:t>
      </w:r>
    </w:p>
    <w:bookmarkEnd w:id="317"/>
    <w:p>
      <w:pPr>
        <w:spacing w:after="0"/>
        <w:ind w:left="0"/>
        <w:jc w:val="both"/>
      </w:pPr>
      <w:r>
        <w:drawing>
          <wp:inline distT="0" distB="0" distL="0" distR="0">
            <wp:extent cx="5753100" cy="849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753100" cy="849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5" w:id="318"/>
    <w:p>
      <w:pPr>
        <w:spacing w:after="0"/>
        <w:ind w:left="0"/>
        <w:jc w:val="both"/>
      </w:pPr>
      <w:r>
        <w:rPr>
          <w:rFonts w:ascii="Times New Roman"/>
          <w:b w:val="false"/>
          <w:i w:val="false"/>
          <w:color w:val="000000"/>
          <w:sz w:val="28"/>
        </w:rPr>
        <w:t xml:space="preserve">
      </w:t>
      </w:r>
    </w:p>
    <w:bookmarkEnd w:id="318"/>
    <w:p>
      <w:pPr>
        <w:spacing w:after="0"/>
        <w:ind w:left="0"/>
        <w:jc w:val="both"/>
      </w:pPr>
      <w:r>
        <w:drawing>
          <wp:inline distT="0" distB="0" distL="0" distR="0">
            <wp:extent cx="5638800" cy="751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638800" cy="751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6" w:id="319"/>
    <w:p>
      <w:pPr>
        <w:spacing w:after="0"/>
        <w:ind w:left="0"/>
        <w:jc w:val="both"/>
      </w:pPr>
      <w:r>
        <w:rPr>
          <w:rFonts w:ascii="Times New Roman"/>
          <w:b w:val="false"/>
          <w:i w:val="false"/>
          <w:color w:val="000000"/>
          <w:sz w:val="28"/>
        </w:rPr>
        <w:t xml:space="preserve">
      </w:t>
      </w:r>
    </w:p>
    <w:bookmarkEnd w:id="319"/>
    <w:p>
      <w:pPr>
        <w:spacing w:after="0"/>
        <w:ind w:left="0"/>
        <w:jc w:val="both"/>
      </w:pPr>
      <w:r>
        <w:drawing>
          <wp:inline distT="0" distB="0" distL="0" distR="0">
            <wp:extent cx="6057900" cy="852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057900" cy="852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7" w:id="320"/>
    <w:p>
      <w:pPr>
        <w:spacing w:after="0"/>
        <w:ind w:left="0"/>
        <w:jc w:val="both"/>
      </w:pPr>
      <w:r>
        <w:rPr>
          <w:rFonts w:ascii="Times New Roman"/>
          <w:b w:val="false"/>
          <w:i w:val="false"/>
          <w:color w:val="000000"/>
          <w:sz w:val="28"/>
        </w:rPr>
        <w:t xml:space="preserve">
      </w:t>
      </w:r>
    </w:p>
    <w:bookmarkEnd w:id="320"/>
    <w:p>
      <w:pPr>
        <w:spacing w:after="0"/>
        <w:ind w:left="0"/>
        <w:jc w:val="both"/>
      </w:pPr>
      <w:r>
        <w:drawing>
          <wp:inline distT="0" distB="0" distL="0" distR="0">
            <wp:extent cx="5956300" cy="847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956300" cy="847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8" w:id="321"/>
    <w:p>
      <w:pPr>
        <w:spacing w:after="0"/>
        <w:ind w:left="0"/>
        <w:jc w:val="both"/>
      </w:pPr>
      <w:r>
        <w:rPr>
          <w:rFonts w:ascii="Times New Roman"/>
          <w:b w:val="false"/>
          <w:i w:val="false"/>
          <w:color w:val="000000"/>
          <w:sz w:val="28"/>
        </w:rPr>
        <w:t xml:space="preserve">
      </w:t>
      </w:r>
    </w:p>
    <w:bookmarkEnd w:id="321"/>
    <w:p>
      <w:pPr>
        <w:spacing w:after="0"/>
        <w:ind w:left="0"/>
        <w:jc w:val="both"/>
      </w:pPr>
      <w:r>
        <w:drawing>
          <wp:inline distT="0" distB="0" distL="0" distR="0">
            <wp:extent cx="59817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981700" cy="819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9" w:id="322"/>
    <w:p>
      <w:pPr>
        <w:spacing w:after="0"/>
        <w:ind w:left="0"/>
        <w:jc w:val="both"/>
      </w:pPr>
      <w:r>
        <w:rPr>
          <w:rFonts w:ascii="Times New Roman"/>
          <w:b w:val="false"/>
          <w:i w:val="false"/>
          <w:color w:val="000000"/>
          <w:sz w:val="28"/>
        </w:rPr>
        <w:t xml:space="preserve">
      </w:t>
      </w:r>
    </w:p>
    <w:bookmarkEnd w:id="322"/>
    <w:p>
      <w:pPr>
        <w:spacing w:after="0"/>
        <w:ind w:left="0"/>
        <w:jc w:val="both"/>
      </w:pPr>
      <w:r>
        <w:drawing>
          <wp:inline distT="0" distB="0" distL="0" distR="0">
            <wp:extent cx="56896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6896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0" w:id="323"/>
    <w:p>
      <w:pPr>
        <w:spacing w:after="0"/>
        <w:ind w:left="0"/>
        <w:jc w:val="both"/>
      </w:pPr>
      <w:r>
        <w:rPr>
          <w:rFonts w:ascii="Times New Roman"/>
          <w:b w:val="false"/>
          <w:i w:val="false"/>
          <w:color w:val="000000"/>
          <w:sz w:val="28"/>
        </w:rPr>
        <w:t xml:space="preserve">
      </w:t>
      </w:r>
    </w:p>
    <w:bookmarkEnd w:id="323"/>
    <w:p>
      <w:pPr>
        <w:spacing w:after="0"/>
        <w:ind w:left="0"/>
        <w:jc w:val="both"/>
      </w:pPr>
      <w:r>
        <w:drawing>
          <wp:inline distT="0" distB="0" distL="0" distR="0">
            <wp:extent cx="5803900" cy="824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803900" cy="824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5-қосымша</w:t>
            </w:r>
          </w:p>
        </w:tc>
      </w:tr>
    </w:tbl>
    <w:bookmarkStart w:name="z346" w:id="324"/>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324"/>
    <w:bookmarkStart w:name="z347" w:id="325"/>
    <w:p>
      <w:pPr>
        <w:spacing w:after="0"/>
        <w:ind w:left="0"/>
        <w:jc w:val="both"/>
      </w:pPr>
      <w:r>
        <w:rPr>
          <w:rFonts w:ascii="Times New Roman"/>
          <w:b w:val="false"/>
          <w:i w:val="false"/>
          <w:color w:val="000000"/>
          <w:sz w:val="28"/>
        </w:rPr>
        <w:t>
      Жайылмы жоқ ауыл шаруашылығы жануарларын қайта бөлу және ауыстыру мүмкіндігі жайылымдық алқаптардың тапшылығына байланысты мүмкін емес.</w:t>
      </w:r>
    </w:p>
    <w:bookmarkEnd w:id="3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6-қосымша</w:t>
            </w:r>
          </w:p>
        </w:tc>
      </w:tr>
    </w:tbl>
    <w:bookmarkStart w:name="z353" w:id="326"/>
    <w:p>
      <w:pPr>
        <w:spacing w:after="0"/>
        <w:ind w:left="0"/>
        <w:jc w:val="left"/>
      </w:pPr>
      <w:r>
        <w:rPr>
          <w:rFonts w:ascii="Times New Roman"/>
          <w:b/>
          <w:i w:val="false"/>
          <w:color w:val="000000"/>
        </w:rPr>
        <w:t xml:space="preserve">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26"/>
    <w:bookmarkStart w:name="z354" w:id="327"/>
    <w:p>
      <w:pPr>
        <w:spacing w:after="0"/>
        <w:ind w:left="0"/>
        <w:jc w:val="both"/>
      </w:pPr>
      <w:r>
        <w:rPr>
          <w:rFonts w:ascii="Times New Roman"/>
          <w:b w:val="false"/>
          <w:i w:val="false"/>
          <w:color w:val="000000"/>
          <w:sz w:val="28"/>
        </w:rPr>
        <w:t>
      Кент, ауыл, ауылдық округ маңында орналасқан жайылымдармен қамтамасыз етілмеген ауылшаруашылығы жануарларын орналастыру мүмкіндігі жайылымдық алқаптардың тапшылығына байланысты мүмкін емес.</w:t>
      </w:r>
    </w:p>
    <w:bookmarkEnd w:id="3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7-қосымша</w:t>
            </w:r>
          </w:p>
        </w:tc>
      </w:tr>
    </w:tbl>
    <w:bookmarkStart w:name="z357" w:id="328"/>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9"/>
        <w:gridCol w:w="1989"/>
        <w:gridCol w:w="2171"/>
        <w:gridCol w:w="1989"/>
        <w:gridCol w:w="2171"/>
        <w:gridCol w:w="1991"/>
      </w:tblGrid>
      <w:tr>
        <w:trPr>
          <w:trHeight w:val="30" w:hRule="atLeast"/>
        </w:trPr>
        <w:tc>
          <w:tcPr>
            <w:tcW w:w="1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29"/>
          <w:p>
            <w:pPr>
              <w:spacing w:after="20"/>
              <w:ind w:left="20"/>
              <w:jc w:val="both"/>
            </w:pPr>
            <w:r>
              <w:rPr>
                <w:rFonts w:ascii="Times New Roman"/>
                <w:b w:val="false"/>
                <w:i w:val="false"/>
                <w:color w:val="000000"/>
                <w:sz w:val="20"/>
              </w:rPr>
              <w:t>
№</w:t>
            </w:r>
          </w:p>
          <w:bookmarkEnd w:id="329"/>
        </w:tc>
        <w:tc>
          <w:tcPr>
            <w:tcW w:w="1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қашалар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30"/>
          <w:p>
            <w:pPr>
              <w:spacing w:after="20"/>
              <w:ind w:left="20"/>
              <w:jc w:val="both"/>
            </w:pPr>
            <w:r>
              <w:rPr>
                <w:rFonts w:ascii="Times New Roman"/>
                <w:b w:val="false"/>
                <w:i w:val="false"/>
                <w:color w:val="000000"/>
                <w:sz w:val="20"/>
              </w:rPr>
              <w:t>
1</w:t>
            </w:r>
          </w:p>
          <w:bookmarkEnd w:id="330"/>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Ульянов</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bl>
    <w:bookmarkStart w:name="z361" w:id="331"/>
    <w:p>
      <w:pPr>
        <w:spacing w:after="0"/>
        <w:ind w:left="0"/>
        <w:jc w:val="both"/>
      </w:pPr>
      <w:r>
        <w:rPr>
          <w:rFonts w:ascii="Times New Roman"/>
          <w:b w:val="false"/>
          <w:i w:val="false"/>
          <w:color w:val="000000"/>
          <w:sz w:val="28"/>
        </w:rPr>
        <w:t>
      Кестенің жалғасы:</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9"/>
        <w:gridCol w:w="1989"/>
        <w:gridCol w:w="1989"/>
        <w:gridCol w:w="2171"/>
        <w:gridCol w:w="1990"/>
        <w:gridCol w:w="2172"/>
      </w:tblGrid>
      <w:tr>
        <w:trPr>
          <w:trHeight w:val="30" w:hRule="atLeast"/>
        </w:trPr>
        <w:tc>
          <w:tcPr>
            <w:tcW w:w="1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32"/>
          <w:p>
            <w:pPr>
              <w:spacing w:after="20"/>
              <w:ind w:left="20"/>
              <w:jc w:val="both"/>
            </w:pPr>
            <w:r>
              <w:rPr>
                <w:rFonts w:ascii="Times New Roman"/>
                <w:b w:val="false"/>
                <w:i w:val="false"/>
                <w:color w:val="000000"/>
                <w:sz w:val="20"/>
              </w:rPr>
              <w:t>
№</w:t>
            </w:r>
          </w:p>
          <w:bookmarkEnd w:id="332"/>
        </w:tc>
        <w:tc>
          <w:tcPr>
            <w:tcW w:w="1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қашалар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33"/>
          <w:p>
            <w:pPr>
              <w:spacing w:after="20"/>
              <w:ind w:left="20"/>
              <w:jc w:val="both"/>
            </w:pPr>
            <w:r>
              <w:rPr>
                <w:rFonts w:ascii="Times New Roman"/>
                <w:b w:val="false"/>
                <w:i w:val="false"/>
                <w:color w:val="000000"/>
                <w:sz w:val="20"/>
              </w:rPr>
              <w:t>
1</w:t>
            </w:r>
          </w:p>
          <w:bookmarkEnd w:id="333"/>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Ульянов</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демалатын </w:t>
            </w:r>
            <w:r>
              <w:br/>
            </w:r>
            <w:r>
              <w:rPr>
                <w:rFonts w:ascii="Times New Roman"/>
                <w:b w:val="false"/>
                <w:i w:val="false"/>
                <w:color w:val="000000"/>
                <w:sz w:val="20"/>
              </w:rPr>
              <w:t>
қаша</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2"/>
        <w:gridCol w:w="2438"/>
        <w:gridCol w:w="1380"/>
        <w:gridCol w:w="1265"/>
        <w:gridCol w:w="1389"/>
        <w:gridCol w:w="1380"/>
        <w:gridCol w:w="1265"/>
        <w:gridCol w:w="1391"/>
      </w:tblGrid>
      <w:tr>
        <w:trPr>
          <w:trHeight w:val="30" w:hRule="atLeast"/>
        </w:trPr>
        <w:tc>
          <w:tcPr>
            <w:tcW w:w="1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34"/>
          <w:p>
            <w:pPr>
              <w:spacing w:after="20"/>
              <w:ind w:left="20"/>
              <w:jc w:val="both"/>
            </w:pPr>
            <w:r>
              <w:rPr>
                <w:rFonts w:ascii="Times New Roman"/>
                <w:b w:val="false"/>
                <w:i w:val="false"/>
                <w:color w:val="000000"/>
                <w:sz w:val="20"/>
              </w:rPr>
              <w:t>
№</w:t>
            </w:r>
          </w:p>
          <w:bookmarkEnd w:id="334"/>
        </w:tc>
        <w:tc>
          <w:tcPr>
            <w:tcW w:w="2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кент, ауылдық округтердің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қашалар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қашалар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35"/>
          <w:p>
            <w:pPr>
              <w:spacing w:after="20"/>
              <w:ind w:left="20"/>
              <w:jc w:val="both"/>
            </w:pPr>
            <w:r>
              <w:rPr>
                <w:rFonts w:ascii="Times New Roman"/>
                <w:b w:val="false"/>
                <w:i w:val="false"/>
                <w:color w:val="000000"/>
                <w:sz w:val="20"/>
              </w:rPr>
              <w:t>
1</w:t>
            </w:r>
          </w:p>
          <w:bookmarkEnd w:id="335"/>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36"/>
          <w:p>
            <w:pPr>
              <w:spacing w:after="20"/>
              <w:ind w:left="20"/>
              <w:jc w:val="both"/>
            </w:pPr>
            <w:r>
              <w:rPr>
                <w:rFonts w:ascii="Times New Roman"/>
                <w:b w:val="false"/>
                <w:i w:val="false"/>
                <w:color w:val="000000"/>
                <w:sz w:val="20"/>
              </w:rPr>
              <w:t>
2</w:t>
            </w:r>
          </w:p>
          <w:bookmarkEnd w:id="336"/>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Белозер</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37"/>
          <w:p>
            <w:pPr>
              <w:spacing w:after="20"/>
              <w:ind w:left="20"/>
              <w:jc w:val="both"/>
            </w:pPr>
            <w:r>
              <w:rPr>
                <w:rFonts w:ascii="Times New Roman"/>
                <w:b w:val="false"/>
                <w:i w:val="false"/>
                <w:color w:val="000000"/>
                <w:sz w:val="20"/>
              </w:rPr>
              <w:t>
3</w:t>
            </w:r>
          </w:p>
          <w:bookmarkEnd w:id="337"/>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Борис-Романовка ауылы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38"/>
          <w:p>
            <w:pPr>
              <w:spacing w:after="20"/>
              <w:ind w:left="20"/>
              <w:jc w:val="both"/>
            </w:pPr>
            <w:r>
              <w:rPr>
                <w:rFonts w:ascii="Times New Roman"/>
                <w:b w:val="false"/>
                <w:i w:val="false"/>
                <w:color w:val="000000"/>
                <w:sz w:val="20"/>
              </w:rPr>
              <w:t>
4</w:t>
            </w:r>
          </w:p>
          <w:bookmarkEnd w:id="338"/>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Владимиров</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39"/>
          <w:p>
            <w:pPr>
              <w:spacing w:after="20"/>
              <w:ind w:left="20"/>
              <w:jc w:val="both"/>
            </w:pPr>
            <w:r>
              <w:rPr>
                <w:rFonts w:ascii="Times New Roman"/>
                <w:b w:val="false"/>
                <w:i w:val="false"/>
                <w:color w:val="000000"/>
                <w:sz w:val="20"/>
              </w:rPr>
              <w:t>
5</w:t>
            </w:r>
          </w:p>
          <w:bookmarkEnd w:id="339"/>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Глазунов</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40"/>
          <w:p>
            <w:pPr>
              <w:spacing w:after="20"/>
              <w:ind w:left="20"/>
              <w:jc w:val="both"/>
            </w:pPr>
            <w:r>
              <w:rPr>
                <w:rFonts w:ascii="Times New Roman"/>
                <w:b w:val="false"/>
                <w:i w:val="false"/>
                <w:color w:val="000000"/>
                <w:sz w:val="20"/>
              </w:rPr>
              <w:t>
6</w:t>
            </w:r>
          </w:p>
          <w:bookmarkEnd w:id="340"/>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41"/>
          <w:p>
            <w:pPr>
              <w:spacing w:after="20"/>
              <w:ind w:left="20"/>
              <w:jc w:val="both"/>
            </w:pPr>
            <w:r>
              <w:rPr>
                <w:rFonts w:ascii="Times New Roman"/>
                <w:b w:val="false"/>
                <w:i w:val="false"/>
                <w:color w:val="000000"/>
                <w:sz w:val="20"/>
              </w:rPr>
              <w:t>
7</w:t>
            </w:r>
          </w:p>
          <w:bookmarkEnd w:id="341"/>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Ждановка</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42"/>
          <w:p>
            <w:pPr>
              <w:spacing w:after="20"/>
              <w:ind w:left="20"/>
              <w:jc w:val="both"/>
            </w:pPr>
            <w:r>
              <w:rPr>
                <w:rFonts w:ascii="Times New Roman"/>
                <w:b w:val="false"/>
                <w:i w:val="false"/>
                <w:color w:val="000000"/>
                <w:sz w:val="20"/>
              </w:rPr>
              <w:t>
8</w:t>
            </w:r>
          </w:p>
          <w:bookmarkEnd w:id="342"/>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43"/>
          <w:p>
            <w:pPr>
              <w:spacing w:after="20"/>
              <w:ind w:left="20"/>
              <w:jc w:val="both"/>
            </w:pPr>
            <w:r>
              <w:rPr>
                <w:rFonts w:ascii="Times New Roman"/>
                <w:b w:val="false"/>
                <w:i w:val="false"/>
                <w:color w:val="000000"/>
                <w:sz w:val="20"/>
              </w:rPr>
              <w:t>
9</w:t>
            </w:r>
          </w:p>
          <w:bookmarkEnd w:id="343"/>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Затобол кенті</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44"/>
          <w:p>
            <w:pPr>
              <w:spacing w:after="20"/>
              <w:ind w:left="20"/>
              <w:jc w:val="both"/>
            </w:pPr>
            <w:r>
              <w:rPr>
                <w:rFonts w:ascii="Times New Roman"/>
                <w:b w:val="false"/>
                <w:i w:val="false"/>
                <w:color w:val="000000"/>
                <w:sz w:val="20"/>
              </w:rPr>
              <w:t>
10</w:t>
            </w:r>
          </w:p>
          <w:bookmarkEnd w:id="344"/>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Майкөл</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45"/>
          <w:p>
            <w:pPr>
              <w:spacing w:after="20"/>
              <w:ind w:left="20"/>
              <w:jc w:val="both"/>
            </w:pPr>
            <w:r>
              <w:rPr>
                <w:rFonts w:ascii="Times New Roman"/>
                <w:b w:val="false"/>
                <w:i w:val="false"/>
                <w:color w:val="000000"/>
                <w:sz w:val="20"/>
              </w:rPr>
              <w:t>
11</w:t>
            </w:r>
          </w:p>
          <w:bookmarkEnd w:id="345"/>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46"/>
          <w:p>
            <w:pPr>
              <w:spacing w:after="20"/>
              <w:ind w:left="20"/>
              <w:jc w:val="both"/>
            </w:pPr>
            <w:r>
              <w:rPr>
                <w:rFonts w:ascii="Times New Roman"/>
                <w:b w:val="false"/>
                <w:i w:val="false"/>
                <w:color w:val="000000"/>
                <w:sz w:val="20"/>
              </w:rPr>
              <w:t>
12</w:t>
            </w:r>
          </w:p>
          <w:bookmarkEnd w:id="346"/>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Мичуринское</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47"/>
          <w:p>
            <w:pPr>
              <w:spacing w:after="20"/>
              <w:ind w:left="20"/>
              <w:jc w:val="both"/>
            </w:pPr>
            <w:r>
              <w:rPr>
                <w:rFonts w:ascii="Times New Roman"/>
                <w:b w:val="false"/>
                <w:i w:val="false"/>
                <w:color w:val="000000"/>
                <w:sz w:val="20"/>
              </w:rPr>
              <w:t>
13</w:t>
            </w:r>
          </w:p>
          <w:bookmarkEnd w:id="347"/>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Надеждин</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48"/>
          <w:p>
            <w:pPr>
              <w:spacing w:after="20"/>
              <w:ind w:left="20"/>
              <w:jc w:val="both"/>
            </w:pPr>
            <w:r>
              <w:rPr>
                <w:rFonts w:ascii="Times New Roman"/>
                <w:b w:val="false"/>
                <w:i w:val="false"/>
                <w:color w:val="000000"/>
                <w:sz w:val="20"/>
              </w:rPr>
              <w:t>
14</w:t>
            </w:r>
          </w:p>
          <w:bookmarkEnd w:id="348"/>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Озерное ауылы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49"/>
          <w:p>
            <w:pPr>
              <w:spacing w:after="20"/>
              <w:ind w:left="20"/>
              <w:jc w:val="both"/>
            </w:pPr>
            <w:r>
              <w:rPr>
                <w:rFonts w:ascii="Times New Roman"/>
                <w:b w:val="false"/>
                <w:i w:val="false"/>
                <w:color w:val="000000"/>
                <w:sz w:val="20"/>
              </w:rPr>
              <w:t>
15</w:t>
            </w:r>
          </w:p>
          <w:bookmarkEnd w:id="349"/>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50"/>
          <w:p>
            <w:pPr>
              <w:spacing w:after="20"/>
              <w:ind w:left="20"/>
              <w:jc w:val="both"/>
            </w:pPr>
            <w:r>
              <w:rPr>
                <w:rFonts w:ascii="Times New Roman"/>
                <w:b w:val="false"/>
                <w:i w:val="false"/>
                <w:color w:val="000000"/>
                <w:sz w:val="20"/>
              </w:rPr>
              <w:t>
16</w:t>
            </w:r>
          </w:p>
          <w:bookmarkEnd w:id="350"/>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Половниковка ауылы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51"/>
          <w:p>
            <w:pPr>
              <w:spacing w:after="20"/>
              <w:ind w:left="20"/>
              <w:jc w:val="both"/>
            </w:pPr>
            <w:r>
              <w:rPr>
                <w:rFonts w:ascii="Times New Roman"/>
                <w:b w:val="false"/>
                <w:i w:val="false"/>
                <w:color w:val="000000"/>
                <w:sz w:val="20"/>
              </w:rPr>
              <w:t>
17</w:t>
            </w:r>
          </w:p>
          <w:bookmarkEnd w:id="351"/>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Садчиков</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52"/>
          <w:p>
            <w:pPr>
              <w:spacing w:after="20"/>
              <w:ind w:left="20"/>
              <w:jc w:val="both"/>
            </w:pPr>
            <w:r>
              <w:rPr>
                <w:rFonts w:ascii="Times New Roman"/>
                <w:b w:val="false"/>
                <w:i w:val="false"/>
                <w:color w:val="000000"/>
                <w:sz w:val="20"/>
              </w:rPr>
              <w:t>
18</w:t>
            </w:r>
          </w:p>
          <w:bookmarkEnd w:id="352"/>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Шишкин</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