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b0a1a" w14:textId="06b0a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2017 жылғы 21 желтоқсандағы № 200 "Қарабалық ауданының 2018-2020 жылдарға арналған аудандық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Қарабалық ауданы мәслихатының 2018 жылғы 6 желтоқсандағы № 317 шешімі. Қостанай облысының Әділет департаментінде 2018 жылғы 11 желтоқсанда № 8159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 Бюджеттік кодексінің </w:t>
      </w:r>
      <w:r>
        <w:rPr>
          <w:rFonts w:ascii="Times New Roman"/>
          <w:b w:val="false"/>
          <w:i w:val="false"/>
          <w:color w:val="000000"/>
          <w:sz w:val="28"/>
        </w:rPr>
        <w:t>106-бабына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Қарабалық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2017 жылғы 21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200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"Қарабалық ауданының 2018-2020 жылдарға арналған аудандық бюджеті туралы" шешіміне (Нормативтік құқықтық актілерді мемлекеттік тіркеу тізілімінде № 7474 болып тіркелген, 2018 жылғы 17 қаңтарда Қазақстан Республикасы нормативтік құқықтық актілерінің эталондық бақылау банкінде жарияланған)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шешімінің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Қарабалық ауданының 2018-2020 жылдарға арналған аудандық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3 604 212,5 мың теңге, оның iшiнде: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942 334,0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15 202,0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 – 17 253,0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2 629 423,5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3 628 675,5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33 825,1 мың теңге, оның iшiнде: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61 327,5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27 502,4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-58 288,1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58 288,1 мың теңге.";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шешімінің </w:t>
      </w:r>
      <w:r>
        <w:rPr>
          <w:rFonts w:ascii="Times New Roman"/>
          <w:b w:val="false"/>
          <w:i w:val="false"/>
          <w:color w:val="000000"/>
          <w:sz w:val="28"/>
        </w:rPr>
        <w:t>9-тармағы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Қарабалық ауданының жергілікті атқарушы органының 2018 жылға арналған резерві 0,0 мың теңге сомасында бекітілсін.";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шешімінің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2018 жылдың 1 қаңтарынан бастап қолданысқа енгізіледі.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Кезектен тыс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Гизатов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Тюлюбаев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"Қарабалық ауданы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әкімдігінің экономика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бюджеттік жоспарлау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бөлімі" мемлекеттік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мекемесінің басшысы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 М. Шайхинов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"6" желтоқсан 2018 жыл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6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Қарабалық ауданының 2018 жылға арналған аудандық бюджеті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3604212,5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Кәсіпкерлік және кәсіби қызметті жүргізгені үшін алынатын алымдар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бюджеттен берiлген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2629423,5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2629423,5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2629423,5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3628675,5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352678,8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262680,7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108352,8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107092,1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136311,6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136311,6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41895,8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41895,8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1871241,3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47739,3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47739,3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36207,3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1673179,2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1585680,3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87498,9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білім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188850,7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44784,4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50132,1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мүгедектерді міндетті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47301,5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39184,8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39184,8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39184,8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499212,3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85423,9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85423,9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85423,9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28515,2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28515,2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70280,4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64780,4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51915,4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314992,8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294227,6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283279,1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90333,3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90333,3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90333,3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90333,3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111554,8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77120,6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58032,4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Мамандарға әлеуметтік қолдау көрсету жөніндегі шараларды іске асыру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170591,8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168919,8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168919,8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168919,8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255637,3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255637,3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255637,3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120401,5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33825,1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61327,5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61327,5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61327,5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61327,5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61327,5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кредиттердi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кредиттердi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-58288,1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58288,1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61327,5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61327,5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61327,5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24463,0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39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кент, ауыл, ауылдық округтерінің бюджеттік бағдарламаларының тізбесі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Функционалдык кіші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"Белоглин ауылдық округі әкімінің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"Бозкөл ауылдық округі әкімінің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"Бөрлі ауылдық округі әкімінің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"Есенкөл ауылдық округі әкімінің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"Қарабалық ауылдық округі әкімінің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"Михайлов ауылдық округі әкімінің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"Новотроицк ауылдық округі әкімінің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"Победа ауылдық округі әкімінің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"Славен ауылдық округі әкімінің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"Смирнов ауылдық округі әкімінің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"Станционный ауылдық округі әкімінің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"Тоғызақ ауылы әкімінің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"Өрнек ауылдық округі әкімінің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"Қарабалық ауылдық округі әкімінің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дейiн тегiн алып баруды және керi алып келудi ұйымдастыру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"Михайлов ауылдық округі әкімінің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дейiн тегiн алып баруды және керi алып келудi ұйымдастыру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"Новотроицк ауылдық округі әкімінің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дейiн тегiн алып баруды және керi алып келудi ұйымдастыру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"Смирнов ауылдық округі әкімінің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дейiн тегiн алып баруды және керi алып келудi ұйымдастыру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"Өрнек ауылдық округі әкімінің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дейiн тегiн алып баруды және керi алып келудi ұйымдастыру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абаттандыру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"Белоглин ауылдық округі әкімінің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"Бозкөл ауылдық округі әкімінің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күтiп-ұстау және туысы жоқ адамдарды жерлеу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"Бөрлі ауылдық округі әкімінің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"Есенкөл ауылдық округі әкімінің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"Қарабалық ауылдық округі әкімінің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"Михайлов ауылдық округі әкімінің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"Новотроицк ауылдық округі әкімінің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күтiп-ұстау және туысы жоқ адамдарды жерлеу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"Победа ауылдық округі әкімінің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күтiп-ұстау және туысы жоқ адамдарды жерлеу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"Смирнов ауылдық округі әкімінің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"Станционный ауылдық округі әкімінің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күтiп-ұстау және туысы жоқ адамдарды жерлеу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"Тоғызақ ауылы әкімінің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күтiп-ұстау және туысы жоқ адамдарды жерлеу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"Өрнек ауылдық округі әкімінің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