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53647" w14:textId="92536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2017 жылғы 21 желтоқсандағы № 200 "Қарабалық ауданының 2018-2020 жылдарға арналған аудандық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Қарабалық ауданы мәслихатының 2018 жылғы 3 қыркүйектегі № 290 шешімі. Қостанай облысының Әділет департаментінде 2018 жылғы 24 қыркүйекте № 8046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 Бюджеттік кодексінің </w:t>
      </w:r>
      <w:r>
        <w:rPr>
          <w:rFonts w:ascii="Times New Roman"/>
          <w:b w:val="false"/>
          <w:i w:val="false"/>
          <w:color w:val="000000"/>
          <w:sz w:val="28"/>
        </w:rPr>
        <w:t>109-бабына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Қарабалық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2017 жылғы 21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200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"Қарабалық ауданының 2018-2020 жылдарға арналған аудандық бюджеті туралы" шешіміне (Нормативтік құқықтық актілерді мемлекеттік тіркеу тізілімінде № 7474 болып тіркелген, 2018 жылғы 17 қаңтарда Қазақстан Республикасы нормативтік құқықтық актілерінің эталондық бақылау банкінде жарияланған)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шешімінің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Қарабалық ауданының 2018-2020 жылдарға арналған аудандық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2018 жылға мынадай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3736554,9 мың теңге, оның iшiнде: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951650,0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12064,0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бойынша – 11075,0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2761765,9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3761017,9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33825,6 мың теңге, оның iшiнде: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61328,0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27502,4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-58288,6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58288,6 мың теңге.";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шешімінің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2018 жылдың 1 қаңтарынан бастап қолданысқа енгізіледі.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Кезектен тыс сессия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Идрисова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Тюлюбаев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"Қарабалық ауданы әкімдігінің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экономика және бюджеттік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жоспарлау бөлімі" мемлекеттік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мекемесі басшысының міндетін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атқарушы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 А. Қосаинова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3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290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200 шешіміне 1-қосымша</w:t>
            </w:r>
          </w:p>
        </w:tc>
      </w:tr>
    </w:tbl>
    <w:bookmarkStart w:name="z33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Қарабалық ауданының 2018 жылға арналған аудандық бюджеті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3736554,9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951650,0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430661,0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430661,0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261284,0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261284,0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Кәсіпкерлік және кәсіби қызметті жүргізгені үшін алынатын алымдар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бюджеттен берiлген кредиттер бойынша сыйақылар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2761765,9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2761765,9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2761765,9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3761017,9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358102,1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259006,2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104687,1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102187,1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136102,8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136102,8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20694,5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23455,1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23455,1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17455,1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52221,8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52221,8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1971431,0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45365,7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45365,7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34365,7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1776671,7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1717955,9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1630948,3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87007,6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149393,6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білім бөлімі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149393,6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17259,6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209613,3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158005,6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158005,6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52182,1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мүгедектерді міндетті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көрсететін тіл маманының қызметтерін ұсыну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26653,7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26653,7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20677,7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50608,2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39184,8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39184,8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39184,8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6083,4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6083,4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5487,4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500065,2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85226,3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85226,3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85226,3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29465,7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29465,7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12259,4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70430,4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64930,4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52065,4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314942,8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295678,6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284530,1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90310,6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90310,6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90310,6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90310,6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77417,6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19088,2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19088,2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58329,4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15985,4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Мамандарға әлеуметтік қолдау көрсету жөніндегі шараларды іске асыру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18237,4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18237,4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170191,8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168919,8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168919,8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168919,8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255637,3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255637,3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255637,3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120401,5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6713,6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33825,6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кредиттердi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кредиттердi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-58288,6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58288,6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