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7e5e" w14:textId="9e47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15 ақпандағы № 150 шешімі. Қостанай облысының Әділет департаментінде 2018 жылғы 23 ақпанда № 7537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- 2343268,0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707011,0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1631046,0 мың теңге;</w:t>
      </w:r>
    </w:p>
    <w:bookmarkEnd w:id="8"/>
    <w:bookmarkStart w:name="z13" w:id="9"/>
    <w:p>
      <w:pPr>
        <w:spacing w:after="0"/>
        <w:ind w:left="0"/>
        <w:jc w:val="both"/>
      </w:pPr>
      <w:r>
        <w:rPr>
          <w:rFonts w:ascii="Times New Roman"/>
          <w:b w:val="false"/>
          <w:i w:val="false"/>
          <w:color w:val="000000"/>
          <w:sz w:val="28"/>
        </w:rPr>
        <w:t>
      2) шығындар – 2367303,5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10716,0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21645,0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-34751,5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34751,5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цифрлық білім беру инфрақұрылымын құруға 10921,0 мың теңге сомасында;</w:t>
      </w:r>
    </w:p>
    <w:bookmarkEnd w:id="18"/>
    <w:bookmarkStart w:name="z23" w:id="19"/>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шығыстарын өтеуге 1266,0 мың теңге сомасында;</w:t>
      </w:r>
    </w:p>
    <w:bookmarkEnd w:id="19"/>
    <w:bookmarkStart w:name="z24" w:id="20"/>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6726,0 мың теңге сомасында;</w:t>
      </w:r>
    </w:p>
    <w:bookmarkEnd w:id="20"/>
    <w:bookmarkStart w:name="z25" w:id="21"/>
    <w:p>
      <w:pPr>
        <w:spacing w:after="0"/>
        <w:ind w:left="0"/>
        <w:jc w:val="both"/>
      </w:pPr>
      <w:r>
        <w:rPr>
          <w:rFonts w:ascii="Times New Roman"/>
          <w:b w:val="false"/>
          <w:i w:val="false"/>
          <w:color w:val="000000"/>
          <w:sz w:val="28"/>
        </w:rPr>
        <w:t>
      4) әкімшілік шекараларды орнатуға және қазып салуға 2889,0 мың теңге сомасында;</w:t>
      </w:r>
    </w:p>
    <w:bookmarkEnd w:id="21"/>
    <w:bookmarkStart w:name="z26" w:id="22"/>
    <w:p>
      <w:pPr>
        <w:spacing w:after="0"/>
        <w:ind w:left="0"/>
        <w:jc w:val="both"/>
      </w:pPr>
      <w:r>
        <w:rPr>
          <w:rFonts w:ascii="Times New Roman"/>
          <w:b w:val="false"/>
          <w:i w:val="false"/>
          <w:color w:val="000000"/>
          <w:sz w:val="28"/>
        </w:rPr>
        <w:t xml:space="preserve">
      5) елді мекендердің бас жоспарларын әзірлеуге 12710,0 мың теңге сомасында; </w:t>
      </w:r>
    </w:p>
    <w:bookmarkEnd w:id="22"/>
    <w:bookmarkStart w:name="z27" w:id="23"/>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3168,0 мың теңге сомасында;</w:t>
      </w:r>
    </w:p>
    <w:bookmarkEnd w:id="23"/>
    <w:bookmarkStart w:name="z28" w:id="24"/>
    <w:p>
      <w:pPr>
        <w:spacing w:after="0"/>
        <w:ind w:left="0"/>
        <w:jc w:val="both"/>
      </w:pPr>
      <w:r>
        <w:rPr>
          <w:rFonts w:ascii="Times New Roman"/>
          <w:b w:val="false"/>
          <w:i w:val="false"/>
          <w:color w:val="000000"/>
          <w:sz w:val="28"/>
        </w:rPr>
        <w:t>
      7) жануарлардың энзоотиялық аурулары бойынша ветеринариялық іс-шараларды жүргізуге 3088,0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Айтмагамбетова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"Қамысты ауданы әкімдігінің</w:t>
      </w:r>
    </w:p>
    <w:bookmarkEnd w:id="28"/>
    <w:bookmarkStart w:name="z35" w:id="29"/>
    <w:p>
      <w:pPr>
        <w:spacing w:after="0"/>
        <w:ind w:left="0"/>
        <w:jc w:val="both"/>
      </w:pPr>
      <w:r>
        <w:rPr>
          <w:rFonts w:ascii="Times New Roman"/>
          <w:b w:val="false"/>
          <w:i w:val="false"/>
          <w:color w:val="000000"/>
          <w:sz w:val="28"/>
        </w:rPr>
        <w:t>
      экономика және бюджеттік</w:t>
      </w:r>
    </w:p>
    <w:bookmarkEnd w:id="29"/>
    <w:bookmarkStart w:name="z36" w:id="30"/>
    <w:p>
      <w:pPr>
        <w:spacing w:after="0"/>
        <w:ind w:left="0"/>
        <w:jc w:val="both"/>
      </w:pPr>
      <w:r>
        <w:rPr>
          <w:rFonts w:ascii="Times New Roman"/>
          <w:b w:val="false"/>
          <w:i w:val="false"/>
          <w:color w:val="000000"/>
          <w:sz w:val="28"/>
        </w:rPr>
        <w:t>
      жоспарлау бөлімі" мемлекеттік</w:t>
      </w:r>
    </w:p>
    <w:bookmarkEnd w:id="30"/>
    <w:bookmarkStart w:name="z37" w:id="31"/>
    <w:p>
      <w:pPr>
        <w:spacing w:after="0"/>
        <w:ind w:left="0"/>
        <w:jc w:val="both"/>
      </w:pPr>
      <w:r>
        <w:rPr>
          <w:rFonts w:ascii="Times New Roman"/>
          <w:b w:val="false"/>
          <w:i w:val="false"/>
          <w:color w:val="000000"/>
          <w:sz w:val="28"/>
        </w:rPr>
        <w:t>
      мекемесінің басшысы</w:t>
      </w:r>
    </w:p>
    <w:bookmarkEnd w:id="31"/>
    <w:bookmarkStart w:name="z38" w:id="32"/>
    <w:p>
      <w:pPr>
        <w:spacing w:after="0"/>
        <w:ind w:left="0"/>
        <w:jc w:val="both"/>
      </w:pPr>
      <w:r>
        <w:rPr>
          <w:rFonts w:ascii="Times New Roman"/>
          <w:b w:val="false"/>
          <w:i w:val="false"/>
          <w:color w:val="000000"/>
          <w:sz w:val="28"/>
        </w:rPr>
        <w:t>
      ______________ К. Нуржанова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150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1-қосымша</w:t>
            </w:r>
          </w:p>
        </w:tc>
      </w:tr>
    </w:tbl>
    <w:bookmarkStart w:name="z41" w:id="33"/>
    <w:p>
      <w:pPr>
        <w:spacing w:after="0"/>
        <w:ind w:left="0"/>
        <w:jc w:val="left"/>
      </w:pPr>
      <w:r>
        <w:rPr>
          <w:rFonts w:ascii="Times New Roman"/>
          <w:b/>
          <w:i w:val="false"/>
          <w:color w:val="000000"/>
        </w:rPr>
        <w:t xml:space="preserve"> Қамысты ауданының 2018 жылға арналған аудандық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Санаты</w:t>
            </w:r>
          </w:p>
          <w:bookmarkEnd w:id="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xml:space="preserve">
Функционалдық топ </w:t>
            </w:r>
          </w:p>
          <w:bookmarkEnd w:id="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01</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02</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03</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04</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06</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0"/>
          <w:p>
            <w:pPr>
              <w:spacing w:after="20"/>
              <w:ind w:left="20"/>
              <w:jc w:val="both"/>
            </w:pPr>
            <w:r>
              <w:rPr>
                <w:rFonts w:ascii="Times New Roman"/>
                <w:b w:val="false"/>
                <w:i w:val="false"/>
                <w:color w:val="000000"/>
                <w:sz w:val="20"/>
              </w:rPr>
              <w:t>
07</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7"/>
          <w:p>
            <w:pPr>
              <w:spacing w:after="20"/>
              <w:ind w:left="20"/>
              <w:jc w:val="both"/>
            </w:pPr>
            <w:r>
              <w:rPr>
                <w:rFonts w:ascii="Times New Roman"/>
                <w:b w:val="false"/>
                <w:i w:val="false"/>
                <w:color w:val="000000"/>
                <w:sz w:val="20"/>
              </w:rPr>
              <w:t>
08</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8"/>
          <w:p>
            <w:pPr>
              <w:spacing w:after="20"/>
              <w:ind w:left="20"/>
              <w:jc w:val="both"/>
            </w:pPr>
            <w:r>
              <w:rPr>
                <w:rFonts w:ascii="Times New Roman"/>
                <w:b w:val="false"/>
                <w:i w:val="false"/>
                <w:color w:val="000000"/>
                <w:sz w:val="20"/>
              </w:rPr>
              <w:t>
10</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5"/>
          <w:p>
            <w:pPr>
              <w:spacing w:after="20"/>
              <w:ind w:left="20"/>
              <w:jc w:val="both"/>
            </w:pPr>
            <w:r>
              <w:rPr>
                <w:rFonts w:ascii="Times New Roman"/>
                <w:b w:val="false"/>
                <w:i w:val="false"/>
                <w:color w:val="000000"/>
                <w:sz w:val="20"/>
              </w:rPr>
              <w:t>
11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9"/>
          <w:p>
            <w:pPr>
              <w:spacing w:after="20"/>
              <w:ind w:left="20"/>
              <w:jc w:val="both"/>
            </w:pPr>
            <w:r>
              <w:rPr>
                <w:rFonts w:ascii="Times New Roman"/>
                <w:b w:val="false"/>
                <w:i w:val="false"/>
                <w:color w:val="000000"/>
                <w:sz w:val="20"/>
              </w:rPr>
              <w:t>
12</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r>
              <w:rPr>
                <w:rFonts w:ascii="Times New Roman"/>
                <w:b w:val="false"/>
                <w:i w:val="false"/>
                <w:color w:val="000000"/>
                <w:sz w:val="20"/>
              </w:rPr>
              <w:t>
13</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9"/>
          <w:p>
            <w:pPr>
              <w:spacing w:after="20"/>
              <w:ind w:left="20"/>
              <w:jc w:val="both"/>
            </w:pPr>
            <w:r>
              <w:rPr>
                <w:rFonts w:ascii="Times New Roman"/>
                <w:b w:val="false"/>
                <w:i w:val="false"/>
                <w:color w:val="000000"/>
                <w:sz w:val="20"/>
              </w:rPr>
              <w:t>
14</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0"/>
          <w:p>
            <w:pPr>
              <w:spacing w:after="20"/>
              <w:ind w:left="20"/>
              <w:jc w:val="both"/>
            </w:pPr>
            <w:r>
              <w:rPr>
                <w:rFonts w:ascii="Times New Roman"/>
                <w:b w:val="false"/>
                <w:i w:val="false"/>
                <w:color w:val="000000"/>
                <w:sz w:val="20"/>
              </w:rPr>
              <w:t>
15</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10</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2"/>
          <w:p>
            <w:pPr>
              <w:spacing w:after="20"/>
              <w:ind w:left="20"/>
              <w:jc w:val="both"/>
            </w:pPr>
            <w:r>
              <w:rPr>
                <w:rFonts w:ascii="Times New Roman"/>
                <w:b w:val="false"/>
                <w:i w:val="false"/>
                <w:color w:val="000000"/>
                <w:sz w:val="20"/>
              </w:rPr>
              <w:t>
5</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3"/>
          <w:p>
            <w:pPr>
              <w:spacing w:after="20"/>
              <w:ind w:left="20"/>
              <w:jc w:val="both"/>
            </w:pPr>
            <w:r>
              <w:rPr>
                <w:rFonts w:ascii="Times New Roman"/>
                <w:b w:val="false"/>
                <w:i w:val="false"/>
                <w:color w:val="000000"/>
                <w:sz w:val="20"/>
              </w:rPr>
              <w:t>
7</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6"/>
          <w:p>
            <w:pPr>
              <w:spacing w:after="20"/>
              <w:ind w:left="20"/>
              <w:jc w:val="both"/>
            </w:pPr>
            <w:r>
              <w:rPr>
                <w:rFonts w:ascii="Times New Roman"/>
                <w:b w:val="false"/>
                <w:i w:val="false"/>
                <w:color w:val="000000"/>
                <w:sz w:val="20"/>
              </w:rPr>
              <w:t>
16</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150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2-қосымша</w:t>
            </w:r>
          </w:p>
        </w:tc>
      </w:tr>
    </w:tbl>
    <w:bookmarkStart w:name="z266" w:id="170"/>
    <w:p>
      <w:pPr>
        <w:spacing w:after="0"/>
        <w:ind w:left="0"/>
        <w:jc w:val="left"/>
      </w:pPr>
      <w:r>
        <w:rPr>
          <w:rFonts w:ascii="Times New Roman"/>
          <w:b/>
          <w:i w:val="false"/>
          <w:color w:val="000000"/>
        </w:rPr>
        <w:t xml:space="preserve"> Қамысты ауданының 2019 жылға арналған аудандық бюджеті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1"/>
          <w:p>
            <w:pPr>
              <w:spacing w:after="20"/>
              <w:ind w:left="20"/>
              <w:jc w:val="both"/>
            </w:pPr>
            <w:r>
              <w:rPr>
                <w:rFonts w:ascii="Times New Roman"/>
                <w:b w:val="false"/>
                <w:i w:val="false"/>
                <w:color w:val="000000"/>
                <w:sz w:val="20"/>
              </w:rPr>
              <w:t xml:space="preserve">
Санаты </w:t>
            </w:r>
          </w:p>
          <w:bookmarkEnd w:id="1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2"/>
          <w:p>
            <w:pPr>
              <w:spacing w:after="20"/>
              <w:ind w:left="20"/>
              <w:jc w:val="both"/>
            </w:pPr>
            <w:r>
              <w:rPr>
                <w:rFonts w:ascii="Times New Roman"/>
                <w:b w:val="false"/>
                <w:i w:val="false"/>
                <w:color w:val="000000"/>
                <w:sz w:val="20"/>
              </w:rPr>
              <w:t>
 </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3"/>
          <w:p>
            <w:pPr>
              <w:spacing w:after="20"/>
              <w:ind w:left="20"/>
              <w:jc w:val="both"/>
            </w:pPr>
            <w:r>
              <w:rPr>
                <w:rFonts w:ascii="Times New Roman"/>
                <w:b w:val="false"/>
                <w:i w:val="false"/>
                <w:color w:val="000000"/>
                <w:sz w:val="20"/>
              </w:rPr>
              <w:t>
 1</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9"/>
          <w:p>
            <w:pPr>
              <w:spacing w:after="20"/>
              <w:ind w:left="20"/>
              <w:jc w:val="both"/>
            </w:pPr>
            <w:r>
              <w:rPr>
                <w:rFonts w:ascii="Times New Roman"/>
                <w:b w:val="false"/>
                <w:i w:val="false"/>
                <w:color w:val="000000"/>
                <w:sz w:val="20"/>
              </w:rPr>
              <w:t>
 2</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3"/>
          <w:p>
            <w:pPr>
              <w:spacing w:after="20"/>
              <w:ind w:left="20"/>
              <w:jc w:val="both"/>
            </w:pPr>
            <w:r>
              <w:rPr>
                <w:rFonts w:ascii="Times New Roman"/>
                <w:b w:val="false"/>
                <w:i w:val="false"/>
                <w:color w:val="000000"/>
                <w:sz w:val="20"/>
              </w:rPr>
              <w:t>
 3</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6"/>
          <w:p>
            <w:pPr>
              <w:spacing w:after="20"/>
              <w:ind w:left="20"/>
              <w:jc w:val="both"/>
            </w:pPr>
            <w:r>
              <w:rPr>
                <w:rFonts w:ascii="Times New Roman"/>
                <w:b w:val="false"/>
                <w:i w:val="false"/>
                <w:color w:val="000000"/>
                <w:sz w:val="20"/>
              </w:rPr>
              <w:t>
 4</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8"/>
          <w:p>
            <w:pPr>
              <w:spacing w:after="20"/>
              <w:ind w:left="20"/>
              <w:jc w:val="both"/>
            </w:pPr>
            <w:r>
              <w:rPr>
                <w:rFonts w:ascii="Times New Roman"/>
                <w:b w:val="false"/>
                <w:i w:val="false"/>
                <w:color w:val="000000"/>
                <w:sz w:val="20"/>
              </w:rPr>
              <w:t xml:space="preserve">
Функционалдық топ </w:t>
            </w:r>
          </w:p>
          <w:bookmarkEnd w:id="1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9"/>
          <w:p>
            <w:pPr>
              <w:spacing w:after="20"/>
              <w:ind w:left="20"/>
              <w:jc w:val="both"/>
            </w:pPr>
            <w:r>
              <w:rPr>
                <w:rFonts w:ascii="Times New Roman"/>
                <w:b w:val="false"/>
                <w:i w:val="false"/>
                <w:color w:val="000000"/>
                <w:sz w:val="20"/>
              </w:rPr>
              <w:t>
 </w:t>
            </w:r>
          </w:p>
          <w:bookmarkEnd w:id="1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0"/>
          <w:p>
            <w:pPr>
              <w:spacing w:after="20"/>
              <w:ind w:left="20"/>
              <w:jc w:val="both"/>
            </w:pPr>
            <w:r>
              <w:rPr>
                <w:rFonts w:ascii="Times New Roman"/>
                <w:b w:val="false"/>
                <w:i w:val="false"/>
                <w:color w:val="000000"/>
                <w:sz w:val="20"/>
              </w:rPr>
              <w:t>
01</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5"/>
          <w:p>
            <w:pPr>
              <w:spacing w:after="20"/>
              <w:ind w:left="20"/>
              <w:jc w:val="both"/>
            </w:pPr>
            <w:r>
              <w:rPr>
                <w:rFonts w:ascii="Times New Roman"/>
                <w:b w:val="false"/>
                <w:i w:val="false"/>
                <w:color w:val="000000"/>
                <w:sz w:val="20"/>
              </w:rPr>
              <w:t>
02</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9"/>
          <w:p>
            <w:pPr>
              <w:spacing w:after="20"/>
              <w:ind w:left="20"/>
              <w:jc w:val="both"/>
            </w:pPr>
            <w:r>
              <w:rPr>
                <w:rFonts w:ascii="Times New Roman"/>
                <w:b w:val="false"/>
                <w:i w:val="false"/>
                <w:color w:val="000000"/>
                <w:sz w:val="20"/>
              </w:rPr>
              <w:t>
03</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0"/>
          <w:p>
            <w:pPr>
              <w:spacing w:after="20"/>
              <w:ind w:left="20"/>
              <w:jc w:val="both"/>
            </w:pPr>
            <w:r>
              <w:rPr>
                <w:rFonts w:ascii="Times New Roman"/>
                <w:b w:val="false"/>
                <w:i w:val="false"/>
                <w:color w:val="000000"/>
                <w:sz w:val="20"/>
              </w:rPr>
              <w:t>
04</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6"/>
          <w:p>
            <w:pPr>
              <w:spacing w:after="20"/>
              <w:ind w:left="20"/>
              <w:jc w:val="both"/>
            </w:pPr>
            <w:r>
              <w:rPr>
                <w:rFonts w:ascii="Times New Roman"/>
                <w:b w:val="false"/>
                <w:i w:val="false"/>
                <w:color w:val="000000"/>
                <w:sz w:val="20"/>
              </w:rPr>
              <w:t>
06</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7"/>
          <w:p>
            <w:pPr>
              <w:spacing w:after="20"/>
              <w:ind w:left="20"/>
              <w:jc w:val="both"/>
            </w:pPr>
            <w:r>
              <w:rPr>
                <w:rFonts w:ascii="Times New Roman"/>
                <w:b w:val="false"/>
                <w:i w:val="false"/>
                <w:color w:val="000000"/>
                <w:sz w:val="20"/>
              </w:rPr>
              <w:t>
07</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0"/>
          <w:p>
            <w:pPr>
              <w:spacing w:after="20"/>
              <w:ind w:left="20"/>
              <w:jc w:val="both"/>
            </w:pPr>
            <w:r>
              <w:rPr>
                <w:rFonts w:ascii="Times New Roman"/>
                <w:b w:val="false"/>
                <w:i w:val="false"/>
                <w:color w:val="000000"/>
                <w:sz w:val="20"/>
              </w:rPr>
              <w:t>
08</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0"/>
          <w:p>
            <w:pPr>
              <w:spacing w:after="20"/>
              <w:ind w:left="20"/>
              <w:jc w:val="both"/>
            </w:pPr>
            <w:r>
              <w:rPr>
                <w:rFonts w:ascii="Times New Roman"/>
                <w:b w:val="false"/>
                <w:i w:val="false"/>
                <w:color w:val="000000"/>
                <w:sz w:val="20"/>
              </w:rPr>
              <w:t>
10</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7"/>
          <w:p>
            <w:pPr>
              <w:spacing w:after="20"/>
              <w:ind w:left="20"/>
              <w:jc w:val="both"/>
            </w:pPr>
            <w:r>
              <w:rPr>
                <w:rFonts w:ascii="Times New Roman"/>
                <w:b w:val="false"/>
                <w:i w:val="false"/>
                <w:color w:val="000000"/>
                <w:sz w:val="20"/>
              </w:rPr>
              <w:t>
11</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1"/>
          <w:p>
            <w:pPr>
              <w:spacing w:after="20"/>
              <w:ind w:left="20"/>
              <w:jc w:val="both"/>
            </w:pPr>
            <w:r>
              <w:rPr>
                <w:rFonts w:ascii="Times New Roman"/>
                <w:b w:val="false"/>
                <w:i w:val="false"/>
                <w:color w:val="000000"/>
                <w:sz w:val="20"/>
              </w:rPr>
              <w:t>
12</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7"/>
          <w:p>
            <w:pPr>
              <w:spacing w:after="20"/>
              <w:ind w:left="20"/>
              <w:jc w:val="both"/>
            </w:pPr>
            <w:r>
              <w:rPr>
                <w:rFonts w:ascii="Times New Roman"/>
                <w:b w:val="false"/>
                <w:i w:val="false"/>
                <w:color w:val="000000"/>
                <w:sz w:val="20"/>
              </w:rPr>
              <w:t>
13</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1"/>
          <w:p>
            <w:pPr>
              <w:spacing w:after="20"/>
              <w:ind w:left="20"/>
              <w:jc w:val="both"/>
            </w:pPr>
            <w:r>
              <w:rPr>
                <w:rFonts w:ascii="Times New Roman"/>
                <w:b w:val="false"/>
                <w:i w:val="false"/>
                <w:color w:val="000000"/>
                <w:sz w:val="20"/>
              </w:rPr>
              <w:t>
15</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2"/>
          <w:p>
            <w:pPr>
              <w:spacing w:after="20"/>
              <w:ind w:left="20"/>
              <w:jc w:val="both"/>
            </w:pPr>
            <w:r>
              <w:rPr>
                <w:rFonts w:ascii="Times New Roman"/>
                <w:b w:val="false"/>
                <w:i w:val="false"/>
                <w:color w:val="000000"/>
                <w:sz w:val="20"/>
              </w:rPr>
              <w:t>
5</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3"/>
          <w:p>
            <w:pPr>
              <w:spacing w:after="20"/>
              <w:ind w:left="20"/>
              <w:jc w:val="both"/>
            </w:pPr>
            <w:r>
              <w:rPr>
                <w:rFonts w:ascii="Times New Roman"/>
                <w:b w:val="false"/>
                <w:i w:val="false"/>
                <w:color w:val="000000"/>
                <w:sz w:val="20"/>
              </w:rPr>
              <w:t>
16</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150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3-қосымша</w:t>
            </w:r>
          </w:p>
        </w:tc>
      </w:tr>
    </w:tbl>
    <w:bookmarkStart w:name="z466" w:id="297"/>
    <w:p>
      <w:pPr>
        <w:spacing w:after="0"/>
        <w:ind w:left="0"/>
        <w:jc w:val="left"/>
      </w:pPr>
      <w:r>
        <w:rPr>
          <w:rFonts w:ascii="Times New Roman"/>
          <w:b/>
          <w:i w:val="false"/>
          <w:color w:val="000000"/>
        </w:rPr>
        <w:t xml:space="preserve"> Қамысты ауданының 2020 жылға арналған аудандық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8"/>
          <w:p>
            <w:pPr>
              <w:spacing w:after="20"/>
              <w:ind w:left="20"/>
              <w:jc w:val="both"/>
            </w:pPr>
            <w:r>
              <w:rPr>
                <w:rFonts w:ascii="Times New Roman"/>
                <w:b w:val="false"/>
                <w:i w:val="false"/>
                <w:color w:val="000000"/>
                <w:sz w:val="20"/>
              </w:rPr>
              <w:t xml:space="preserve">
Санаты </w:t>
            </w:r>
          </w:p>
          <w:bookmarkEnd w:id="2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9"/>
          <w:p>
            <w:pPr>
              <w:spacing w:after="20"/>
              <w:ind w:left="20"/>
              <w:jc w:val="both"/>
            </w:pPr>
            <w:r>
              <w:rPr>
                <w:rFonts w:ascii="Times New Roman"/>
                <w:b w:val="false"/>
                <w:i w:val="false"/>
                <w:color w:val="000000"/>
                <w:sz w:val="20"/>
              </w:rPr>
              <w:t>
 </w:t>
            </w:r>
          </w:p>
          <w:bookmarkEnd w:id="2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0"/>
          <w:p>
            <w:pPr>
              <w:spacing w:after="20"/>
              <w:ind w:left="20"/>
              <w:jc w:val="both"/>
            </w:pPr>
            <w:r>
              <w:rPr>
                <w:rFonts w:ascii="Times New Roman"/>
                <w:b w:val="false"/>
                <w:i w:val="false"/>
                <w:color w:val="000000"/>
                <w:sz w:val="20"/>
              </w:rPr>
              <w:t>
 1</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6"/>
          <w:p>
            <w:pPr>
              <w:spacing w:after="20"/>
              <w:ind w:left="20"/>
              <w:jc w:val="both"/>
            </w:pPr>
            <w:r>
              <w:rPr>
                <w:rFonts w:ascii="Times New Roman"/>
                <w:b w:val="false"/>
                <w:i w:val="false"/>
                <w:color w:val="000000"/>
                <w:sz w:val="20"/>
              </w:rPr>
              <w:t>
 2</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19"/>
          <w:p>
            <w:pPr>
              <w:spacing w:after="20"/>
              <w:ind w:left="20"/>
              <w:jc w:val="both"/>
            </w:pPr>
            <w:r>
              <w:rPr>
                <w:rFonts w:ascii="Times New Roman"/>
                <w:b w:val="false"/>
                <w:i w:val="false"/>
                <w:color w:val="000000"/>
                <w:sz w:val="20"/>
              </w:rPr>
              <w:t>
 3</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2"/>
          <w:p>
            <w:pPr>
              <w:spacing w:after="20"/>
              <w:ind w:left="20"/>
              <w:jc w:val="both"/>
            </w:pPr>
            <w:r>
              <w:rPr>
                <w:rFonts w:ascii="Times New Roman"/>
                <w:b w:val="false"/>
                <w:i w:val="false"/>
                <w:color w:val="000000"/>
                <w:sz w:val="20"/>
              </w:rPr>
              <w:t>
 4</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4"/>
          <w:p>
            <w:pPr>
              <w:spacing w:after="20"/>
              <w:ind w:left="20"/>
              <w:jc w:val="both"/>
            </w:pPr>
            <w:r>
              <w:rPr>
                <w:rFonts w:ascii="Times New Roman"/>
                <w:b w:val="false"/>
                <w:i w:val="false"/>
                <w:color w:val="000000"/>
                <w:sz w:val="20"/>
              </w:rPr>
              <w:t xml:space="preserve">
Функционалдық топ </w:t>
            </w:r>
          </w:p>
          <w:bookmarkEnd w:id="32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5"/>
          <w:p>
            <w:pPr>
              <w:spacing w:after="20"/>
              <w:ind w:left="20"/>
              <w:jc w:val="both"/>
            </w:pPr>
            <w:r>
              <w:rPr>
                <w:rFonts w:ascii="Times New Roman"/>
                <w:b w:val="false"/>
                <w:i w:val="false"/>
                <w:color w:val="000000"/>
                <w:sz w:val="20"/>
              </w:rPr>
              <w:t>
 </w:t>
            </w:r>
          </w:p>
          <w:bookmarkEnd w:id="3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26"/>
          <w:p>
            <w:pPr>
              <w:spacing w:after="20"/>
              <w:ind w:left="20"/>
              <w:jc w:val="both"/>
            </w:pPr>
            <w:r>
              <w:rPr>
                <w:rFonts w:ascii="Times New Roman"/>
                <w:b w:val="false"/>
                <w:i w:val="false"/>
                <w:color w:val="000000"/>
                <w:sz w:val="20"/>
              </w:rPr>
              <w:t>
01</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1"/>
          <w:p>
            <w:pPr>
              <w:spacing w:after="20"/>
              <w:ind w:left="20"/>
              <w:jc w:val="both"/>
            </w:pPr>
            <w:r>
              <w:rPr>
                <w:rFonts w:ascii="Times New Roman"/>
                <w:b w:val="false"/>
                <w:i w:val="false"/>
                <w:color w:val="000000"/>
                <w:sz w:val="20"/>
              </w:rPr>
              <w:t>
02</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5"/>
          <w:p>
            <w:pPr>
              <w:spacing w:after="20"/>
              <w:ind w:left="20"/>
              <w:jc w:val="both"/>
            </w:pPr>
            <w:r>
              <w:rPr>
                <w:rFonts w:ascii="Times New Roman"/>
                <w:b w:val="false"/>
                <w:i w:val="false"/>
                <w:color w:val="000000"/>
                <w:sz w:val="20"/>
              </w:rPr>
              <w:t>
03</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46"/>
          <w:p>
            <w:pPr>
              <w:spacing w:after="20"/>
              <w:ind w:left="20"/>
              <w:jc w:val="both"/>
            </w:pPr>
            <w:r>
              <w:rPr>
                <w:rFonts w:ascii="Times New Roman"/>
                <w:b w:val="false"/>
                <w:i w:val="false"/>
                <w:color w:val="000000"/>
                <w:sz w:val="20"/>
              </w:rPr>
              <w:t>
04</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62"/>
          <w:p>
            <w:pPr>
              <w:spacing w:after="20"/>
              <w:ind w:left="20"/>
              <w:jc w:val="both"/>
            </w:pPr>
            <w:r>
              <w:rPr>
                <w:rFonts w:ascii="Times New Roman"/>
                <w:b w:val="false"/>
                <w:i w:val="false"/>
                <w:color w:val="000000"/>
                <w:sz w:val="20"/>
              </w:rPr>
              <w:t>
06</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3"/>
          <w:p>
            <w:pPr>
              <w:spacing w:after="20"/>
              <w:ind w:left="20"/>
              <w:jc w:val="both"/>
            </w:pPr>
            <w:r>
              <w:rPr>
                <w:rFonts w:ascii="Times New Roman"/>
                <w:b w:val="false"/>
                <w:i w:val="false"/>
                <w:color w:val="000000"/>
                <w:sz w:val="20"/>
              </w:rPr>
              <w:t>
07</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76"/>
          <w:p>
            <w:pPr>
              <w:spacing w:after="20"/>
              <w:ind w:left="20"/>
              <w:jc w:val="both"/>
            </w:pPr>
            <w:r>
              <w:rPr>
                <w:rFonts w:ascii="Times New Roman"/>
                <w:b w:val="false"/>
                <w:i w:val="false"/>
                <w:color w:val="000000"/>
                <w:sz w:val="20"/>
              </w:rPr>
              <w:t>
08</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6"/>
          <w:p>
            <w:pPr>
              <w:spacing w:after="20"/>
              <w:ind w:left="20"/>
              <w:jc w:val="both"/>
            </w:pPr>
            <w:r>
              <w:rPr>
                <w:rFonts w:ascii="Times New Roman"/>
                <w:b w:val="false"/>
                <w:i w:val="false"/>
                <w:color w:val="000000"/>
                <w:sz w:val="20"/>
              </w:rPr>
              <w:t>
10</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3"/>
          <w:p>
            <w:pPr>
              <w:spacing w:after="20"/>
              <w:ind w:left="20"/>
              <w:jc w:val="both"/>
            </w:pPr>
            <w:r>
              <w:rPr>
                <w:rFonts w:ascii="Times New Roman"/>
                <w:b w:val="false"/>
                <w:i w:val="false"/>
                <w:color w:val="000000"/>
                <w:sz w:val="20"/>
              </w:rPr>
              <w:t>
11</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07"/>
          <w:p>
            <w:pPr>
              <w:spacing w:after="20"/>
              <w:ind w:left="20"/>
              <w:jc w:val="both"/>
            </w:pPr>
            <w:r>
              <w:rPr>
                <w:rFonts w:ascii="Times New Roman"/>
                <w:b w:val="false"/>
                <w:i w:val="false"/>
                <w:color w:val="000000"/>
                <w:sz w:val="20"/>
              </w:rPr>
              <w:t>
12</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3"/>
          <w:p>
            <w:pPr>
              <w:spacing w:after="20"/>
              <w:ind w:left="20"/>
              <w:jc w:val="both"/>
            </w:pPr>
            <w:r>
              <w:rPr>
                <w:rFonts w:ascii="Times New Roman"/>
                <w:b w:val="false"/>
                <w:i w:val="false"/>
                <w:color w:val="000000"/>
                <w:sz w:val="20"/>
              </w:rPr>
              <w:t>
13</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7"/>
          <w:p>
            <w:pPr>
              <w:spacing w:after="20"/>
              <w:ind w:left="20"/>
              <w:jc w:val="both"/>
            </w:pPr>
            <w:r>
              <w:rPr>
                <w:rFonts w:ascii="Times New Roman"/>
                <w:b w:val="false"/>
                <w:i w:val="false"/>
                <w:color w:val="000000"/>
                <w:sz w:val="20"/>
              </w:rPr>
              <w:t>
15</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8"/>
          <w:p>
            <w:pPr>
              <w:spacing w:after="20"/>
              <w:ind w:left="20"/>
              <w:jc w:val="both"/>
            </w:pPr>
            <w:r>
              <w:rPr>
                <w:rFonts w:ascii="Times New Roman"/>
                <w:b w:val="false"/>
                <w:i w:val="false"/>
                <w:color w:val="000000"/>
                <w:sz w:val="20"/>
              </w:rPr>
              <w:t>
5</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19"/>
          <w:p>
            <w:pPr>
              <w:spacing w:after="20"/>
              <w:ind w:left="20"/>
              <w:jc w:val="both"/>
            </w:pPr>
            <w:r>
              <w:rPr>
                <w:rFonts w:ascii="Times New Roman"/>
                <w:b w:val="false"/>
                <w:i w:val="false"/>
                <w:color w:val="000000"/>
                <w:sz w:val="20"/>
              </w:rPr>
              <w:t>
16</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