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95e02" w14:textId="2595e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жылға арналған мектепке дейінгі тәрбие мен оқытуға мемлекеттік білім беру тапсырысын, ата-ана төлемақысының мөлшерін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Жітіқара ауданы әкімдігінің 2018 жылғы 1 маусымдағы № 130 қаулысы. Қостанай облысының Әділет департаментінде 2018 жылғы 25 маусымда № 7900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"Білім туралы" 2007 жылғы 27 шілдедегі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4-тармағының 8-1) тармақшасына, </w:t>
      </w:r>
      <w:r>
        <w:rPr>
          <w:rFonts w:ascii="Times New Roman"/>
          <w:b w:val="false"/>
          <w:i w:val="false"/>
          <w:color w:val="000000"/>
          <w:sz w:val="28"/>
        </w:rPr>
        <w:t>62-бабының</w:t>
      </w:r>
      <w:r>
        <w:rPr>
          <w:rFonts w:ascii="Times New Roman"/>
          <w:b w:val="false"/>
          <w:i w:val="false"/>
          <w:color w:val="000000"/>
          <w:sz w:val="28"/>
        </w:rPr>
        <w:t xml:space="preserve"> 6-тармағына сәйкес Жітіқара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2018 жылға арналған Жітіқара ауданының мектепке дейінгі білім беру ұйымдарындағы мектепке дейінгі тәрбие мен оқытуға мемлекеттік білім беру тапсырысы, ата-ана төлемақысының мөлшері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"Жітіқара ауданы әкімінің аппараты" мемлекеттік мекемесі:</w:t>
      </w:r>
    </w:p>
    <w:bookmarkEnd w:id="2"/>
    <w:bookmarkStart w:name="z7"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банкінде енгізу үшін жіберілуін;</w:t>
      </w:r>
    </w:p>
    <w:bookmarkEnd w:id="4"/>
    <w:bookmarkStart w:name="z9" w:id="5"/>
    <w:p>
      <w:pPr>
        <w:spacing w:after="0"/>
        <w:ind w:left="0"/>
        <w:jc w:val="both"/>
      </w:pPr>
      <w:r>
        <w:rPr>
          <w:rFonts w:ascii="Times New Roman"/>
          <w:b w:val="false"/>
          <w:i w:val="false"/>
          <w:color w:val="000000"/>
          <w:sz w:val="28"/>
        </w:rPr>
        <w:t>
      3) осы қаулыны ресми жарияланғанынан кейін Жітіқара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Жітіқара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Ибраев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2018 жылғы 1 маусымдағы</w:t>
            </w:r>
            <w:r>
              <w:br/>
            </w:r>
            <w:r>
              <w:rPr>
                <w:rFonts w:ascii="Times New Roman"/>
                <w:b w:val="false"/>
                <w:i w:val="false"/>
                <w:color w:val="000000"/>
                <w:sz w:val="20"/>
              </w:rPr>
              <w:t>№ 130 қаулысына</w:t>
            </w:r>
            <w:r>
              <w:br/>
            </w:r>
            <w:r>
              <w:rPr>
                <w:rFonts w:ascii="Times New Roman"/>
                <w:b w:val="false"/>
                <w:i w:val="false"/>
                <w:color w:val="000000"/>
                <w:sz w:val="20"/>
              </w:rPr>
              <w:t>қосымша</w:t>
            </w:r>
          </w:p>
        </w:tc>
      </w:tr>
    </w:tbl>
    <w:bookmarkStart w:name="z14" w:id="8"/>
    <w:p>
      <w:pPr>
        <w:spacing w:after="0"/>
        <w:ind w:left="0"/>
        <w:jc w:val="left"/>
      </w:pPr>
      <w:r>
        <w:rPr>
          <w:rFonts w:ascii="Times New Roman"/>
          <w:b/>
          <w:i w:val="false"/>
          <w:color w:val="000000"/>
        </w:rPr>
        <w:t xml:space="preserve"> 2018 жылға арналған Жітіқара ауданының мектепке дейiнгi бiлiм беру ұйымдарында мектепке дейінгі тәрбие мен оқытуға мемлекеттік білім беру тапсырысы, ата-ана төлемақысының мөлшері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9"/>
          <w:p>
            <w:pPr>
              <w:spacing w:after="20"/>
              <w:ind w:left="20"/>
              <w:jc w:val="both"/>
            </w:pPr>
            <w:r>
              <w:rPr>
                <w:rFonts w:ascii="Times New Roman"/>
                <w:b w:val="false"/>
                <w:i w:val="false"/>
                <w:color w:val="000000"/>
                <w:sz w:val="20"/>
              </w:rPr>
              <w:t>
№</w:t>
            </w:r>
          </w:p>
          <w:bookmarkEnd w:id="9"/>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әкімшілік-аумақтық орналасуы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оқытуға мемлекеттік білім беру тапсырысы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ата-ананың бір айдағы төлемақы мөлшері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тәрбиеленушілер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бір тәрбиеленушіге жұмсалатын шығыстардың бірайдағы орташа құны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0"/>
          <w:p>
            <w:pPr>
              <w:spacing w:after="20"/>
              <w:ind w:left="20"/>
              <w:jc w:val="both"/>
            </w:pPr>
            <w:r>
              <w:rPr>
                <w:rFonts w:ascii="Times New Roman"/>
                <w:b w:val="false"/>
                <w:i w:val="false"/>
                <w:color w:val="000000"/>
                <w:sz w:val="20"/>
              </w:rPr>
              <w:t>
1</w:t>
            </w:r>
          </w:p>
          <w:bookmarkEnd w:id="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 ауданы әкімдігінің білім бөлімі" мемлекеттік мекемесінің "Қарлығаш" балабақшасы" мемлекеттік коммуналдық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жастан 7 жасқа дейін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1"/>
          <w:p>
            <w:pPr>
              <w:spacing w:after="20"/>
              <w:ind w:left="20"/>
              <w:jc w:val="both"/>
            </w:pPr>
            <w:r>
              <w:rPr>
                <w:rFonts w:ascii="Times New Roman"/>
                <w:b w:val="false"/>
                <w:i w:val="false"/>
                <w:color w:val="000000"/>
                <w:sz w:val="20"/>
              </w:rPr>
              <w:t>
2</w:t>
            </w:r>
          </w:p>
          <w:bookmarkEnd w:id="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"Дружба 97"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8000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 жастан 7 жасқа дейін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2"/>
          <w:p>
            <w:pPr>
              <w:spacing w:after="20"/>
              <w:ind w:left="20"/>
              <w:jc w:val="both"/>
            </w:pPr>
            <w:r>
              <w:rPr>
                <w:rFonts w:ascii="Times New Roman"/>
                <w:b w:val="false"/>
                <w:i w:val="false"/>
                <w:color w:val="000000"/>
                <w:sz w:val="20"/>
              </w:rPr>
              <w:t>
3</w:t>
            </w:r>
          </w:p>
          <w:bookmarkEnd w:id="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"Дружба 97" жауапкершілігі шектеулі серіктестігі (санаторийлік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8000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 жастан 7 жасқа дейін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3"/>
          <w:p>
            <w:pPr>
              <w:spacing w:after="20"/>
              <w:ind w:left="20"/>
              <w:jc w:val="both"/>
            </w:pPr>
            <w:r>
              <w:rPr>
                <w:rFonts w:ascii="Times New Roman"/>
                <w:b w:val="false"/>
                <w:i w:val="false"/>
                <w:color w:val="000000"/>
                <w:sz w:val="20"/>
              </w:rPr>
              <w:t>
4</w:t>
            </w:r>
          </w:p>
          <w:bookmarkEnd w:id="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"Юбилейное"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8000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 жастан 7 жасқа дейін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4"/>
          <w:p>
            <w:pPr>
              <w:spacing w:after="20"/>
              <w:ind w:left="20"/>
              <w:jc w:val="both"/>
            </w:pPr>
            <w:r>
              <w:rPr>
                <w:rFonts w:ascii="Times New Roman"/>
                <w:b w:val="false"/>
                <w:i w:val="false"/>
                <w:color w:val="000000"/>
                <w:sz w:val="20"/>
              </w:rPr>
              <w:t>
5</w:t>
            </w:r>
          </w:p>
          <w:bookmarkEnd w:id="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 ауданы әкімдігінің білім бөлімі" мемлекеттік мекемесінің "Балапан" балабақшасы" мемлекеттік коммуналдық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8000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 жастан 7 жасқа дейін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5"/>
          <w:p>
            <w:pPr>
              <w:spacing w:after="20"/>
              <w:ind w:left="20"/>
              <w:jc w:val="both"/>
            </w:pPr>
            <w:r>
              <w:rPr>
                <w:rFonts w:ascii="Times New Roman"/>
                <w:b w:val="false"/>
                <w:i w:val="false"/>
                <w:color w:val="000000"/>
                <w:sz w:val="20"/>
              </w:rPr>
              <w:t>
6</w:t>
            </w:r>
          </w:p>
          <w:bookmarkEnd w:id="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 ауданының Милютинка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 ауданы әкімдігінің білім бөлімі" мемлекеттік мекемесінің "Милютин орта мектебі" коммуналдық мемлекеттік мекемесі жанындағы мектепке дейінгі шағын орталық: толық күндік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жастан 7 жасқа дейін 5000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6"/>
          <w:p>
            <w:pPr>
              <w:spacing w:after="20"/>
              <w:ind w:left="20"/>
              <w:jc w:val="both"/>
            </w:pPr>
            <w:r>
              <w:rPr>
                <w:rFonts w:ascii="Times New Roman"/>
                <w:b w:val="false"/>
                <w:i w:val="false"/>
                <w:color w:val="000000"/>
                <w:sz w:val="20"/>
              </w:rPr>
              <w:t>
7</w:t>
            </w:r>
          </w:p>
          <w:bookmarkEnd w:id="16"/>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 ауданының Забеловка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 ауданы әкімдігінің білім бөлімі" мемлекеттік мекемесінің "Забелов орта мектебі" коммуналдық мемлекеттік мекемесі жанындағы мектепке дейінгі шағын орталық: толық күндік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жастан 7 жасқа дейін 4600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 ауданы әкімдігінің білім бөлімі" мемлекеттік мекемесінің "Забелов орта мектебі" коммуналдық мемлекеттік мекемесі жанындағы жарты күндік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7"/>
          <w:p>
            <w:pPr>
              <w:spacing w:after="20"/>
              <w:ind w:left="20"/>
              <w:jc w:val="both"/>
            </w:pPr>
            <w:r>
              <w:rPr>
                <w:rFonts w:ascii="Times New Roman"/>
                <w:b w:val="false"/>
                <w:i w:val="false"/>
                <w:color w:val="000000"/>
                <w:sz w:val="20"/>
              </w:rPr>
              <w:t>
8</w:t>
            </w:r>
          </w:p>
          <w:bookmarkEnd w:id="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 ауданының Чайковское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 ауданы әкімдігінің білім бөлімі" мемлекеттік мекемесінің "Чайковск орта мектебі" коммуналдық мемлекеттік мекемесі жанындағы толық күндік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жастан 7 жасқа дейін 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8"/>
          <w:p>
            <w:pPr>
              <w:spacing w:after="20"/>
              <w:ind w:left="20"/>
              <w:jc w:val="both"/>
            </w:pPr>
            <w:r>
              <w:rPr>
                <w:rFonts w:ascii="Times New Roman"/>
                <w:b w:val="false"/>
                <w:i w:val="false"/>
                <w:color w:val="000000"/>
                <w:sz w:val="20"/>
              </w:rPr>
              <w:t>
9</w:t>
            </w:r>
          </w:p>
          <w:bookmarkEnd w:id="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 ауданы Тоқтаров ауылдық округінің Тоқтаров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 ауданы әкімдігінің білім бөлімі" мемлекеттік мекемесінің "Тохтаров орта мектебі" коммуналдық мемлекеттік мекемесі жанындағы толық күндік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жастан 7 жасқа дейін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9"/>
          <w:p>
            <w:pPr>
              <w:spacing w:after="20"/>
              <w:ind w:left="20"/>
              <w:jc w:val="both"/>
            </w:pPr>
            <w:r>
              <w:rPr>
                <w:rFonts w:ascii="Times New Roman"/>
                <w:b w:val="false"/>
                <w:i w:val="false"/>
                <w:color w:val="000000"/>
                <w:sz w:val="20"/>
              </w:rPr>
              <w:t>
10</w:t>
            </w:r>
          </w:p>
          <w:bookmarkEnd w:id="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 ауданы Тимирязев ауылдық округінің Тимирязево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 ауданы әкімдігінің білім бөлімі" мемлекеттік мекемесінің "Тимирязев орта мектебі" коммуналдық мемлекеттік мекемесі жанындағы толық күндік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жастан 7 жасқа дейін 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0"/>
          <w:p>
            <w:pPr>
              <w:spacing w:after="20"/>
              <w:ind w:left="20"/>
              <w:jc w:val="both"/>
            </w:pPr>
            <w:r>
              <w:rPr>
                <w:rFonts w:ascii="Times New Roman"/>
                <w:b w:val="false"/>
                <w:i w:val="false"/>
                <w:color w:val="000000"/>
                <w:sz w:val="20"/>
              </w:rPr>
              <w:t>
11</w:t>
            </w:r>
          </w:p>
          <w:bookmarkEnd w:id="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 ауданы Большевик ауылдық округінің Тургенов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 ауданы әкімдігінің білім бөлімі" мемлекеттік мекемесінің "Большевистск орта мектебі" коммуналдық мемлекеттік мекемесі жанындағы жарты күндік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1"/>
          <w:p>
            <w:pPr>
              <w:spacing w:after="20"/>
              <w:ind w:left="20"/>
              <w:jc w:val="both"/>
            </w:pPr>
            <w:r>
              <w:rPr>
                <w:rFonts w:ascii="Times New Roman"/>
                <w:b w:val="false"/>
                <w:i w:val="false"/>
                <w:color w:val="000000"/>
                <w:sz w:val="20"/>
              </w:rPr>
              <w:t>
12</w:t>
            </w:r>
          </w:p>
          <w:bookmarkEnd w:id="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 ауданы Большевик ауылдық округінің Құсақан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 ауданы әкімдігінің білім бөлімі" мемлекеттік мекемесінің "Қосақан негізгі мектебі" коммуналдық мемлекеттік мекемесі жанындағы толық күндік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жастан 7 жасқа дейін 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2"/>
          <w:p>
            <w:pPr>
              <w:spacing w:after="20"/>
              <w:ind w:left="20"/>
              <w:jc w:val="both"/>
            </w:pPr>
            <w:r>
              <w:rPr>
                <w:rFonts w:ascii="Times New Roman"/>
                <w:b w:val="false"/>
                <w:i w:val="false"/>
                <w:color w:val="000000"/>
                <w:sz w:val="20"/>
              </w:rPr>
              <w:t>
13</w:t>
            </w:r>
          </w:p>
          <w:bookmarkEnd w:id="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 ауданының Пригородное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 ауданы әкімдігінің білім бөлімі" мемлекеттік мекемесінің "Пригородный орта мектебі" коммуналдық мемлекеттік мекемесі жанындағы жарты күндік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3"/>
          <w:p>
            <w:pPr>
              <w:spacing w:after="20"/>
              <w:ind w:left="20"/>
              <w:jc w:val="both"/>
            </w:pPr>
            <w:r>
              <w:rPr>
                <w:rFonts w:ascii="Times New Roman"/>
                <w:b w:val="false"/>
                <w:i w:val="false"/>
                <w:color w:val="000000"/>
                <w:sz w:val="20"/>
              </w:rPr>
              <w:t>
14</w:t>
            </w:r>
          </w:p>
          <w:bookmarkEnd w:id="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 ауданының Пригородное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 ауданы әкімдігінің білім бөлімі" мемлекеттік мекемесінің "Станция негізгі мектебі" коммуналдық мемлекеттік мекемесі жанындағы жарты күндік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4"/>
          <w:p>
            <w:pPr>
              <w:spacing w:after="20"/>
              <w:ind w:left="20"/>
              <w:jc w:val="both"/>
            </w:pPr>
            <w:r>
              <w:rPr>
                <w:rFonts w:ascii="Times New Roman"/>
                <w:b w:val="false"/>
                <w:i w:val="false"/>
                <w:color w:val="000000"/>
                <w:sz w:val="20"/>
              </w:rPr>
              <w:t>
15</w:t>
            </w:r>
          </w:p>
          <w:bookmarkEnd w:id="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 ауданының Степное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 ауданы әкімдігінің білім бөлімі" мемлекеттік мекемесінің "Степная орта мектебі" коммуналдық мемлекеттік мекемесі жанындағы мектепке дейінгі шағын орталық: толық күндік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жастан 7 жасқа дейін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5"/>
          <w:p>
            <w:pPr>
              <w:spacing w:after="20"/>
              <w:ind w:left="20"/>
              <w:jc w:val="both"/>
            </w:pPr>
            <w:r>
              <w:rPr>
                <w:rFonts w:ascii="Times New Roman"/>
                <w:b w:val="false"/>
                <w:i w:val="false"/>
                <w:color w:val="000000"/>
                <w:sz w:val="20"/>
              </w:rPr>
              <w:t>
16</w:t>
            </w:r>
          </w:p>
          <w:bookmarkEnd w:id="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 ауданының Аққарға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 ауданы әкімдігінің білім бөлімі" мемлекеттік мекемесінің "Аққарға орта мектебі" коммуналдық мемлекеттік мекемесі жанындағы толық күндік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жастан 7 жасқа дейін 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6"/>
          <w:p>
            <w:pPr>
              <w:spacing w:after="20"/>
              <w:ind w:left="20"/>
              <w:jc w:val="both"/>
            </w:pPr>
            <w:r>
              <w:rPr>
                <w:rFonts w:ascii="Times New Roman"/>
                <w:b w:val="false"/>
                <w:i w:val="false"/>
                <w:color w:val="000000"/>
                <w:sz w:val="20"/>
              </w:rPr>
              <w:t>
17</w:t>
            </w:r>
          </w:p>
          <w:bookmarkEnd w:id="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 ауданының Приречное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 ауданы әкімдігінің білім бөлімі" мемлекеттік мекемесінің "Красноармейск орта мектебі" коммуналдық мемлекеттік мекемесі жанындағы толық күндік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жастан 7 жасқа дейін 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7"/>
          <w:p>
            <w:pPr>
              <w:spacing w:after="20"/>
              <w:ind w:left="20"/>
              <w:jc w:val="both"/>
            </w:pPr>
            <w:r>
              <w:rPr>
                <w:rFonts w:ascii="Times New Roman"/>
                <w:b w:val="false"/>
                <w:i w:val="false"/>
                <w:color w:val="000000"/>
                <w:sz w:val="20"/>
              </w:rPr>
              <w:t>
18</w:t>
            </w:r>
          </w:p>
          <w:bookmarkEnd w:id="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 ауданының Мүктікөл ауылдық округінің Мүктікөл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 ауданы әкімдігінің білім бөлімі" мемлекеттік мекемесінің "Мүктікөл негізгі мектебі" коммуналдық мемлекеттік мекемесі жанындағы толық күндік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жастан 7 жасқа дейін 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8"/>
          <w:p>
            <w:pPr>
              <w:spacing w:after="20"/>
              <w:ind w:left="20"/>
              <w:jc w:val="both"/>
            </w:pPr>
            <w:r>
              <w:rPr>
                <w:rFonts w:ascii="Times New Roman"/>
                <w:b w:val="false"/>
                <w:i w:val="false"/>
                <w:color w:val="000000"/>
                <w:sz w:val="20"/>
              </w:rPr>
              <w:t>
19</w:t>
            </w:r>
          </w:p>
          <w:bookmarkEnd w:id="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9"/>
          <w:p>
            <w:pPr>
              <w:spacing w:after="20"/>
              <w:ind w:left="20"/>
              <w:jc w:val="both"/>
            </w:pPr>
            <w:r>
              <w:rPr>
                <w:rFonts w:ascii="Times New Roman"/>
                <w:b w:val="false"/>
                <w:i w:val="false"/>
                <w:color w:val="000000"/>
                <w:sz w:val="20"/>
              </w:rPr>
              <w:t>
Жітіқара ауданының Шевченков ауылы</w:t>
            </w:r>
          </w:p>
          <w:bookmarkEnd w:id="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 ауданы әкімдігінің білім бөлімі" мемлекеттік мекемесінің "Шевченков негізгі мектебі" коммуналдық мемлекеттік мекемесі жанындағы жарты күндік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30"/>
          <w:p>
            <w:pPr>
              <w:spacing w:after="20"/>
              <w:ind w:left="20"/>
              <w:jc w:val="both"/>
            </w:pPr>
            <w:r>
              <w:rPr>
                <w:rFonts w:ascii="Times New Roman"/>
                <w:b w:val="false"/>
                <w:i w:val="false"/>
                <w:color w:val="000000"/>
                <w:sz w:val="20"/>
              </w:rPr>
              <w:t>
20</w:t>
            </w:r>
          </w:p>
          <w:bookmarkEnd w:id="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 ауданының Ырсай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 ауданы әкімдігінің білім бөлімі" мемлекеттік мекемесінің "Ырсай негізгі мектебі" коммуналдық мемлекеттік мекемесі жанындағы жарты күндік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1"/>
          <w:p>
            <w:pPr>
              <w:spacing w:after="20"/>
              <w:ind w:left="20"/>
              <w:jc w:val="both"/>
            </w:pPr>
            <w:r>
              <w:rPr>
                <w:rFonts w:ascii="Times New Roman"/>
                <w:b w:val="false"/>
                <w:i w:val="false"/>
                <w:color w:val="000000"/>
                <w:sz w:val="20"/>
              </w:rPr>
              <w:t>
21</w:t>
            </w:r>
          </w:p>
          <w:bookmarkEnd w:id="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 ауданы әкімдігінің білім бөлімі" мемлекеттік мекемесінің "№ 1 негізгі мектеп" коммуналдық мемлекеттік мекемесі жанындағы жарты күндік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2"/>
          <w:p>
            <w:pPr>
              <w:spacing w:after="20"/>
              <w:ind w:left="20"/>
              <w:jc w:val="both"/>
            </w:pPr>
            <w:r>
              <w:rPr>
                <w:rFonts w:ascii="Times New Roman"/>
                <w:b w:val="false"/>
                <w:i w:val="false"/>
                <w:color w:val="000000"/>
                <w:sz w:val="20"/>
              </w:rPr>
              <w:t>
22</w:t>
            </w:r>
          </w:p>
          <w:bookmarkEnd w:id="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 ауданы әкімдігінің білім бөлімі" мемлекеттік мекемесінің "Мұса Шожанов атындағы № 2 орта мектеп" коммуналдық мемлекеттік мекемесі жанындағы жарты күндік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3"/>
          <w:p>
            <w:pPr>
              <w:spacing w:after="20"/>
              <w:ind w:left="20"/>
              <w:jc w:val="both"/>
            </w:pPr>
            <w:r>
              <w:rPr>
                <w:rFonts w:ascii="Times New Roman"/>
                <w:b w:val="false"/>
                <w:i w:val="false"/>
                <w:color w:val="000000"/>
                <w:sz w:val="20"/>
              </w:rPr>
              <w:t>
23</w:t>
            </w:r>
          </w:p>
          <w:bookmarkEnd w:id="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 ауданы әкімдігінің білім бөлімі" мемлекеттік мекемесінің "№ 3 орта мектеп" коммуналдық мемлекеттік мекемесі жанындағы жарты күндік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4"/>
          <w:p>
            <w:pPr>
              <w:spacing w:after="20"/>
              <w:ind w:left="20"/>
              <w:jc w:val="both"/>
            </w:pPr>
            <w:r>
              <w:rPr>
                <w:rFonts w:ascii="Times New Roman"/>
                <w:b w:val="false"/>
                <w:i w:val="false"/>
                <w:color w:val="000000"/>
                <w:sz w:val="20"/>
              </w:rPr>
              <w:t>
24</w:t>
            </w:r>
          </w:p>
          <w:bookmarkEnd w:id="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 ауданы әкімдігінің білім бөлімі" мемлекеттік мекемесінің "№ 4 орта мектеп" коммуналдық мемлекеттік мекемесі жанындағы жарты күндік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5"/>
          <w:p>
            <w:pPr>
              <w:spacing w:after="20"/>
              <w:ind w:left="20"/>
              <w:jc w:val="both"/>
            </w:pPr>
            <w:r>
              <w:rPr>
                <w:rFonts w:ascii="Times New Roman"/>
                <w:b w:val="false"/>
                <w:i w:val="false"/>
                <w:color w:val="000000"/>
                <w:sz w:val="20"/>
              </w:rPr>
              <w:t>
25</w:t>
            </w:r>
          </w:p>
          <w:bookmarkEnd w:id="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 ауданы әкімдігінің білім бөлімі" мемлекеттік мекемесінің "Гимназия" коммуналдық мемлекеттік мекемесі жанындағы жарты күндік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6"/>
          <w:p>
            <w:pPr>
              <w:spacing w:after="20"/>
              <w:ind w:left="20"/>
              <w:jc w:val="both"/>
            </w:pPr>
            <w:r>
              <w:rPr>
                <w:rFonts w:ascii="Times New Roman"/>
                <w:b w:val="false"/>
                <w:i w:val="false"/>
                <w:color w:val="000000"/>
                <w:sz w:val="20"/>
              </w:rPr>
              <w:t>
26</w:t>
            </w:r>
          </w:p>
          <w:bookmarkEnd w:id="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 ауданы әкімдігінің білім бөлімі" мемлекеттік мекемесінің "Естай Есжанов атындағы № 9 орта мектеп" коммуналдық мемлекеттік мекемесі жанындағы жарты күндік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7"/>
          <w:p>
            <w:pPr>
              <w:spacing w:after="20"/>
              <w:ind w:left="20"/>
              <w:jc w:val="both"/>
            </w:pPr>
            <w:r>
              <w:rPr>
                <w:rFonts w:ascii="Times New Roman"/>
                <w:b w:val="false"/>
                <w:i w:val="false"/>
                <w:color w:val="000000"/>
                <w:sz w:val="20"/>
              </w:rPr>
              <w:t>
27</w:t>
            </w:r>
          </w:p>
          <w:bookmarkEnd w:id="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 ауданы әкімдігінің білім бөлімі" мемлекеттік мекемесінің "№ 10 орта мектеп" коммуналдық мемлекеттік мекемесі жанындағы жарты күндік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8"/>
          <w:p>
            <w:pPr>
              <w:spacing w:after="20"/>
              <w:ind w:left="20"/>
              <w:jc w:val="both"/>
            </w:pPr>
            <w:r>
              <w:rPr>
                <w:rFonts w:ascii="Times New Roman"/>
                <w:b w:val="false"/>
                <w:i w:val="false"/>
                <w:color w:val="000000"/>
                <w:sz w:val="20"/>
              </w:rPr>
              <w:t>
28</w:t>
            </w:r>
          </w:p>
          <w:bookmarkEnd w:id="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 ауданы әкімдігінің білім бөлімі" мемлекеттік мекемесінің "№ 12 орта мектеп" коммуналдық мемлекеттік мекемесі жанындағы жарты күндік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